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91541" w14:textId="70915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учетной документации в области здравоохранения, а также инструкций по их заполнению</w:t>
      </w:r>
    </w:p>
    <w:p>
      <w:pPr>
        <w:spacing w:after="0"/>
        <w:ind w:left="0"/>
        <w:jc w:val="both"/>
      </w:pPr>
      <w:r>
        <w:rPr>
          <w:rFonts w:ascii="Times New Roman"/>
          <w:b w:val="false"/>
          <w:i w:val="false"/>
          <w:color w:val="000000"/>
          <w:sz w:val="28"/>
        </w:rPr>
        <w:t>Приказ и.о. Министра здравоохранения Республики Казахстан от 30 октября 2020 года № ҚР ДСМ-175/2020. Зарегистрирован в Министерстве юстиции Республики Казахстан 4 ноября 2020 года № 21579.</w:t>
      </w:r>
    </w:p>
    <w:p>
      <w:pPr>
        <w:spacing w:after="0"/>
        <w:ind w:left="0"/>
        <w:jc w:val="both"/>
      </w:pPr>
      <w:r>
        <w:rPr>
          <w:rFonts w:ascii="Times New Roman"/>
          <w:b w:val="false"/>
          <w:i w:val="false"/>
          <w:color w:val="ff0000"/>
          <w:sz w:val="28"/>
        </w:rPr>
        <w:t xml:space="preserve">
      Сноска. Заголовок – в редакции приказа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а также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здравоохранения РК от 23.11.2022 </w:t>
      </w:r>
      <w:r>
        <w:rPr>
          <w:rFonts w:ascii="Times New Roman"/>
          <w:b w:val="false"/>
          <w:i w:val="false"/>
          <w:color w:val="00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формы медицинской учетной документации, используемые в стационарах,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формы медицинской учетной документации, используемые в стационарах и амбулаторно-поликлинических организациях,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3) формы медицинской учетной документации, используемые в амбулаторно-поликлинических организациях,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4) формы медицинской учетной документации других типов медицинских организаций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5) формы медицинской учетной документации лабораторий в составе медицинских организаций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6) формы медицинской учетной документации организаций службы крови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7) перечень форм учетной медицинской документации организаций здравоохранения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3" w:id="9"/>
    <w:p>
      <w:pPr>
        <w:spacing w:after="0"/>
        <w:ind w:left="0"/>
        <w:jc w:val="both"/>
      </w:pPr>
      <w:r>
        <w:rPr>
          <w:rFonts w:ascii="Times New Roman"/>
          <w:b w:val="false"/>
          <w:i w:val="false"/>
          <w:color w:val="000000"/>
          <w:sz w:val="28"/>
        </w:rPr>
        <w:t xml:space="preserve">
      8) форму карты учета дефектов оказания медицинских услуг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4" w:id="10"/>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3.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bookmarkEnd w:id="11"/>
    <w:bookmarkStart w:name="z16" w:id="1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2"/>
    <w:bookmarkStart w:name="z17" w:id="13"/>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w:t>
      </w:r>
    </w:p>
    <w:bookmarkEnd w:id="13"/>
    <w:bookmarkStart w:name="z18" w:id="14"/>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14"/>
    <w:bookmarkStart w:name="z19" w:id="15"/>
    <w:p>
      <w:pPr>
        <w:spacing w:after="0"/>
        <w:ind w:left="0"/>
        <w:jc w:val="both"/>
      </w:pPr>
      <w:r>
        <w:rPr>
          <w:rFonts w:ascii="Times New Roman"/>
          <w:b w:val="false"/>
          <w:i w:val="false"/>
          <w:color w:val="000000"/>
          <w:sz w:val="28"/>
        </w:rPr>
        <w:t>
      4. Контроль за исполнением настоящего приказа возложить на вице-министра здравоохранения Республики Казахстан Гиният А.Г.</w:t>
      </w:r>
    </w:p>
    <w:bookmarkEnd w:id="15"/>
    <w:bookmarkStart w:name="z20" w:id="16"/>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1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Министра здравоохранения 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 № ҚР ДСМ-175/2020</w:t>
            </w:r>
          </w:p>
        </w:tc>
      </w:tr>
    </w:tbl>
    <w:bookmarkStart w:name="z8447" w:id="17"/>
    <w:p>
      <w:pPr>
        <w:spacing w:after="0"/>
        <w:ind w:left="0"/>
        <w:jc w:val="left"/>
      </w:pPr>
      <w:r>
        <w:rPr>
          <w:rFonts w:ascii="Times New Roman"/>
          <w:b/>
          <w:i w:val="false"/>
          <w:color w:val="000000"/>
        </w:rPr>
        <w:t xml:space="preserve"> Формы медицинской учетной документации, используемые в стационарах</w:t>
      </w:r>
    </w:p>
    <w:bookmarkEnd w:id="17"/>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23.11.2022 </w:t>
      </w:r>
      <w:r>
        <w:rPr>
          <w:rFonts w:ascii="Times New Roman"/>
          <w:b w:val="false"/>
          <w:i w:val="false"/>
          <w:color w:val="ff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48" w:id="18"/>
    <w:p>
      <w:pPr>
        <w:spacing w:after="0"/>
        <w:ind w:left="0"/>
        <w:jc w:val="left"/>
      </w:pPr>
      <w:r>
        <w:rPr>
          <w:rFonts w:ascii="Times New Roman"/>
          <w:b/>
          <w:i w:val="false"/>
          <w:color w:val="000000"/>
        </w:rPr>
        <w:t xml:space="preserve"> Форма № 001/у "Медицинская карта стационарного пациента" №___</w:t>
      </w:r>
    </w:p>
    <w:bookmarkEnd w:id="18"/>
    <w:bookmarkStart w:name="z8449" w:id="19"/>
    <w:p>
      <w:pPr>
        <w:spacing w:after="0"/>
        <w:ind w:left="0"/>
        <w:jc w:val="both"/>
      </w:pPr>
      <w:r>
        <w:rPr>
          <w:rFonts w:ascii="Times New Roman"/>
          <w:b w:val="false"/>
          <w:i w:val="false"/>
          <w:color w:val="000000"/>
          <w:sz w:val="28"/>
        </w:rPr>
        <w:t>
      Раздел 1. Приемный покой</w:t>
      </w:r>
    </w:p>
    <w:bookmarkEnd w:id="19"/>
    <w:bookmarkStart w:name="z8450" w:id="20"/>
    <w:p>
      <w:pPr>
        <w:spacing w:after="0"/>
        <w:ind w:left="0"/>
        <w:jc w:val="both"/>
      </w:pPr>
      <w:r>
        <w:rPr>
          <w:rFonts w:ascii="Times New Roman"/>
          <w:b w:val="false"/>
          <w:i w:val="false"/>
          <w:color w:val="000000"/>
          <w:sz w:val="28"/>
        </w:rPr>
        <w:t>
      Общая часть:</w:t>
      </w:r>
    </w:p>
    <w:bookmarkEnd w:id="20"/>
    <w:bookmarkStart w:name="z8451" w:id="21"/>
    <w:p>
      <w:pPr>
        <w:spacing w:after="0"/>
        <w:ind w:left="0"/>
        <w:jc w:val="both"/>
      </w:pPr>
      <w:r>
        <w:rPr>
          <w:rFonts w:ascii="Times New Roman"/>
          <w:b w:val="false"/>
          <w:i w:val="false"/>
          <w:color w:val="000000"/>
          <w:sz w:val="28"/>
        </w:rPr>
        <w:t>
      1. ИИН___________________________________________________________</w:t>
      </w:r>
    </w:p>
    <w:bookmarkEnd w:id="21"/>
    <w:bookmarkStart w:name="z8452" w:id="22"/>
    <w:p>
      <w:pPr>
        <w:spacing w:after="0"/>
        <w:ind w:left="0"/>
        <w:jc w:val="both"/>
      </w:pPr>
      <w:r>
        <w:rPr>
          <w:rFonts w:ascii="Times New Roman"/>
          <w:b w:val="false"/>
          <w:i w:val="false"/>
          <w:color w:val="000000"/>
          <w:sz w:val="28"/>
        </w:rPr>
        <w:t>
      2. Ф.И.О. (при его наличии) _________________________________________</w:t>
      </w:r>
    </w:p>
    <w:bookmarkEnd w:id="22"/>
    <w:bookmarkStart w:name="z8453" w:id="23"/>
    <w:p>
      <w:pPr>
        <w:spacing w:after="0"/>
        <w:ind w:left="0"/>
        <w:jc w:val="both"/>
      </w:pPr>
      <w:r>
        <w:rPr>
          <w:rFonts w:ascii="Times New Roman"/>
          <w:b w:val="false"/>
          <w:i w:val="false"/>
          <w:color w:val="000000"/>
          <w:sz w:val="28"/>
        </w:rPr>
        <w:t>
      3. Дата рождения - "____" ___________________________ 20____ г.</w:t>
      </w:r>
    </w:p>
    <w:bookmarkEnd w:id="23"/>
    <w:bookmarkStart w:name="z8454" w:id="24"/>
    <w:p>
      <w:pPr>
        <w:spacing w:after="0"/>
        <w:ind w:left="0"/>
        <w:jc w:val="both"/>
      </w:pPr>
      <w:r>
        <w:rPr>
          <w:rFonts w:ascii="Times New Roman"/>
          <w:b w:val="false"/>
          <w:i w:val="false"/>
          <w:color w:val="000000"/>
          <w:sz w:val="28"/>
        </w:rPr>
        <w:t>
      4. Пол</w:t>
      </w:r>
    </w:p>
    <w:bookmarkEnd w:id="24"/>
    <w:bookmarkStart w:name="z8455"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6" w:id="26"/>
    <w:p>
      <w:pPr>
        <w:spacing w:after="0"/>
        <w:ind w:left="0"/>
        <w:jc w:val="both"/>
      </w:pPr>
      <w:r>
        <w:rPr>
          <w:rFonts w:ascii="Times New Roman"/>
          <w:b w:val="false"/>
          <w:i w:val="false"/>
          <w:color w:val="000000"/>
          <w:sz w:val="28"/>
        </w:rPr>
        <w:t xml:space="preserve">
      мужской </w:t>
      </w:r>
    </w:p>
    <w:bookmarkEnd w:id="26"/>
    <w:bookmarkStart w:name="z8457"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8" w:id="28"/>
    <w:p>
      <w:pPr>
        <w:spacing w:after="0"/>
        <w:ind w:left="0"/>
        <w:jc w:val="both"/>
      </w:pPr>
      <w:r>
        <w:rPr>
          <w:rFonts w:ascii="Times New Roman"/>
          <w:b w:val="false"/>
          <w:i w:val="false"/>
          <w:color w:val="000000"/>
          <w:sz w:val="28"/>
        </w:rPr>
        <w:t>
      женский</w:t>
      </w:r>
    </w:p>
    <w:bookmarkEnd w:id="28"/>
    <w:bookmarkStart w:name="z8459" w:id="29"/>
    <w:p>
      <w:pPr>
        <w:spacing w:after="0"/>
        <w:ind w:left="0"/>
        <w:jc w:val="both"/>
      </w:pPr>
      <w:r>
        <w:rPr>
          <w:rFonts w:ascii="Times New Roman"/>
          <w:b w:val="false"/>
          <w:i w:val="false"/>
          <w:color w:val="000000"/>
          <w:sz w:val="28"/>
        </w:rPr>
        <w:t>
      5. Возраст _______________________________________________________</w:t>
      </w:r>
    </w:p>
    <w:bookmarkEnd w:id="29"/>
    <w:bookmarkStart w:name="z8460" w:id="30"/>
    <w:p>
      <w:pPr>
        <w:spacing w:after="0"/>
        <w:ind w:left="0"/>
        <w:jc w:val="both"/>
      </w:pPr>
      <w:r>
        <w:rPr>
          <w:rFonts w:ascii="Times New Roman"/>
          <w:b w:val="false"/>
          <w:i w:val="false"/>
          <w:color w:val="000000"/>
          <w:sz w:val="28"/>
        </w:rPr>
        <w:t>
      6. Национальность ________________________________________________</w:t>
      </w:r>
    </w:p>
    <w:bookmarkEnd w:id="30"/>
    <w:bookmarkStart w:name="z8461" w:id="31"/>
    <w:p>
      <w:pPr>
        <w:spacing w:after="0"/>
        <w:ind w:left="0"/>
        <w:jc w:val="both"/>
      </w:pPr>
      <w:r>
        <w:rPr>
          <w:rFonts w:ascii="Times New Roman"/>
          <w:b w:val="false"/>
          <w:i w:val="false"/>
          <w:color w:val="000000"/>
          <w:sz w:val="28"/>
        </w:rPr>
        <w:t>
      7. Гражданство (справочник стран) __________________________________</w:t>
      </w:r>
    </w:p>
    <w:bookmarkEnd w:id="31"/>
    <w:bookmarkStart w:name="z8462" w:id="32"/>
    <w:p>
      <w:pPr>
        <w:spacing w:after="0"/>
        <w:ind w:left="0"/>
        <w:jc w:val="both"/>
      </w:pPr>
      <w:r>
        <w:rPr>
          <w:rFonts w:ascii="Times New Roman"/>
          <w:b w:val="false"/>
          <w:i w:val="false"/>
          <w:color w:val="000000"/>
          <w:sz w:val="28"/>
        </w:rPr>
        <w:t>
      8. Житель</w:t>
      </w:r>
    </w:p>
    <w:bookmarkEnd w:id="32"/>
    <w:bookmarkStart w:name="z8463"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4" w:id="34"/>
    <w:p>
      <w:pPr>
        <w:spacing w:after="0"/>
        <w:ind w:left="0"/>
        <w:jc w:val="both"/>
      </w:pPr>
      <w:r>
        <w:rPr>
          <w:rFonts w:ascii="Times New Roman"/>
          <w:b w:val="false"/>
          <w:i w:val="false"/>
          <w:color w:val="000000"/>
          <w:sz w:val="28"/>
        </w:rPr>
        <w:t xml:space="preserve">
      города </w:t>
      </w:r>
    </w:p>
    <w:bookmarkEnd w:id="34"/>
    <w:bookmarkStart w:name="z8465"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6" w:id="36"/>
    <w:p>
      <w:pPr>
        <w:spacing w:after="0"/>
        <w:ind w:left="0"/>
        <w:jc w:val="both"/>
      </w:pPr>
      <w:r>
        <w:rPr>
          <w:rFonts w:ascii="Times New Roman"/>
          <w:b w:val="false"/>
          <w:i w:val="false"/>
          <w:color w:val="000000"/>
          <w:sz w:val="28"/>
        </w:rPr>
        <w:t xml:space="preserve">
      села </w:t>
      </w:r>
    </w:p>
    <w:bookmarkEnd w:id="36"/>
    <w:bookmarkStart w:name="z8467" w:id="37"/>
    <w:p>
      <w:pPr>
        <w:spacing w:after="0"/>
        <w:ind w:left="0"/>
        <w:jc w:val="both"/>
      </w:pPr>
      <w:r>
        <w:rPr>
          <w:rFonts w:ascii="Times New Roman"/>
          <w:b w:val="false"/>
          <w:i w:val="false"/>
          <w:color w:val="000000"/>
          <w:sz w:val="28"/>
        </w:rPr>
        <w:t>
      9. Адрес проживания _______________________________________________</w:t>
      </w:r>
    </w:p>
    <w:bookmarkEnd w:id="37"/>
    <w:bookmarkStart w:name="z8468" w:id="38"/>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38"/>
    <w:bookmarkStart w:name="z8469" w:id="39"/>
    <w:p>
      <w:pPr>
        <w:spacing w:after="0"/>
        <w:ind w:left="0"/>
        <w:jc w:val="both"/>
      </w:pPr>
      <w:r>
        <w:rPr>
          <w:rFonts w:ascii="Times New Roman"/>
          <w:b w:val="false"/>
          <w:i w:val="false"/>
          <w:color w:val="000000"/>
          <w:sz w:val="28"/>
        </w:rPr>
        <w:t>
      Должность Образование ____________________________________________</w:t>
      </w:r>
    </w:p>
    <w:bookmarkEnd w:id="39"/>
    <w:bookmarkStart w:name="z8470" w:id="40"/>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40"/>
    <w:bookmarkStart w:name="z8471" w:id="41"/>
    <w:p>
      <w:pPr>
        <w:spacing w:after="0"/>
        <w:ind w:left="0"/>
        <w:jc w:val="both"/>
      </w:pPr>
      <w:r>
        <w:rPr>
          <w:rFonts w:ascii="Times New Roman"/>
          <w:b w:val="false"/>
          <w:i w:val="false"/>
          <w:color w:val="000000"/>
          <w:sz w:val="28"/>
        </w:rPr>
        <w:t>
      12. Группа инвалидности____________________________________________</w:t>
      </w:r>
    </w:p>
    <w:bookmarkEnd w:id="41"/>
    <w:bookmarkStart w:name="z8472" w:id="42"/>
    <w:p>
      <w:pPr>
        <w:spacing w:after="0"/>
        <w:ind w:left="0"/>
        <w:jc w:val="both"/>
      </w:pPr>
      <w:r>
        <w:rPr>
          <w:rFonts w:ascii="Times New Roman"/>
          <w:b w:val="false"/>
          <w:i w:val="false"/>
          <w:color w:val="000000"/>
          <w:sz w:val="28"/>
        </w:rPr>
        <w:t>
      13. Тип возмещения ______________________________________________</w:t>
      </w:r>
    </w:p>
    <w:bookmarkEnd w:id="42"/>
    <w:bookmarkStart w:name="z8473" w:id="43"/>
    <w:p>
      <w:pPr>
        <w:spacing w:after="0"/>
        <w:ind w:left="0"/>
        <w:jc w:val="both"/>
      </w:pPr>
      <w:r>
        <w:rPr>
          <w:rFonts w:ascii="Times New Roman"/>
          <w:b w:val="false"/>
          <w:i w:val="false"/>
          <w:color w:val="000000"/>
          <w:sz w:val="28"/>
        </w:rPr>
        <w:t>
      14. Социальный статус ____________________________________________</w:t>
      </w:r>
    </w:p>
    <w:bookmarkEnd w:id="43"/>
    <w:bookmarkStart w:name="z8474" w:id="44"/>
    <w:p>
      <w:pPr>
        <w:spacing w:after="0"/>
        <w:ind w:left="0"/>
        <w:jc w:val="both"/>
      </w:pPr>
      <w:r>
        <w:rPr>
          <w:rFonts w:ascii="Times New Roman"/>
          <w:b w:val="false"/>
          <w:i w:val="false"/>
          <w:color w:val="000000"/>
          <w:sz w:val="28"/>
        </w:rPr>
        <w:t>
      15. Пациент направлен ____________________________________________</w:t>
      </w:r>
    </w:p>
    <w:bookmarkEnd w:id="44"/>
    <w:bookmarkStart w:name="z8475" w:id="45"/>
    <w:p>
      <w:pPr>
        <w:spacing w:after="0"/>
        <w:ind w:left="0"/>
        <w:jc w:val="both"/>
      </w:pPr>
      <w:r>
        <w:rPr>
          <w:rFonts w:ascii="Times New Roman"/>
          <w:b w:val="false"/>
          <w:i w:val="false"/>
          <w:color w:val="000000"/>
          <w:sz w:val="28"/>
        </w:rPr>
        <w:t>
      16. Тип госпитализации ____________________________________________</w:t>
      </w:r>
    </w:p>
    <w:bookmarkEnd w:id="45"/>
    <w:bookmarkStart w:name="z8476" w:id="46"/>
    <w:p>
      <w:pPr>
        <w:spacing w:after="0"/>
        <w:ind w:left="0"/>
        <w:jc w:val="both"/>
      </w:pPr>
      <w:r>
        <w:rPr>
          <w:rFonts w:ascii="Times New Roman"/>
          <w:b w:val="false"/>
          <w:i w:val="false"/>
          <w:color w:val="000000"/>
          <w:sz w:val="28"/>
        </w:rPr>
        <w:t>
      Код госпитализации _______________________________________________</w:t>
      </w:r>
    </w:p>
    <w:bookmarkEnd w:id="46"/>
    <w:bookmarkStart w:name="z8477" w:id="47"/>
    <w:p>
      <w:pPr>
        <w:spacing w:after="0"/>
        <w:ind w:left="0"/>
        <w:jc w:val="both"/>
      </w:pPr>
      <w:r>
        <w:rPr>
          <w:rFonts w:ascii="Times New Roman"/>
          <w:b w:val="false"/>
          <w:i w:val="false"/>
          <w:color w:val="000000"/>
          <w:sz w:val="28"/>
        </w:rPr>
        <w:t>
      Запись врача приемного покоя: ______________________________________</w:t>
      </w:r>
    </w:p>
    <w:bookmarkEnd w:id="47"/>
    <w:bookmarkStart w:name="z8478" w:id="48"/>
    <w:p>
      <w:pPr>
        <w:spacing w:after="0"/>
        <w:ind w:left="0"/>
        <w:jc w:val="both"/>
      </w:pPr>
      <w:r>
        <w:rPr>
          <w:rFonts w:ascii="Times New Roman"/>
          <w:b w:val="false"/>
          <w:i w:val="false"/>
          <w:color w:val="000000"/>
          <w:sz w:val="28"/>
        </w:rPr>
        <w:t>
      Информация о текущей госпитализации:</w:t>
      </w:r>
    </w:p>
    <w:bookmarkEnd w:id="48"/>
    <w:bookmarkStart w:name="z8479" w:id="49"/>
    <w:p>
      <w:pPr>
        <w:spacing w:after="0"/>
        <w:ind w:left="0"/>
        <w:jc w:val="both"/>
      </w:pPr>
      <w:r>
        <w:rPr>
          <w:rFonts w:ascii="Times New Roman"/>
          <w:b w:val="false"/>
          <w:i w:val="false"/>
          <w:color w:val="000000"/>
          <w:sz w:val="28"/>
        </w:rPr>
        <w:t>
      17. Госпитализирован в данном году по поводу данного заболевания ____________________________________________________________________</w:t>
      </w:r>
    </w:p>
    <w:bookmarkEnd w:id="49"/>
    <w:bookmarkStart w:name="z8480" w:id="50"/>
    <w:p>
      <w:pPr>
        <w:spacing w:after="0"/>
        <w:ind w:left="0"/>
        <w:jc w:val="both"/>
      </w:pPr>
      <w:r>
        <w:rPr>
          <w:rFonts w:ascii="Times New Roman"/>
          <w:b w:val="false"/>
          <w:i w:val="false"/>
          <w:color w:val="000000"/>
          <w:sz w:val="28"/>
        </w:rPr>
        <w:t>
      18. Диагноз направившей организации ________________________________</w:t>
      </w:r>
    </w:p>
    <w:bookmarkEnd w:id="50"/>
    <w:bookmarkStart w:name="z8481" w:id="51"/>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82" w:id="52"/>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52"/>
    <w:bookmarkStart w:name="z8483" w:id="53"/>
    <w:p>
      <w:pPr>
        <w:spacing w:after="0"/>
        <w:ind w:left="0"/>
        <w:jc w:val="both"/>
      </w:pPr>
      <w:r>
        <w:rPr>
          <w:rFonts w:ascii="Times New Roman"/>
          <w:b w:val="false"/>
          <w:i w:val="false"/>
          <w:color w:val="000000"/>
          <w:sz w:val="28"/>
        </w:rPr>
        <w:t>
       1. Дата и время осмотра - "____" __________________ 20____ г. __________</w:t>
      </w:r>
    </w:p>
    <w:bookmarkEnd w:id="53"/>
    <w:bookmarkStart w:name="z8484" w:id="54"/>
    <w:p>
      <w:pPr>
        <w:spacing w:after="0"/>
        <w:ind w:left="0"/>
        <w:jc w:val="both"/>
      </w:pPr>
      <w:r>
        <w:rPr>
          <w:rFonts w:ascii="Times New Roman"/>
          <w:b w:val="false"/>
          <w:i w:val="false"/>
          <w:color w:val="000000"/>
          <w:sz w:val="28"/>
        </w:rPr>
        <w:t>
       2. Жалобы ________________________________________________________</w:t>
      </w:r>
    </w:p>
    <w:bookmarkEnd w:id="54"/>
    <w:bookmarkStart w:name="z8485" w:id="55"/>
    <w:p>
      <w:pPr>
        <w:spacing w:after="0"/>
        <w:ind w:left="0"/>
        <w:jc w:val="both"/>
      </w:pPr>
      <w:r>
        <w:rPr>
          <w:rFonts w:ascii="Times New Roman"/>
          <w:b w:val="false"/>
          <w:i w:val="false"/>
          <w:color w:val="000000"/>
          <w:sz w:val="28"/>
        </w:rPr>
        <w:t>
       3. Анамнез болезни_________________________________________________</w:t>
      </w:r>
    </w:p>
    <w:bookmarkEnd w:id="55"/>
    <w:bookmarkStart w:name="z8486" w:id="56"/>
    <w:p>
      <w:pPr>
        <w:spacing w:after="0"/>
        <w:ind w:left="0"/>
        <w:jc w:val="both"/>
      </w:pPr>
      <w:r>
        <w:rPr>
          <w:rFonts w:ascii="Times New Roman"/>
          <w:b w:val="false"/>
          <w:i w:val="false"/>
          <w:color w:val="000000"/>
          <w:sz w:val="28"/>
        </w:rPr>
        <w:t>
       4. Анамнез жизни __________________________________________________</w:t>
      </w:r>
    </w:p>
    <w:bookmarkEnd w:id="56"/>
    <w:bookmarkStart w:name="z8487" w:id="57"/>
    <w:p>
      <w:pPr>
        <w:spacing w:after="0"/>
        <w:ind w:left="0"/>
        <w:jc w:val="both"/>
      </w:pPr>
      <w:r>
        <w:rPr>
          <w:rFonts w:ascii="Times New Roman"/>
          <w:b w:val="false"/>
          <w:i w:val="false"/>
          <w:color w:val="000000"/>
          <w:sz w:val="28"/>
        </w:rPr>
        <w:t xml:space="preserve">
       5. Аллергические реакции (включая непереносимость препаратов) </w:t>
      </w:r>
    </w:p>
    <w:bookmarkEnd w:id="57"/>
    <w:bookmarkStart w:name="z848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89" w:id="59"/>
    <w:p>
      <w:pPr>
        <w:spacing w:after="0"/>
        <w:ind w:left="0"/>
        <w:jc w:val="both"/>
      </w:pPr>
      <w:r>
        <w:rPr>
          <w:rFonts w:ascii="Times New Roman"/>
          <w:b w:val="false"/>
          <w:i w:val="false"/>
          <w:color w:val="000000"/>
          <w:sz w:val="28"/>
        </w:rPr>
        <w:t xml:space="preserve">
      да </w:t>
      </w:r>
    </w:p>
    <w:bookmarkEnd w:id="59"/>
    <w:bookmarkStart w:name="z849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1" w:id="61"/>
    <w:p>
      <w:pPr>
        <w:spacing w:after="0"/>
        <w:ind w:left="0"/>
        <w:jc w:val="both"/>
      </w:pPr>
      <w:r>
        <w:rPr>
          <w:rFonts w:ascii="Times New Roman"/>
          <w:b w:val="false"/>
          <w:i w:val="false"/>
          <w:color w:val="000000"/>
          <w:sz w:val="28"/>
        </w:rPr>
        <w:t xml:space="preserve">
      нет. </w:t>
      </w:r>
    </w:p>
    <w:bookmarkEnd w:id="61"/>
    <w:bookmarkStart w:name="z8492" w:id="62"/>
    <w:p>
      <w:pPr>
        <w:spacing w:after="0"/>
        <w:ind w:left="0"/>
        <w:jc w:val="both"/>
      </w:pPr>
      <w:r>
        <w:rPr>
          <w:rFonts w:ascii="Times New Roman"/>
          <w:b w:val="false"/>
          <w:i w:val="false"/>
          <w:color w:val="000000"/>
          <w:sz w:val="28"/>
        </w:rPr>
        <w:t>
      6. Перенесенные инфекции</w:t>
      </w:r>
    </w:p>
    <w:bookmarkEnd w:id="62"/>
    <w:bookmarkStart w:name="z8493" w:id="63"/>
    <w:p>
      <w:pPr>
        <w:spacing w:after="0"/>
        <w:ind w:left="0"/>
        <w:jc w:val="both"/>
      </w:pPr>
      <w:r>
        <w:rPr>
          <w:rFonts w:ascii="Times New Roman"/>
          <w:b w:val="false"/>
          <w:i w:val="false"/>
          <w:color w:val="000000"/>
          <w:sz w:val="28"/>
        </w:rPr>
        <w:t xml:space="preserve">
       нет </w:t>
      </w:r>
    </w:p>
    <w:bookmarkEnd w:id="63"/>
    <w:bookmarkStart w:name="z8494"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5" w:id="65"/>
    <w:p>
      <w:pPr>
        <w:spacing w:after="0"/>
        <w:ind w:left="0"/>
        <w:jc w:val="both"/>
      </w:pPr>
      <w:r>
        <w:rPr>
          <w:rFonts w:ascii="Times New Roman"/>
          <w:b w:val="false"/>
          <w:i w:val="false"/>
          <w:color w:val="000000"/>
          <w:sz w:val="28"/>
        </w:rPr>
        <w:t xml:space="preserve">
      да (код наименование) </w:t>
      </w:r>
    </w:p>
    <w:bookmarkEnd w:id="65"/>
    <w:bookmarkStart w:name="z8496" w:id="66"/>
    <w:p>
      <w:pPr>
        <w:spacing w:after="0"/>
        <w:ind w:left="0"/>
        <w:jc w:val="both"/>
      </w:pPr>
      <w:r>
        <w:rPr>
          <w:rFonts w:ascii="Times New Roman"/>
          <w:b w:val="false"/>
          <w:i w:val="false"/>
          <w:color w:val="000000"/>
          <w:sz w:val="28"/>
        </w:rPr>
        <w:t>
      Туберкулез</w:t>
      </w:r>
    </w:p>
    <w:bookmarkEnd w:id="66"/>
    <w:bookmarkStart w:name="z8497"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8" w:id="68"/>
    <w:p>
      <w:pPr>
        <w:spacing w:after="0"/>
        <w:ind w:left="0"/>
        <w:jc w:val="both"/>
      </w:pPr>
      <w:r>
        <w:rPr>
          <w:rFonts w:ascii="Times New Roman"/>
          <w:b w:val="false"/>
          <w:i w:val="false"/>
          <w:color w:val="000000"/>
          <w:sz w:val="28"/>
        </w:rPr>
        <w:t xml:space="preserve">
      да </w:t>
      </w:r>
    </w:p>
    <w:bookmarkEnd w:id="68"/>
    <w:bookmarkStart w:name="z8499"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0" w:id="70"/>
    <w:p>
      <w:pPr>
        <w:spacing w:after="0"/>
        <w:ind w:left="0"/>
        <w:jc w:val="both"/>
      </w:pPr>
      <w:r>
        <w:rPr>
          <w:rFonts w:ascii="Times New Roman"/>
          <w:b w:val="false"/>
          <w:i w:val="false"/>
          <w:color w:val="000000"/>
          <w:sz w:val="28"/>
        </w:rPr>
        <w:t xml:space="preserve">
      нет </w:t>
      </w:r>
    </w:p>
    <w:bookmarkEnd w:id="70"/>
    <w:bookmarkStart w:name="z8501" w:id="71"/>
    <w:p>
      <w:pPr>
        <w:spacing w:after="0"/>
        <w:ind w:left="0"/>
        <w:jc w:val="both"/>
      </w:pPr>
      <w:r>
        <w:rPr>
          <w:rFonts w:ascii="Times New Roman"/>
          <w:b w:val="false"/>
          <w:i w:val="false"/>
          <w:color w:val="000000"/>
          <w:sz w:val="28"/>
        </w:rPr>
        <w:t>
      кож-вен.</w:t>
      </w:r>
    </w:p>
    <w:bookmarkEnd w:id="71"/>
    <w:bookmarkStart w:name="z8502" w:id="72"/>
    <w:p>
      <w:pPr>
        <w:spacing w:after="0"/>
        <w:ind w:left="0"/>
        <w:jc w:val="both"/>
      </w:pPr>
      <w:r>
        <w:rPr>
          <w:rFonts w:ascii="Times New Roman"/>
          <w:b w:val="false"/>
          <w:i w:val="false"/>
          <w:color w:val="000000"/>
          <w:sz w:val="28"/>
        </w:rPr>
        <w:t xml:space="preserve">
      да </w:t>
      </w:r>
    </w:p>
    <w:bookmarkEnd w:id="72"/>
    <w:bookmarkStart w:name="z850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4" w:id="74"/>
    <w:p>
      <w:pPr>
        <w:spacing w:after="0"/>
        <w:ind w:left="0"/>
        <w:jc w:val="both"/>
      </w:pPr>
      <w:r>
        <w:rPr>
          <w:rFonts w:ascii="Times New Roman"/>
          <w:b w:val="false"/>
          <w:i w:val="false"/>
          <w:color w:val="000000"/>
          <w:sz w:val="28"/>
        </w:rPr>
        <w:t xml:space="preserve">
      нет </w:t>
      </w:r>
    </w:p>
    <w:bookmarkEnd w:id="74"/>
    <w:bookmarkStart w:name="z8505" w:id="75"/>
    <w:p>
      <w:pPr>
        <w:spacing w:after="0"/>
        <w:ind w:left="0"/>
        <w:jc w:val="both"/>
      </w:pPr>
      <w:r>
        <w:rPr>
          <w:rFonts w:ascii="Times New Roman"/>
          <w:b w:val="false"/>
          <w:i w:val="false"/>
          <w:color w:val="000000"/>
          <w:sz w:val="28"/>
        </w:rPr>
        <w:t>
      Гепатит</w:t>
      </w:r>
    </w:p>
    <w:bookmarkEnd w:id="75"/>
    <w:bookmarkStart w:name="z8506"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7" w:id="77"/>
    <w:p>
      <w:pPr>
        <w:spacing w:after="0"/>
        <w:ind w:left="0"/>
        <w:jc w:val="both"/>
      </w:pPr>
      <w:r>
        <w:rPr>
          <w:rFonts w:ascii="Times New Roman"/>
          <w:b w:val="false"/>
          <w:i w:val="false"/>
          <w:color w:val="000000"/>
          <w:sz w:val="28"/>
        </w:rPr>
        <w:t xml:space="preserve">
      да </w:t>
      </w:r>
    </w:p>
    <w:bookmarkEnd w:id="77"/>
    <w:bookmarkStart w:name="z850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9" w:id="79"/>
    <w:p>
      <w:pPr>
        <w:spacing w:after="0"/>
        <w:ind w:left="0"/>
        <w:jc w:val="both"/>
      </w:pPr>
      <w:r>
        <w:rPr>
          <w:rFonts w:ascii="Times New Roman"/>
          <w:b w:val="false"/>
          <w:i w:val="false"/>
          <w:color w:val="000000"/>
          <w:sz w:val="28"/>
        </w:rPr>
        <w:t xml:space="preserve">
      нет другое </w:t>
      </w:r>
    </w:p>
    <w:bookmarkEnd w:id="79"/>
    <w:bookmarkStart w:name="z8510" w:id="80"/>
    <w:p>
      <w:pPr>
        <w:spacing w:after="0"/>
        <w:ind w:left="0"/>
        <w:jc w:val="both"/>
      </w:pPr>
      <w:r>
        <w:rPr>
          <w:rFonts w:ascii="Times New Roman"/>
          <w:b w:val="false"/>
          <w:i w:val="false"/>
          <w:color w:val="000000"/>
          <w:sz w:val="28"/>
        </w:rPr>
        <w:t xml:space="preserve">
      Вирусный гепатит </w:t>
      </w:r>
    </w:p>
    <w:bookmarkEnd w:id="80"/>
    <w:bookmarkStart w:name="z85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2" w:id="82"/>
    <w:p>
      <w:pPr>
        <w:spacing w:after="0"/>
        <w:ind w:left="0"/>
        <w:jc w:val="both"/>
      </w:pPr>
      <w:r>
        <w:rPr>
          <w:rFonts w:ascii="Times New Roman"/>
          <w:b w:val="false"/>
          <w:i w:val="false"/>
          <w:color w:val="000000"/>
          <w:sz w:val="28"/>
        </w:rPr>
        <w:t xml:space="preserve">
      да </w:t>
      </w:r>
    </w:p>
    <w:bookmarkEnd w:id="82"/>
    <w:bookmarkStart w:name="z8513"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4" w:id="84"/>
    <w:p>
      <w:pPr>
        <w:spacing w:after="0"/>
        <w:ind w:left="0"/>
        <w:jc w:val="both"/>
      </w:pPr>
      <w:r>
        <w:rPr>
          <w:rFonts w:ascii="Times New Roman"/>
          <w:b w:val="false"/>
          <w:i w:val="false"/>
          <w:color w:val="000000"/>
          <w:sz w:val="28"/>
        </w:rPr>
        <w:t xml:space="preserve">
      нет </w:t>
      </w:r>
    </w:p>
    <w:bookmarkEnd w:id="84"/>
    <w:bookmarkStart w:name="z8515" w:id="85"/>
    <w:p>
      <w:pPr>
        <w:spacing w:after="0"/>
        <w:ind w:left="0"/>
        <w:jc w:val="both"/>
      </w:pPr>
      <w:r>
        <w:rPr>
          <w:rFonts w:ascii="Times New Roman"/>
          <w:b w:val="false"/>
          <w:i w:val="false"/>
          <w:color w:val="000000"/>
          <w:sz w:val="28"/>
        </w:rPr>
        <w:t xml:space="preserve">
      Корь, краснуха </w:t>
      </w:r>
    </w:p>
    <w:bookmarkEnd w:id="85"/>
    <w:bookmarkStart w:name="z8516"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7" w:id="87"/>
    <w:p>
      <w:pPr>
        <w:spacing w:after="0"/>
        <w:ind w:left="0"/>
        <w:jc w:val="both"/>
      </w:pPr>
      <w:r>
        <w:rPr>
          <w:rFonts w:ascii="Times New Roman"/>
          <w:b w:val="false"/>
          <w:i w:val="false"/>
          <w:color w:val="000000"/>
          <w:sz w:val="28"/>
        </w:rPr>
        <w:t xml:space="preserve">
      да </w:t>
      </w:r>
    </w:p>
    <w:bookmarkEnd w:id="87"/>
    <w:bookmarkStart w:name="z8518"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9" w:id="89"/>
    <w:p>
      <w:pPr>
        <w:spacing w:after="0"/>
        <w:ind w:left="0"/>
        <w:jc w:val="both"/>
      </w:pPr>
      <w:r>
        <w:rPr>
          <w:rFonts w:ascii="Times New Roman"/>
          <w:b w:val="false"/>
          <w:i w:val="false"/>
          <w:color w:val="000000"/>
          <w:sz w:val="28"/>
        </w:rPr>
        <w:t xml:space="preserve">
      нет </w:t>
      </w:r>
    </w:p>
    <w:bookmarkEnd w:id="89"/>
    <w:bookmarkStart w:name="z8520" w:id="90"/>
    <w:p>
      <w:pPr>
        <w:spacing w:after="0"/>
        <w:ind w:left="0"/>
        <w:jc w:val="both"/>
      </w:pPr>
      <w:r>
        <w:rPr>
          <w:rFonts w:ascii="Times New Roman"/>
          <w:b w:val="false"/>
          <w:i w:val="false"/>
          <w:color w:val="000000"/>
          <w:sz w:val="28"/>
        </w:rPr>
        <w:t xml:space="preserve">
      Ветряная оспа </w:t>
      </w:r>
    </w:p>
    <w:bookmarkEnd w:id="90"/>
    <w:bookmarkStart w:name="z852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2" w:id="92"/>
    <w:p>
      <w:pPr>
        <w:spacing w:after="0"/>
        <w:ind w:left="0"/>
        <w:jc w:val="both"/>
      </w:pPr>
      <w:r>
        <w:rPr>
          <w:rFonts w:ascii="Times New Roman"/>
          <w:b w:val="false"/>
          <w:i w:val="false"/>
          <w:color w:val="000000"/>
          <w:sz w:val="28"/>
        </w:rPr>
        <w:t xml:space="preserve">
      да </w:t>
      </w:r>
    </w:p>
    <w:bookmarkEnd w:id="92"/>
    <w:bookmarkStart w:name="z8523"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4" w:id="94"/>
    <w:p>
      <w:pPr>
        <w:spacing w:after="0"/>
        <w:ind w:left="0"/>
        <w:jc w:val="both"/>
      </w:pPr>
      <w:r>
        <w:rPr>
          <w:rFonts w:ascii="Times New Roman"/>
          <w:b w:val="false"/>
          <w:i w:val="false"/>
          <w:color w:val="000000"/>
          <w:sz w:val="28"/>
        </w:rPr>
        <w:t xml:space="preserve">
      нет </w:t>
      </w:r>
    </w:p>
    <w:bookmarkEnd w:id="94"/>
    <w:bookmarkStart w:name="z8525" w:id="95"/>
    <w:p>
      <w:pPr>
        <w:spacing w:after="0"/>
        <w:ind w:left="0"/>
        <w:jc w:val="both"/>
      </w:pPr>
      <w:r>
        <w:rPr>
          <w:rFonts w:ascii="Times New Roman"/>
          <w:b w:val="false"/>
          <w:i w:val="false"/>
          <w:color w:val="000000"/>
          <w:sz w:val="28"/>
        </w:rPr>
        <w:t xml:space="preserve">
      эпидемический паротит </w:t>
      </w:r>
    </w:p>
    <w:bookmarkEnd w:id="95"/>
    <w:bookmarkStart w:name="z8526"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7" w:id="97"/>
    <w:p>
      <w:pPr>
        <w:spacing w:after="0"/>
        <w:ind w:left="0"/>
        <w:jc w:val="both"/>
      </w:pPr>
      <w:r>
        <w:rPr>
          <w:rFonts w:ascii="Times New Roman"/>
          <w:b w:val="false"/>
          <w:i w:val="false"/>
          <w:color w:val="000000"/>
          <w:sz w:val="28"/>
        </w:rPr>
        <w:t xml:space="preserve">
      да </w:t>
      </w:r>
    </w:p>
    <w:bookmarkEnd w:id="97"/>
    <w:bookmarkStart w:name="z8528"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9" w:id="99"/>
    <w:p>
      <w:pPr>
        <w:spacing w:after="0"/>
        <w:ind w:left="0"/>
        <w:jc w:val="both"/>
      </w:pPr>
      <w:r>
        <w:rPr>
          <w:rFonts w:ascii="Times New Roman"/>
          <w:b w:val="false"/>
          <w:i w:val="false"/>
          <w:color w:val="000000"/>
          <w:sz w:val="28"/>
        </w:rPr>
        <w:t xml:space="preserve">
      нет </w:t>
      </w:r>
    </w:p>
    <w:bookmarkEnd w:id="99"/>
    <w:bookmarkStart w:name="z8530"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31" w:id="101"/>
    <w:p>
      <w:pPr>
        <w:spacing w:after="0"/>
        <w:ind w:left="0"/>
        <w:jc w:val="both"/>
      </w:pPr>
      <w:r>
        <w:rPr>
          <w:rFonts w:ascii="Times New Roman"/>
          <w:b w:val="false"/>
          <w:i w:val="false"/>
          <w:color w:val="000000"/>
          <w:sz w:val="28"/>
        </w:rPr>
        <w:t xml:space="preserve">
      За последние 35 дней в контакте с инфекционными пациентами не был </w:t>
      </w:r>
    </w:p>
    <w:bookmarkEnd w:id="101"/>
    <w:bookmarkStart w:name="z8532" w:id="102"/>
    <w:p>
      <w:pPr>
        <w:spacing w:after="0"/>
        <w:ind w:left="0"/>
        <w:jc w:val="both"/>
      </w:pPr>
      <w:r>
        <w:rPr>
          <w:rFonts w:ascii="Times New Roman"/>
          <w:b w:val="false"/>
          <w:i w:val="false"/>
          <w:color w:val="000000"/>
          <w:sz w:val="28"/>
        </w:rPr>
        <w:t>
      7. Объективные данные ____________________________________________</w:t>
      </w:r>
    </w:p>
    <w:bookmarkEnd w:id="102"/>
    <w:bookmarkStart w:name="z8533" w:id="103"/>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103"/>
    <w:bookmarkStart w:name="z8534" w:id="104"/>
    <w:p>
      <w:pPr>
        <w:spacing w:after="0"/>
        <w:ind w:left="0"/>
        <w:jc w:val="both"/>
      </w:pPr>
      <w:r>
        <w:rPr>
          <w:rFonts w:ascii="Times New Roman"/>
          <w:b w:val="false"/>
          <w:i w:val="false"/>
          <w:color w:val="000000"/>
          <w:sz w:val="28"/>
        </w:rPr>
        <w:t>
      ____________________________________________________________________</w:t>
      </w:r>
    </w:p>
    <w:bookmarkEnd w:id="104"/>
    <w:bookmarkStart w:name="z8535" w:id="105"/>
    <w:p>
      <w:pPr>
        <w:spacing w:after="0"/>
        <w:ind w:left="0"/>
        <w:jc w:val="both"/>
      </w:pPr>
      <w:r>
        <w:rPr>
          <w:rFonts w:ascii="Times New Roman"/>
          <w:b w:val="false"/>
          <w:i w:val="false"/>
          <w:color w:val="000000"/>
          <w:sz w:val="28"/>
        </w:rPr>
        <w:t>
      9. Диагноз при поступлении ________________________________________</w:t>
      </w:r>
    </w:p>
    <w:bookmarkEnd w:id="105"/>
    <w:bookmarkStart w:name="z8536" w:id="106"/>
    <w:p>
      <w:pPr>
        <w:spacing w:after="0"/>
        <w:ind w:left="0"/>
        <w:jc w:val="both"/>
      </w:pPr>
      <w:r>
        <w:rPr>
          <w:rFonts w:ascii="Times New Roman"/>
          <w:b w:val="false"/>
          <w:i w:val="false"/>
          <w:color w:val="000000"/>
          <w:sz w:val="28"/>
        </w:rPr>
        <w:t>
      10. Предварительный диагноз _______________________________________</w:t>
      </w:r>
    </w:p>
    <w:bookmarkEnd w:id="106"/>
    <w:bookmarkStart w:name="z8537" w:id="107"/>
    <w:p>
      <w:pPr>
        <w:spacing w:after="0"/>
        <w:ind w:left="0"/>
        <w:jc w:val="both"/>
      </w:pPr>
      <w:r>
        <w:rPr>
          <w:rFonts w:ascii="Times New Roman"/>
          <w:b w:val="false"/>
          <w:i w:val="false"/>
          <w:color w:val="000000"/>
          <w:sz w:val="28"/>
        </w:rPr>
        <w:t>
      11. Оценка риска падения __________________________________________</w:t>
      </w:r>
    </w:p>
    <w:bookmarkEnd w:id="107"/>
    <w:bookmarkStart w:name="z8538" w:id="108"/>
    <w:p>
      <w:pPr>
        <w:spacing w:after="0"/>
        <w:ind w:left="0"/>
        <w:jc w:val="both"/>
      </w:pPr>
      <w:r>
        <w:rPr>
          <w:rFonts w:ascii="Times New Roman"/>
          <w:b w:val="false"/>
          <w:i w:val="false"/>
          <w:color w:val="000000"/>
          <w:sz w:val="28"/>
        </w:rPr>
        <w:t>
      12. Оценка боли</w:t>
      </w:r>
    </w:p>
    <w:bookmarkEnd w:id="108"/>
    <w:bookmarkStart w:name="z8539"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0" w:id="110"/>
    <w:p>
      <w:pPr>
        <w:spacing w:after="0"/>
        <w:ind w:left="0"/>
        <w:jc w:val="both"/>
      </w:pPr>
      <w:r>
        <w:rPr>
          <w:rFonts w:ascii="Times New Roman"/>
          <w:b w:val="false"/>
          <w:i w:val="false"/>
          <w:color w:val="000000"/>
          <w:sz w:val="28"/>
        </w:rPr>
        <w:t>
      есть</w:t>
      </w:r>
    </w:p>
    <w:bookmarkEnd w:id="110"/>
    <w:bookmarkStart w:name="z854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2" w:id="112"/>
    <w:p>
      <w:pPr>
        <w:spacing w:after="0"/>
        <w:ind w:left="0"/>
        <w:jc w:val="both"/>
      </w:pPr>
      <w:r>
        <w:rPr>
          <w:rFonts w:ascii="Times New Roman"/>
          <w:b w:val="false"/>
          <w:i w:val="false"/>
          <w:color w:val="000000"/>
          <w:sz w:val="28"/>
        </w:rPr>
        <w:t>
      нет .</w:t>
      </w:r>
    </w:p>
    <w:bookmarkEnd w:id="112"/>
    <w:bookmarkStart w:name="z8543" w:id="113"/>
    <w:p>
      <w:pPr>
        <w:spacing w:after="0"/>
        <w:ind w:left="0"/>
        <w:jc w:val="both"/>
      </w:pPr>
      <w:r>
        <w:rPr>
          <w:rFonts w:ascii="Times New Roman"/>
          <w:b w:val="false"/>
          <w:i w:val="false"/>
          <w:color w:val="000000"/>
          <w:sz w:val="28"/>
        </w:rPr>
        <w:t>
       Сортировка пациента (приемный покой)_______________________________</w:t>
      </w:r>
    </w:p>
    <w:bookmarkEnd w:id="113"/>
    <w:bookmarkStart w:name="z8544" w:id="114"/>
    <w:p>
      <w:pPr>
        <w:spacing w:after="0"/>
        <w:ind w:left="0"/>
        <w:jc w:val="both"/>
      </w:pPr>
      <w:r>
        <w:rPr>
          <w:rFonts w:ascii="Times New Roman"/>
          <w:b w:val="false"/>
          <w:i w:val="false"/>
          <w:color w:val="000000"/>
          <w:sz w:val="28"/>
        </w:rPr>
        <w:t>
       13. Дата и время госпитализации "___" ____________ 20 ___ г.___________</w:t>
      </w:r>
    </w:p>
    <w:bookmarkEnd w:id="114"/>
    <w:bookmarkStart w:name="z8545" w:id="115"/>
    <w:p>
      <w:pPr>
        <w:spacing w:after="0"/>
        <w:ind w:left="0"/>
        <w:jc w:val="both"/>
      </w:pPr>
      <w:r>
        <w:rPr>
          <w:rFonts w:ascii="Times New Roman"/>
          <w:b w:val="false"/>
          <w:i w:val="false"/>
          <w:color w:val="000000"/>
          <w:sz w:val="28"/>
        </w:rPr>
        <w:t>
       14. Сортировка по триаж-системе ____________________________________</w:t>
      </w:r>
    </w:p>
    <w:bookmarkEnd w:id="115"/>
    <w:bookmarkStart w:name="z8546" w:id="116"/>
    <w:p>
      <w:pPr>
        <w:spacing w:after="0"/>
        <w:ind w:left="0"/>
        <w:jc w:val="both"/>
      </w:pPr>
      <w:r>
        <w:rPr>
          <w:rFonts w:ascii="Times New Roman"/>
          <w:b w:val="false"/>
          <w:i w:val="false"/>
          <w:color w:val="000000"/>
          <w:sz w:val="28"/>
        </w:rPr>
        <w:t>
       15. Идентификационный бейдж ______________________________________</w:t>
      </w:r>
    </w:p>
    <w:bookmarkEnd w:id="116"/>
    <w:bookmarkStart w:name="z8547" w:id="117"/>
    <w:p>
      <w:pPr>
        <w:spacing w:after="0"/>
        <w:ind w:left="0"/>
        <w:jc w:val="both"/>
      </w:pPr>
      <w:r>
        <w:rPr>
          <w:rFonts w:ascii="Times New Roman"/>
          <w:b w:val="false"/>
          <w:i w:val="false"/>
          <w:color w:val="000000"/>
          <w:sz w:val="28"/>
        </w:rPr>
        <w:t>
       16. Инструктаж пациента ___________________________________________</w:t>
      </w:r>
    </w:p>
    <w:bookmarkEnd w:id="117"/>
    <w:bookmarkStart w:name="z8548" w:id="118"/>
    <w:p>
      <w:pPr>
        <w:spacing w:after="0"/>
        <w:ind w:left="0"/>
        <w:jc w:val="both"/>
      </w:pPr>
      <w:r>
        <w:rPr>
          <w:rFonts w:ascii="Times New Roman"/>
          <w:b w:val="false"/>
          <w:i w:val="false"/>
          <w:color w:val="000000"/>
          <w:sz w:val="28"/>
        </w:rPr>
        <w:t xml:space="preserve">
       17. Санитарная обработка </w:t>
      </w:r>
    </w:p>
    <w:bookmarkEnd w:id="118"/>
    <w:bookmarkStart w:name="z854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0" w:id="120"/>
    <w:p>
      <w:pPr>
        <w:spacing w:after="0"/>
        <w:ind w:left="0"/>
        <w:jc w:val="both"/>
      </w:pPr>
      <w:r>
        <w:rPr>
          <w:rFonts w:ascii="Times New Roman"/>
          <w:b w:val="false"/>
          <w:i w:val="false"/>
          <w:color w:val="000000"/>
          <w:sz w:val="28"/>
        </w:rPr>
        <w:t xml:space="preserve">
      да </w:t>
      </w:r>
    </w:p>
    <w:bookmarkEnd w:id="120"/>
    <w:bookmarkStart w:name="z855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2" w:id="122"/>
    <w:p>
      <w:pPr>
        <w:spacing w:after="0"/>
        <w:ind w:left="0"/>
        <w:jc w:val="both"/>
      </w:pPr>
      <w:r>
        <w:rPr>
          <w:rFonts w:ascii="Times New Roman"/>
          <w:b w:val="false"/>
          <w:i w:val="false"/>
          <w:color w:val="000000"/>
          <w:sz w:val="28"/>
        </w:rPr>
        <w:t>
      нет (если да, указать время, объем обработки, показания) _____________________</w:t>
      </w:r>
    </w:p>
    <w:bookmarkEnd w:id="122"/>
    <w:bookmarkStart w:name="z8553" w:id="123"/>
    <w:p>
      <w:pPr>
        <w:spacing w:after="0"/>
        <w:ind w:left="0"/>
        <w:jc w:val="both"/>
      </w:pPr>
      <w:r>
        <w:rPr>
          <w:rFonts w:ascii="Times New Roman"/>
          <w:b w:val="false"/>
          <w:i w:val="false"/>
          <w:color w:val="000000"/>
          <w:sz w:val="28"/>
        </w:rPr>
        <w:t>
      18. Вид транспортировки _________________________________________</w:t>
      </w:r>
    </w:p>
    <w:bookmarkEnd w:id="123"/>
    <w:bookmarkStart w:name="z8554" w:id="124"/>
    <w:p>
      <w:pPr>
        <w:spacing w:after="0"/>
        <w:ind w:left="0"/>
        <w:jc w:val="both"/>
      </w:pPr>
      <w:r>
        <w:rPr>
          <w:rFonts w:ascii="Times New Roman"/>
          <w:b w:val="false"/>
          <w:i w:val="false"/>
          <w:color w:val="000000"/>
          <w:sz w:val="28"/>
        </w:rPr>
        <w:t>
      19. Признаки инфекций</w:t>
      </w:r>
    </w:p>
    <w:bookmarkEnd w:id="124"/>
    <w:bookmarkStart w:name="z8555"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6" w:id="126"/>
    <w:p>
      <w:pPr>
        <w:spacing w:after="0"/>
        <w:ind w:left="0"/>
        <w:jc w:val="both"/>
      </w:pPr>
      <w:r>
        <w:rPr>
          <w:rFonts w:ascii="Times New Roman"/>
          <w:b w:val="false"/>
          <w:i w:val="false"/>
          <w:color w:val="000000"/>
          <w:sz w:val="28"/>
        </w:rPr>
        <w:t xml:space="preserve">
      да </w:t>
      </w:r>
    </w:p>
    <w:bookmarkEnd w:id="126"/>
    <w:bookmarkStart w:name="z8557"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8" w:id="128"/>
    <w:p>
      <w:pPr>
        <w:spacing w:after="0"/>
        <w:ind w:left="0"/>
        <w:jc w:val="both"/>
      </w:pPr>
      <w:r>
        <w:rPr>
          <w:rFonts w:ascii="Times New Roman"/>
          <w:b w:val="false"/>
          <w:i w:val="false"/>
          <w:color w:val="000000"/>
          <w:sz w:val="28"/>
        </w:rPr>
        <w:t xml:space="preserve">
      нет </w:t>
      </w:r>
    </w:p>
    <w:bookmarkEnd w:id="128"/>
    <w:bookmarkStart w:name="z8559" w:id="129"/>
    <w:p>
      <w:pPr>
        <w:spacing w:after="0"/>
        <w:ind w:left="0"/>
        <w:jc w:val="both"/>
      </w:pPr>
      <w:r>
        <w:rPr>
          <w:rFonts w:ascii="Times New Roman"/>
          <w:b w:val="false"/>
          <w:i w:val="false"/>
          <w:color w:val="000000"/>
          <w:sz w:val="28"/>
        </w:rPr>
        <w:t>
      Если да, пациент помещен в изолятор</w:t>
      </w:r>
    </w:p>
    <w:bookmarkEnd w:id="129"/>
    <w:bookmarkStart w:name="z856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1" w:id="131"/>
    <w:p>
      <w:pPr>
        <w:spacing w:after="0"/>
        <w:ind w:left="0"/>
        <w:jc w:val="both"/>
      </w:pPr>
      <w:r>
        <w:rPr>
          <w:rFonts w:ascii="Times New Roman"/>
          <w:b w:val="false"/>
          <w:i w:val="false"/>
          <w:color w:val="000000"/>
          <w:sz w:val="28"/>
        </w:rPr>
        <w:t xml:space="preserve">
      да </w:t>
      </w:r>
    </w:p>
    <w:bookmarkEnd w:id="131"/>
    <w:bookmarkStart w:name="z8562"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3" w:id="133"/>
    <w:p>
      <w:pPr>
        <w:spacing w:after="0"/>
        <w:ind w:left="0"/>
        <w:jc w:val="both"/>
      </w:pPr>
      <w:r>
        <w:rPr>
          <w:rFonts w:ascii="Times New Roman"/>
          <w:b w:val="false"/>
          <w:i w:val="false"/>
          <w:color w:val="000000"/>
          <w:sz w:val="28"/>
        </w:rPr>
        <w:t xml:space="preserve">
      нет </w:t>
      </w:r>
    </w:p>
    <w:bookmarkEnd w:id="133"/>
    <w:bookmarkStart w:name="z8564" w:id="134"/>
    <w:p>
      <w:pPr>
        <w:spacing w:after="0"/>
        <w:ind w:left="0"/>
        <w:jc w:val="both"/>
      </w:pPr>
      <w:r>
        <w:rPr>
          <w:rFonts w:ascii="Times New Roman"/>
          <w:b w:val="false"/>
          <w:i w:val="false"/>
          <w:color w:val="000000"/>
          <w:sz w:val="28"/>
        </w:rPr>
        <w:t>
      20. Жилищно-бытовые условия (при госпитализации в больницы сестринского ухода) __________________________________________________</w:t>
      </w:r>
    </w:p>
    <w:bookmarkEnd w:id="134"/>
    <w:bookmarkStart w:name="z8565" w:id="135"/>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135"/>
    <w:bookmarkStart w:name="z8566" w:id="136"/>
    <w:p>
      <w:pPr>
        <w:spacing w:after="0"/>
        <w:ind w:left="0"/>
        <w:jc w:val="both"/>
      </w:pPr>
      <w:r>
        <w:rPr>
          <w:rFonts w:ascii="Times New Roman"/>
          <w:b w:val="false"/>
          <w:i w:val="false"/>
          <w:color w:val="000000"/>
          <w:sz w:val="28"/>
        </w:rPr>
        <w:t>
      ____________________________________________________________________</w:t>
      </w:r>
    </w:p>
    <w:bookmarkEnd w:id="136"/>
    <w:bookmarkStart w:name="z8567" w:id="137"/>
    <w:p>
      <w:pPr>
        <w:spacing w:after="0"/>
        <w:ind w:left="0"/>
        <w:jc w:val="both"/>
      </w:pPr>
      <w:r>
        <w:rPr>
          <w:rFonts w:ascii="Times New Roman"/>
          <w:b w:val="false"/>
          <w:i w:val="false"/>
          <w:color w:val="000000"/>
          <w:sz w:val="28"/>
        </w:rPr>
        <w:t>
      22. Материальная обеспеченность (при госпитализации в больницы сестринского ухода) __________________________________________________</w:t>
      </w:r>
    </w:p>
    <w:bookmarkEnd w:id="137"/>
    <w:bookmarkStart w:name="z8568" w:id="138"/>
    <w:p>
      <w:pPr>
        <w:spacing w:after="0"/>
        <w:ind w:left="0"/>
        <w:jc w:val="both"/>
      </w:pPr>
      <w:r>
        <w:rPr>
          <w:rFonts w:ascii="Times New Roman"/>
          <w:b w:val="false"/>
          <w:i w:val="false"/>
          <w:color w:val="000000"/>
          <w:sz w:val="28"/>
        </w:rPr>
        <w:t>
      23. Социальная поддержка (при госпитализации в больницы сестринского ухода) ________________________________________________________</w:t>
      </w:r>
    </w:p>
    <w:bookmarkEnd w:id="138"/>
    <w:bookmarkStart w:name="z8569" w:id="139"/>
    <w:p>
      <w:pPr>
        <w:spacing w:after="0"/>
        <w:ind w:left="0"/>
        <w:jc w:val="both"/>
      </w:pPr>
      <w:r>
        <w:rPr>
          <w:rFonts w:ascii="Times New Roman"/>
          <w:b w:val="false"/>
          <w:i w:val="false"/>
          <w:color w:val="000000"/>
          <w:sz w:val="28"/>
        </w:rPr>
        <w:t>
      Осмотр проведен: Ф.И.О. (при его наличии), ID ________________________</w:t>
      </w:r>
    </w:p>
    <w:bookmarkEnd w:id="139"/>
    <w:bookmarkStart w:name="z8570" w:id="140"/>
    <w:p>
      <w:pPr>
        <w:spacing w:after="0"/>
        <w:ind w:left="0"/>
        <w:jc w:val="both"/>
      </w:pPr>
      <w:r>
        <w:rPr>
          <w:rFonts w:ascii="Times New Roman"/>
          <w:b w:val="false"/>
          <w:i w:val="false"/>
          <w:color w:val="000000"/>
          <w:sz w:val="28"/>
        </w:rPr>
        <w:t>
      Раздел 2. Первичный осмотр лечащего врача:</w:t>
      </w:r>
    </w:p>
    <w:bookmarkEnd w:id="140"/>
    <w:bookmarkStart w:name="z8571" w:id="141"/>
    <w:p>
      <w:pPr>
        <w:spacing w:after="0"/>
        <w:ind w:left="0"/>
        <w:jc w:val="both"/>
      </w:pPr>
      <w:r>
        <w:rPr>
          <w:rFonts w:ascii="Times New Roman"/>
          <w:b w:val="false"/>
          <w:i w:val="false"/>
          <w:color w:val="000000"/>
          <w:sz w:val="28"/>
        </w:rPr>
        <w:t>
      1. Дата и время осмотра, отделение, № палаты, койка - "___" _____________ 20___г. _____________________________________________________</w:t>
      </w:r>
    </w:p>
    <w:bookmarkEnd w:id="141"/>
    <w:bookmarkStart w:name="z8572" w:id="142"/>
    <w:p>
      <w:pPr>
        <w:spacing w:after="0"/>
        <w:ind w:left="0"/>
        <w:jc w:val="both"/>
      </w:pPr>
      <w:r>
        <w:rPr>
          <w:rFonts w:ascii="Times New Roman"/>
          <w:b w:val="false"/>
          <w:i w:val="false"/>
          <w:color w:val="000000"/>
          <w:sz w:val="28"/>
        </w:rPr>
        <w:t>
      2. Жалобы ________________________________________________________</w:t>
      </w:r>
    </w:p>
    <w:bookmarkEnd w:id="142"/>
    <w:bookmarkStart w:name="z8573" w:id="143"/>
    <w:p>
      <w:pPr>
        <w:spacing w:after="0"/>
        <w:ind w:left="0"/>
        <w:jc w:val="both"/>
      </w:pPr>
      <w:r>
        <w:rPr>
          <w:rFonts w:ascii="Times New Roman"/>
          <w:b w:val="false"/>
          <w:i w:val="false"/>
          <w:color w:val="000000"/>
          <w:sz w:val="28"/>
        </w:rPr>
        <w:t>
      3. Объективные данные пациента ____________________________________</w:t>
      </w:r>
    </w:p>
    <w:bookmarkEnd w:id="143"/>
    <w:bookmarkStart w:name="z8574" w:id="144"/>
    <w:p>
      <w:pPr>
        <w:spacing w:after="0"/>
        <w:ind w:left="0"/>
        <w:jc w:val="both"/>
      </w:pPr>
      <w:r>
        <w:rPr>
          <w:rFonts w:ascii="Times New Roman"/>
          <w:b w:val="false"/>
          <w:i w:val="false"/>
          <w:color w:val="000000"/>
          <w:sz w:val="28"/>
        </w:rPr>
        <w:t>
      4. Анамнез заболевания ____________________________________________</w:t>
      </w:r>
    </w:p>
    <w:bookmarkEnd w:id="144"/>
    <w:bookmarkStart w:name="z8575" w:id="145"/>
    <w:p>
      <w:pPr>
        <w:spacing w:after="0"/>
        <w:ind w:left="0"/>
        <w:jc w:val="both"/>
      </w:pPr>
      <w:r>
        <w:rPr>
          <w:rFonts w:ascii="Times New Roman"/>
          <w:b w:val="false"/>
          <w:i w:val="false"/>
          <w:color w:val="000000"/>
          <w:sz w:val="28"/>
        </w:rPr>
        <w:t>
      5. Анамнез жизни _________________________________________________</w:t>
      </w:r>
    </w:p>
    <w:bookmarkEnd w:id="145"/>
    <w:bookmarkStart w:name="z8576" w:id="146"/>
    <w:p>
      <w:pPr>
        <w:spacing w:after="0"/>
        <w:ind w:left="0"/>
        <w:jc w:val="both"/>
      </w:pPr>
      <w:r>
        <w:rPr>
          <w:rFonts w:ascii="Times New Roman"/>
          <w:b w:val="false"/>
          <w:i w:val="false"/>
          <w:color w:val="000000"/>
          <w:sz w:val="28"/>
        </w:rPr>
        <w:t>
      6. Наследственность _______________________________________________</w:t>
      </w:r>
    </w:p>
    <w:bookmarkEnd w:id="146"/>
    <w:bookmarkStart w:name="z8577" w:id="147"/>
    <w:p>
      <w:pPr>
        <w:spacing w:after="0"/>
        <w:ind w:left="0"/>
        <w:jc w:val="both"/>
      </w:pPr>
      <w:r>
        <w:rPr>
          <w:rFonts w:ascii="Times New Roman"/>
          <w:b w:val="false"/>
          <w:i w:val="false"/>
          <w:color w:val="000000"/>
          <w:sz w:val="28"/>
        </w:rPr>
        <w:t>
      7. Прием медикаментов на момент госпитализации</w:t>
      </w:r>
    </w:p>
    <w:bookmarkEnd w:id="147"/>
    <w:bookmarkStart w:name="z857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79" w:id="149"/>
    <w:p>
      <w:pPr>
        <w:spacing w:after="0"/>
        <w:ind w:left="0"/>
        <w:jc w:val="both"/>
      </w:pPr>
      <w:r>
        <w:rPr>
          <w:rFonts w:ascii="Times New Roman"/>
          <w:b w:val="false"/>
          <w:i w:val="false"/>
          <w:color w:val="000000"/>
          <w:sz w:val="28"/>
        </w:rPr>
        <w:t xml:space="preserve">
      нет </w:t>
      </w:r>
    </w:p>
    <w:bookmarkEnd w:id="149"/>
    <w:bookmarkStart w:name="z8580"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1" w:id="151"/>
    <w:p>
      <w:pPr>
        <w:spacing w:after="0"/>
        <w:ind w:left="0"/>
        <w:jc w:val="both"/>
      </w:pPr>
      <w:r>
        <w:rPr>
          <w:rFonts w:ascii="Times New Roman"/>
          <w:b w:val="false"/>
          <w:i w:val="false"/>
          <w:color w:val="000000"/>
          <w:sz w:val="28"/>
        </w:rPr>
        <w:t xml:space="preserve">
      да (наименование, когда и причины приема) </w:t>
      </w:r>
    </w:p>
    <w:bookmarkEnd w:id="151"/>
    <w:bookmarkStart w:name="z8582" w:id="152"/>
    <w:p>
      <w:pPr>
        <w:spacing w:after="0"/>
        <w:ind w:left="0"/>
        <w:jc w:val="both"/>
      </w:pPr>
      <w:r>
        <w:rPr>
          <w:rFonts w:ascii="Times New Roman"/>
          <w:b w:val="false"/>
          <w:i w:val="false"/>
          <w:color w:val="000000"/>
          <w:sz w:val="28"/>
        </w:rPr>
        <w:t>
      8. Предварительный диагноз ________________________________________</w:t>
      </w:r>
    </w:p>
    <w:bookmarkEnd w:id="152"/>
    <w:bookmarkStart w:name="z8583" w:id="153"/>
    <w:p>
      <w:pPr>
        <w:spacing w:after="0"/>
        <w:ind w:left="0"/>
        <w:jc w:val="both"/>
      </w:pPr>
      <w:r>
        <w:rPr>
          <w:rFonts w:ascii="Times New Roman"/>
          <w:b w:val="false"/>
          <w:i w:val="false"/>
          <w:color w:val="000000"/>
          <w:sz w:val="28"/>
        </w:rPr>
        <w:t>
      9. План обследования ______________________________________________</w:t>
      </w:r>
    </w:p>
    <w:bookmarkEnd w:id="153"/>
    <w:bookmarkStart w:name="z8584" w:id="154"/>
    <w:p>
      <w:pPr>
        <w:spacing w:after="0"/>
        <w:ind w:left="0"/>
        <w:jc w:val="both"/>
      </w:pPr>
      <w:r>
        <w:rPr>
          <w:rFonts w:ascii="Times New Roman"/>
          <w:b w:val="false"/>
          <w:i w:val="false"/>
          <w:color w:val="000000"/>
          <w:sz w:val="28"/>
        </w:rPr>
        <w:t>
      10. План лечения (вкладной лист 4) __________________________________</w:t>
      </w:r>
    </w:p>
    <w:bookmarkEnd w:id="154"/>
    <w:bookmarkStart w:name="z8585" w:id="155"/>
    <w:p>
      <w:pPr>
        <w:spacing w:after="0"/>
        <w:ind w:left="0"/>
        <w:jc w:val="both"/>
      </w:pPr>
      <w:r>
        <w:rPr>
          <w:rFonts w:ascii="Times New Roman"/>
          <w:b w:val="false"/>
          <w:i w:val="false"/>
          <w:color w:val="000000"/>
          <w:sz w:val="28"/>
        </w:rPr>
        <w:t>
      Лечащий врач: Ф.И.О. (при его наличии), ID ___________________________</w:t>
      </w:r>
    </w:p>
    <w:bookmarkEnd w:id="155"/>
    <w:bookmarkStart w:name="z8586" w:id="156"/>
    <w:p>
      <w:pPr>
        <w:spacing w:after="0"/>
        <w:ind w:left="0"/>
        <w:jc w:val="both"/>
      </w:pPr>
      <w:r>
        <w:rPr>
          <w:rFonts w:ascii="Times New Roman"/>
          <w:b w:val="false"/>
          <w:i w:val="false"/>
          <w:color w:val="000000"/>
          <w:sz w:val="28"/>
        </w:rPr>
        <w:t>
      Заполняется при родах:</w:t>
      </w:r>
    </w:p>
    <w:bookmarkEnd w:id="156"/>
    <w:bookmarkStart w:name="z8587" w:id="157"/>
    <w:p>
      <w:pPr>
        <w:spacing w:after="0"/>
        <w:ind w:left="0"/>
        <w:jc w:val="both"/>
      </w:pPr>
      <w:r>
        <w:rPr>
          <w:rFonts w:ascii="Times New Roman"/>
          <w:b w:val="false"/>
          <w:i w:val="false"/>
          <w:color w:val="000000"/>
          <w:sz w:val="28"/>
        </w:rPr>
        <w:t>
      1. Дата и время родов – "____" ______________ 20 ___ г. ________________</w:t>
      </w:r>
    </w:p>
    <w:bookmarkEnd w:id="157"/>
    <w:bookmarkStart w:name="z8588" w:id="158"/>
    <w:p>
      <w:pPr>
        <w:spacing w:after="0"/>
        <w:ind w:left="0"/>
        <w:jc w:val="both"/>
      </w:pPr>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 ____________________________________________.</w:t>
      </w:r>
    </w:p>
    <w:bookmarkEnd w:id="158"/>
    <w:bookmarkStart w:name="z8589" w:id="159"/>
    <w:p>
      <w:pPr>
        <w:spacing w:after="0"/>
        <w:ind w:left="0"/>
        <w:jc w:val="both"/>
      </w:pPr>
      <w:r>
        <w:rPr>
          <w:rFonts w:ascii="Times New Roman"/>
          <w:b w:val="false"/>
          <w:i w:val="false"/>
          <w:color w:val="000000"/>
          <w:sz w:val="28"/>
        </w:rPr>
        <w:t>
      Осмотр проведен: Ф.И.О. (при его наличии), ID ________________________</w:t>
      </w:r>
    </w:p>
    <w:bookmarkEnd w:id="159"/>
    <w:bookmarkStart w:name="z8590" w:id="160"/>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 ________________________</w:t>
      </w:r>
    </w:p>
    <w:bookmarkEnd w:id="160"/>
    <w:bookmarkStart w:name="z8591" w:id="161"/>
    <w:p>
      <w:pPr>
        <w:spacing w:after="0"/>
        <w:ind w:left="0"/>
        <w:jc w:val="both"/>
      </w:pPr>
      <w:r>
        <w:rPr>
          <w:rFonts w:ascii="Times New Roman"/>
          <w:b w:val="false"/>
          <w:i w:val="false"/>
          <w:color w:val="000000"/>
          <w:sz w:val="28"/>
        </w:rPr>
        <w:t>
      Акушер Ф.И.О. (при его наличии), ID ____________________</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593" w:id="162"/>
    <w:p>
      <w:pPr>
        <w:spacing w:after="0"/>
        <w:ind w:left="0"/>
        <w:jc w:val="both"/>
      </w:pPr>
      <w:r>
        <w:rPr>
          <w:rFonts w:ascii="Times New Roman"/>
          <w:b w:val="false"/>
          <w:i w:val="false"/>
          <w:color w:val="000000"/>
          <w:sz w:val="28"/>
        </w:rPr>
        <w:t>
      Объективный статус пациента</w:t>
      </w:r>
    </w:p>
    <w:bookmarkEnd w:id="162"/>
    <w:bookmarkStart w:name="z8594" w:id="163"/>
    <w:p>
      <w:pPr>
        <w:spacing w:after="0"/>
        <w:ind w:left="0"/>
        <w:jc w:val="both"/>
      </w:pPr>
      <w:r>
        <w:rPr>
          <w:rFonts w:ascii="Times New Roman"/>
          <w:b w:val="false"/>
          <w:i w:val="false"/>
          <w:color w:val="000000"/>
          <w:sz w:val="28"/>
        </w:rPr>
        <w:t>
      1. Дата и время осмотра "____" _______________ 20 ___г. ___________</w:t>
      </w:r>
    </w:p>
    <w:bookmarkEnd w:id="163"/>
    <w:bookmarkStart w:name="z8595" w:id="164"/>
    <w:p>
      <w:pPr>
        <w:spacing w:after="0"/>
        <w:ind w:left="0"/>
        <w:jc w:val="both"/>
      </w:pPr>
      <w:r>
        <w:rPr>
          <w:rFonts w:ascii="Times New Roman"/>
          <w:b w:val="false"/>
          <w:i w:val="false"/>
          <w:color w:val="000000"/>
          <w:sz w:val="28"/>
        </w:rPr>
        <w:t>
      2. Рост (при поступлении и необходимости от профиля МО) ___________</w:t>
      </w:r>
    </w:p>
    <w:bookmarkEnd w:id="164"/>
    <w:bookmarkStart w:name="z8596" w:id="165"/>
    <w:p>
      <w:pPr>
        <w:spacing w:after="0"/>
        <w:ind w:left="0"/>
        <w:jc w:val="both"/>
      </w:pPr>
      <w:r>
        <w:rPr>
          <w:rFonts w:ascii="Times New Roman"/>
          <w:b w:val="false"/>
          <w:i w:val="false"/>
          <w:color w:val="000000"/>
          <w:sz w:val="28"/>
        </w:rPr>
        <w:t>
      3. Вес (при поступлении и необходимости от профиля МО) ____________</w:t>
      </w:r>
    </w:p>
    <w:bookmarkEnd w:id="165"/>
    <w:bookmarkStart w:name="z8597" w:id="166"/>
    <w:p>
      <w:pPr>
        <w:spacing w:after="0"/>
        <w:ind w:left="0"/>
        <w:jc w:val="both"/>
      </w:pPr>
      <w:r>
        <w:rPr>
          <w:rFonts w:ascii="Times New Roman"/>
          <w:b w:val="false"/>
          <w:i w:val="false"/>
          <w:color w:val="000000"/>
          <w:sz w:val="28"/>
        </w:rPr>
        <w:t>
      4. ЧСС _______________________________________________________</w:t>
      </w:r>
    </w:p>
    <w:bookmarkEnd w:id="166"/>
    <w:bookmarkStart w:name="z8598" w:id="167"/>
    <w:p>
      <w:pPr>
        <w:spacing w:after="0"/>
        <w:ind w:left="0"/>
        <w:jc w:val="both"/>
      </w:pPr>
      <w:r>
        <w:rPr>
          <w:rFonts w:ascii="Times New Roman"/>
          <w:b w:val="false"/>
          <w:i w:val="false"/>
          <w:color w:val="000000"/>
          <w:sz w:val="28"/>
        </w:rPr>
        <w:t>
      5. ЧДД _______________________________________________________</w:t>
      </w:r>
    </w:p>
    <w:bookmarkEnd w:id="167"/>
    <w:bookmarkStart w:name="z8599" w:id="168"/>
    <w:p>
      <w:pPr>
        <w:spacing w:after="0"/>
        <w:ind w:left="0"/>
        <w:jc w:val="both"/>
      </w:pPr>
      <w:r>
        <w:rPr>
          <w:rFonts w:ascii="Times New Roman"/>
          <w:b w:val="false"/>
          <w:i w:val="false"/>
          <w:color w:val="000000"/>
          <w:sz w:val="28"/>
        </w:rPr>
        <w:t>
      6. АД ________________________________________________________</w:t>
      </w:r>
    </w:p>
    <w:bookmarkEnd w:id="168"/>
    <w:bookmarkStart w:name="z8600" w:id="169"/>
    <w:p>
      <w:pPr>
        <w:spacing w:after="0"/>
        <w:ind w:left="0"/>
        <w:jc w:val="both"/>
      </w:pPr>
      <w:r>
        <w:rPr>
          <w:rFonts w:ascii="Times New Roman"/>
          <w:b w:val="false"/>
          <w:i w:val="false"/>
          <w:color w:val="000000"/>
          <w:sz w:val="28"/>
        </w:rPr>
        <w:t>
      7. Температура ________________________________________________</w:t>
      </w:r>
    </w:p>
    <w:bookmarkEnd w:id="169"/>
    <w:bookmarkStart w:name="z8601" w:id="170"/>
    <w:p>
      <w:pPr>
        <w:spacing w:after="0"/>
        <w:ind w:left="0"/>
        <w:jc w:val="both"/>
      </w:pPr>
      <w:r>
        <w:rPr>
          <w:rFonts w:ascii="Times New Roman"/>
          <w:b w:val="false"/>
          <w:i w:val="false"/>
          <w:color w:val="000000"/>
          <w:sz w:val="28"/>
        </w:rPr>
        <w:t>
      8. Количество выпитой жидкости __________________________________</w:t>
      </w:r>
    </w:p>
    <w:bookmarkEnd w:id="170"/>
    <w:bookmarkStart w:name="z8602" w:id="171"/>
    <w:p>
      <w:pPr>
        <w:spacing w:after="0"/>
        <w:ind w:left="0"/>
        <w:jc w:val="both"/>
      </w:pPr>
      <w:r>
        <w:rPr>
          <w:rFonts w:ascii="Times New Roman"/>
          <w:b w:val="false"/>
          <w:i w:val="false"/>
          <w:color w:val="000000"/>
          <w:sz w:val="28"/>
        </w:rPr>
        <w:t>
      9. Наличие/отсутствие стула и мочеотделения ___________________</w:t>
      </w:r>
    </w:p>
    <w:bookmarkEnd w:id="171"/>
    <w:bookmarkStart w:name="z8603" w:id="172"/>
    <w:p>
      <w:pPr>
        <w:spacing w:after="0"/>
        <w:ind w:left="0"/>
        <w:jc w:val="both"/>
      </w:pPr>
      <w:r>
        <w:rPr>
          <w:rFonts w:ascii="Times New Roman"/>
          <w:b w:val="false"/>
          <w:i w:val="false"/>
          <w:color w:val="000000"/>
          <w:sz w:val="28"/>
        </w:rPr>
        <w:t>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 (в зависимости от профиля МО)_____________________________;</w:t>
      </w:r>
    </w:p>
    <w:bookmarkEnd w:id="172"/>
    <w:bookmarkStart w:name="z8604" w:id="173"/>
    <w:p>
      <w:pPr>
        <w:spacing w:after="0"/>
        <w:ind w:left="0"/>
        <w:jc w:val="both"/>
      </w:pPr>
      <w:r>
        <w:rPr>
          <w:rFonts w:ascii="Times New Roman"/>
          <w:b w:val="false"/>
          <w:i w:val="false"/>
          <w:color w:val="000000"/>
          <w:sz w:val="28"/>
        </w:rPr>
        <w:t>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(в зависимости от профиля МО) ___________________________________;</w:t>
      </w:r>
    </w:p>
    <w:bookmarkEnd w:id="173"/>
    <w:bookmarkStart w:name="z8605" w:id="174"/>
    <w:p>
      <w:pPr>
        <w:spacing w:after="0"/>
        <w:ind w:left="0"/>
        <w:jc w:val="both"/>
      </w:pPr>
      <w:r>
        <w:rPr>
          <w:rFonts w:ascii="Times New Roman"/>
          <w:b w:val="false"/>
          <w:i w:val="false"/>
          <w:color w:val="000000"/>
          <w:sz w:val="28"/>
        </w:rPr>
        <w:t>
      12. Двигательная активность (мышечный тонус, состояние суставов, степень подвижности суставов, риск образования пролежней) (в зависимости от профиля МО) ________________________________________.</w:t>
      </w:r>
    </w:p>
    <w:bookmarkEnd w:id="174"/>
    <w:bookmarkStart w:name="z8606" w:id="175"/>
    <w:p>
      <w:pPr>
        <w:spacing w:after="0"/>
        <w:ind w:left="0"/>
        <w:jc w:val="both"/>
      </w:pPr>
      <w:r>
        <w:rPr>
          <w:rFonts w:ascii="Times New Roman"/>
          <w:b w:val="false"/>
          <w:i w:val="false"/>
          <w:color w:val="000000"/>
          <w:sz w:val="28"/>
        </w:rPr>
        <w:t>
      Осмотр проведен: Ф.И.О. (при его наличии), ID врача _____________________.</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08" w:id="176"/>
    <w:p>
      <w:pPr>
        <w:spacing w:after="0"/>
        <w:ind w:left="0"/>
        <w:jc w:val="both"/>
      </w:pPr>
      <w:r>
        <w:rPr>
          <w:rFonts w:ascii="Times New Roman"/>
          <w:b w:val="false"/>
          <w:i w:val="false"/>
          <w:color w:val="000000"/>
          <w:sz w:val="28"/>
        </w:rPr>
        <w:t>
      Дневник</w:t>
      </w:r>
    </w:p>
    <w:bookmarkEnd w:id="176"/>
    <w:bookmarkStart w:name="z8609" w:id="177"/>
    <w:p>
      <w:pPr>
        <w:spacing w:after="0"/>
        <w:ind w:left="0"/>
        <w:jc w:val="both"/>
      </w:pPr>
      <w:r>
        <w:rPr>
          <w:rFonts w:ascii="Times New Roman"/>
          <w:b w:val="false"/>
          <w:i w:val="false"/>
          <w:color w:val="000000"/>
          <w:sz w:val="28"/>
        </w:rPr>
        <w:t>
      1. Дата и время осмотра - "____" ______________20____ г. ____________</w:t>
      </w:r>
    </w:p>
    <w:bookmarkEnd w:id="177"/>
    <w:bookmarkStart w:name="z8610" w:id="178"/>
    <w:p>
      <w:pPr>
        <w:spacing w:after="0"/>
        <w:ind w:left="0"/>
        <w:jc w:val="both"/>
      </w:pPr>
      <w:r>
        <w:rPr>
          <w:rFonts w:ascii="Times New Roman"/>
          <w:b w:val="false"/>
          <w:i w:val="false"/>
          <w:color w:val="000000"/>
          <w:sz w:val="28"/>
        </w:rPr>
        <w:t>
      2. Объективные данные пациента __________________________________</w:t>
      </w:r>
    </w:p>
    <w:bookmarkEnd w:id="178"/>
    <w:bookmarkStart w:name="z8611" w:id="179"/>
    <w:p>
      <w:pPr>
        <w:spacing w:after="0"/>
        <w:ind w:left="0"/>
        <w:jc w:val="both"/>
      </w:pPr>
      <w:r>
        <w:rPr>
          <w:rFonts w:ascii="Times New Roman"/>
          <w:b w:val="false"/>
          <w:i w:val="false"/>
          <w:color w:val="000000"/>
          <w:sz w:val="28"/>
        </w:rPr>
        <w:t>
      3. Жалобы ______________________________________________________</w:t>
      </w:r>
    </w:p>
    <w:bookmarkEnd w:id="179"/>
    <w:bookmarkStart w:name="z8612" w:id="180"/>
    <w:p>
      <w:pPr>
        <w:spacing w:after="0"/>
        <w:ind w:left="0"/>
        <w:jc w:val="both"/>
      </w:pPr>
      <w:r>
        <w:rPr>
          <w:rFonts w:ascii="Times New Roman"/>
          <w:b w:val="false"/>
          <w:i w:val="false"/>
          <w:color w:val="000000"/>
          <w:sz w:val="28"/>
        </w:rPr>
        <w:t>
      4. Динамика состояния пациента ___________________________________</w:t>
      </w:r>
    </w:p>
    <w:bookmarkEnd w:id="180"/>
    <w:bookmarkStart w:name="z8613" w:id="181"/>
    <w:p>
      <w:pPr>
        <w:spacing w:after="0"/>
        <w:ind w:left="0"/>
        <w:jc w:val="both"/>
      </w:pPr>
      <w:r>
        <w:rPr>
          <w:rFonts w:ascii="Times New Roman"/>
          <w:b w:val="false"/>
          <w:i w:val="false"/>
          <w:color w:val="000000"/>
          <w:sz w:val="28"/>
        </w:rPr>
        <w:t>
      5. Лабораторно-диагностические исследования ______________________</w:t>
      </w:r>
    </w:p>
    <w:bookmarkEnd w:id="181"/>
    <w:bookmarkStart w:name="z8614" w:id="182"/>
    <w:p>
      <w:pPr>
        <w:spacing w:after="0"/>
        <w:ind w:left="0"/>
        <w:jc w:val="both"/>
      </w:pPr>
      <w:r>
        <w:rPr>
          <w:rFonts w:ascii="Times New Roman"/>
          <w:b w:val="false"/>
          <w:i w:val="false"/>
          <w:color w:val="000000"/>
          <w:sz w:val="28"/>
        </w:rPr>
        <w:t>
      6. Течение послеродового периода (только для организаций, ведущих наблюдение за этой категорией пациентов) _______________________________</w:t>
      </w:r>
    </w:p>
    <w:bookmarkEnd w:id="182"/>
    <w:bookmarkStart w:name="z8615" w:id="183"/>
    <w:p>
      <w:pPr>
        <w:spacing w:after="0"/>
        <w:ind w:left="0"/>
        <w:jc w:val="both"/>
      </w:pPr>
      <w:r>
        <w:rPr>
          <w:rFonts w:ascii="Times New Roman"/>
          <w:b w:val="false"/>
          <w:i w:val="false"/>
          <w:color w:val="000000"/>
          <w:sz w:val="28"/>
        </w:rPr>
        <w:t>
      7. Партограмма (только для организаций, ведущих наблюдение за этой категорией пациентов) ________________________________________________</w:t>
      </w:r>
    </w:p>
    <w:bookmarkEnd w:id="183"/>
    <w:bookmarkStart w:name="z8616" w:id="184"/>
    <w:p>
      <w:pPr>
        <w:spacing w:after="0"/>
        <w:ind w:left="0"/>
        <w:jc w:val="both"/>
      </w:pPr>
      <w:r>
        <w:rPr>
          <w:rFonts w:ascii="Times New Roman"/>
          <w:b w:val="false"/>
          <w:i w:val="false"/>
          <w:color w:val="000000"/>
          <w:sz w:val="28"/>
        </w:rPr>
        <w:t>
      Осмотр проведен: Ф.И.О. (при его наличии), ID врача _____________________.</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18" w:id="185"/>
    <w:p>
      <w:pPr>
        <w:spacing w:after="0"/>
        <w:ind w:left="0"/>
        <w:jc w:val="both"/>
      </w:pPr>
      <w:r>
        <w:rPr>
          <w:rFonts w:ascii="Times New Roman"/>
          <w:b w:val="false"/>
          <w:i w:val="false"/>
          <w:color w:val="000000"/>
          <w:sz w:val="28"/>
        </w:rPr>
        <w:t>
      Информированное согласие пациента*</w:t>
      </w:r>
    </w:p>
    <w:bookmarkEnd w:id="185"/>
    <w:bookmarkStart w:name="z8619" w:id="186"/>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устного или письменного добровольного согласия пациента)</w:t>
      </w:r>
    </w:p>
    <w:bookmarkEnd w:id="186"/>
    <w:bookmarkStart w:name="z8620" w:id="187"/>
    <w:p>
      <w:pPr>
        <w:spacing w:after="0"/>
        <w:ind w:left="0"/>
        <w:jc w:val="both"/>
      </w:pPr>
      <w:r>
        <w:rPr>
          <w:rFonts w:ascii="Times New Roman"/>
          <w:b w:val="false"/>
          <w:i w:val="false"/>
          <w:color w:val="000000"/>
          <w:sz w:val="28"/>
        </w:rPr>
        <w:t>
       ИИН ____________________________________________________________.</w:t>
      </w:r>
    </w:p>
    <w:bookmarkEnd w:id="187"/>
    <w:bookmarkStart w:name="z8621" w:id="188"/>
    <w:p>
      <w:pPr>
        <w:spacing w:after="0"/>
        <w:ind w:left="0"/>
        <w:jc w:val="both"/>
      </w:pPr>
      <w:r>
        <w:rPr>
          <w:rFonts w:ascii="Times New Roman"/>
          <w:b w:val="false"/>
          <w:i w:val="false"/>
          <w:color w:val="000000"/>
          <w:sz w:val="28"/>
        </w:rPr>
        <w:t>
       Ф.И.О. (при его наличии) (полностью) ________________________________</w:t>
      </w:r>
    </w:p>
    <w:bookmarkEnd w:id="188"/>
    <w:bookmarkStart w:name="z8622" w:id="189"/>
    <w:p>
      <w:pPr>
        <w:spacing w:after="0"/>
        <w:ind w:left="0"/>
        <w:jc w:val="both"/>
      </w:pPr>
      <w:r>
        <w:rPr>
          <w:rFonts w:ascii="Times New Roman"/>
          <w:b w:val="false"/>
          <w:i w:val="false"/>
          <w:color w:val="000000"/>
          <w:sz w:val="28"/>
        </w:rPr>
        <w:t>
       Дата рождения - "____" ______________________________20 ___г.</w:t>
      </w:r>
    </w:p>
    <w:bookmarkEnd w:id="189"/>
    <w:bookmarkStart w:name="z8623" w:id="190"/>
    <w:p>
      <w:pPr>
        <w:spacing w:after="0"/>
        <w:ind w:left="0"/>
        <w:jc w:val="both"/>
      </w:pPr>
      <w:r>
        <w:rPr>
          <w:rFonts w:ascii="Times New Roman"/>
          <w:b w:val="false"/>
          <w:i w:val="false"/>
          <w:color w:val="000000"/>
          <w:sz w:val="28"/>
        </w:rPr>
        <w:t>
       Находясь в МО (наименование МО)</w:t>
      </w:r>
    </w:p>
    <w:bookmarkEnd w:id="190"/>
    <w:bookmarkStart w:name="z8624" w:id="191"/>
    <w:p>
      <w:pPr>
        <w:spacing w:after="0"/>
        <w:ind w:left="0"/>
        <w:jc w:val="both"/>
      </w:pPr>
      <w:r>
        <w:rPr>
          <w:rFonts w:ascii="Times New Roman"/>
          <w:b w:val="false"/>
          <w:i w:val="false"/>
          <w:color w:val="000000"/>
          <w:sz w:val="28"/>
        </w:rPr>
        <w:t xml:space="preserve">
       Даю добровольное согласие на проведение следующих видов медицинского вмешательства: </w:t>
      </w:r>
    </w:p>
    <w:bookmarkEnd w:id="191"/>
    <w:bookmarkStart w:name="z8625" w:id="192"/>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192"/>
    <w:bookmarkStart w:name="z8626" w:id="193"/>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"Правила поведения пациента туберкулезом", возникновения побочных реакций, применения мер принудительной изоляции при уклонении и/или отрывов (нарушение режима).</w:t>
      </w:r>
    </w:p>
    <w:bookmarkEnd w:id="193"/>
    <w:bookmarkStart w:name="z8627" w:id="194"/>
    <w:p>
      <w:pPr>
        <w:spacing w:after="0"/>
        <w:ind w:left="0"/>
        <w:jc w:val="both"/>
      </w:pPr>
      <w:r>
        <w:rPr>
          <w:rFonts w:ascii="Times New Roman"/>
          <w:b w:val="false"/>
          <w:i w:val="false"/>
          <w:color w:val="000000"/>
          <w:sz w:val="28"/>
        </w:rPr>
        <w:t>
       3) Мною представлена вся необходимая информация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194"/>
    <w:bookmarkStart w:name="z8628" w:id="195"/>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195"/>
    <w:bookmarkStart w:name="z8629" w:id="196"/>
    <w:p>
      <w:pPr>
        <w:spacing w:after="0"/>
        <w:ind w:left="0"/>
        <w:jc w:val="both"/>
      </w:pPr>
      <w:r>
        <w:rPr>
          <w:rFonts w:ascii="Times New Roman"/>
          <w:b w:val="false"/>
          <w:i w:val="false"/>
          <w:color w:val="000000"/>
          <w:sz w:val="28"/>
        </w:rPr>
        <w:t>
       Подпись: __________ Дата и время "____" ___________ 20 ___г. _________</w:t>
      </w:r>
    </w:p>
    <w:bookmarkEnd w:id="196"/>
    <w:bookmarkStart w:name="z8630" w:id="197"/>
    <w:p>
      <w:pPr>
        <w:spacing w:after="0"/>
        <w:ind w:left="0"/>
        <w:jc w:val="both"/>
      </w:pPr>
      <w:r>
        <w:rPr>
          <w:rFonts w:ascii="Times New Roman"/>
          <w:b w:val="false"/>
          <w:i w:val="false"/>
          <w:color w:val="000000"/>
          <w:sz w:val="28"/>
        </w:rPr>
        <w:t xml:space="preserve">
       Если заполнил родственник/опекун / законный представитель пациента: </w:t>
      </w:r>
    </w:p>
    <w:bookmarkEnd w:id="197"/>
    <w:bookmarkStart w:name="z8631" w:id="198"/>
    <w:p>
      <w:pPr>
        <w:spacing w:after="0"/>
        <w:ind w:left="0"/>
        <w:jc w:val="both"/>
      </w:pPr>
      <w:r>
        <w:rPr>
          <w:rFonts w:ascii="Times New Roman"/>
          <w:b w:val="false"/>
          <w:i w:val="false"/>
          <w:color w:val="000000"/>
          <w:sz w:val="28"/>
        </w:rPr>
        <w:t>
       Ф.И.О. (при его наличии) (полностью)</w:t>
      </w:r>
    </w:p>
    <w:bookmarkEnd w:id="198"/>
    <w:bookmarkStart w:name="z8632" w:id="199"/>
    <w:p>
      <w:pPr>
        <w:spacing w:after="0"/>
        <w:ind w:left="0"/>
        <w:jc w:val="both"/>
      </w:pPr>
      <w:r>
        <w:rPr>
          <w:rFonts w:ascii="Times New Roman"/>
          <w:b w:val="false"/>
          <w:i w:val="false"/>
          <w:color w:val="000000"/>
          <w:sz w:val="28"/>
        </w:rPr>
        <w:t>
       Ф.И.О. (при его наличии) ID врача</w:t>
      </w:r>
    </w:p>
    <w:bookmarkEnd w:id="199"/>
    <w:bookmarkStart w:name="z8633" w:id="200"/>
    <w:p>
      <w:pPr>
        <w:spacing w:after="0"/>
        <w:ind w:left="0"/>
        <w:jc w:val="both"/>
      </w:pPr>
      <w:r>
        <w:rPr>
          <w:rFonts w:ascii="Times New Roman"/>
          <w:b w:val="false"/>
          <w:i w:val="false"/>
          <w:color w:val="000000"/>
          <w:sz w:val="28"/>
        </w:rPr>
        <w:t>
       Дата и время – "_____" ______________ 20___ г. ____________________</w:t>
      </w:r>
    </w:p>
    <w:bookmarkEnd w:id="200"/>
    <w:bookmarkStart w:name="z8634" w:id="201"/>
    <w:p>
      <w:pPr>
        <w:spacing w:after="0"/>
        <w:ind w:left="0"/>
        <w:jc w:val="both"/>
      </w:pPr>
      <w:r>
        <w:rPr>
          <w:rFonts w:ascii="Times New Roman"/>
          <w:b w:val="false"/>
          <w:i w:val="false"/>
          <w:color w:val="000000"/>
          <w:sz w:val="28"/>
        </w:rPr>
        <w:t>
       Примечание:</w:t>
      </w:r>
    </w:p>
    <w:bookmarkEnd w:id="201"/>
    <w:bookmarkStart w:name="z8635" w:id="202"/>
    <w:p>
      <w:pPr>
        <w:spacing w:after="0"/>
        <w:ind w:left="0"/>
        <w:jc w:val="both"/>
      </w:pPr>
      <w:r>
        <w:rPr>
          <w:rFonts w:ascii="Times New Roman"/>
          <w:b w:val="false"/>
          <w:i w:val="false"/>
          <w:color w:val="000000"/>
          <w:sz w:val="28"/>
        </w:rPr>
        <w:t>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37" w:id="203"/>
    <w:p>
      <w:pPr>
        <w:spacing w:after="0"/>
        <w:ind w:left="0"/>
        <w:jc w:val="both"/>
      </w:pPr>
      <w:r>
        <w:rPr>
          <w:rFonts w:ascii="Times New Roman"/>
          <w:b w:val="false"/>
          <w:i w:val="false"/>
          <w:color w:val="000000"/>
          <w:sz w:val="28"/>
        </w:rPr>
        <w:t>
      Лист врачебных назначений</w:t>
      </w:r>
    </w:p>
    <w:bookmarkEnd w:id="203"/>
    <w:bookmarkStart w:name="z8638" w:id="204"/>
    <w:p>
      <w:pPr>
        <w:spacing w:after="0"/>
        <w:ind w:left="0"/>
        <w:jc w:val="both"/>
      </w:pPr>
      <w:r>
        <w:rPr>
          <w:rFonts w:ascii="Times New Roman"/>
          <w:b w:val="false"/>
          <w:i w:val="false"/>
          <w:color w:val="000000"/>
          <w:sz w:val="28"/>
        </w:rPr>
        <w:t>
       1. Дата и время – "____" ______________ 20 __ г. ______________________</w:t>
      </w:r>
    </w:p>
    <w:bookmarkEnd w:id="204"/>
    <w:bookmarkStart w:name="z8639" w:id="205"/>
    <w:p>
      <w:pPr>
        <w:spacing w:after="0"/>
        <w:ind w:left="0"/>
        <w:jc w:val="both"/>
      </w:pPr>
      <w:r>
        <w:rPr>
          <w:rFonts w:ascii="Times New Roman"/>
          <w:b w:val="false"/>
          <w:i w:val="false"/>
          <w:color w:val="000000"/>
          <w:sz w:val="28"/>
        </w:rPr>
        <w:t>
       2. Режим _________________________________________________________</w:t>
      </w:r>
    </w:p>
    <w:bookmarkEnd w:id="205"/>
    <w:bookmarkStart w:name="z8640" w:id="206"/>
    <w:p>
      <w:pPr>
        <w:spacing w:after="0"/>
        <w:ind w:left="0"/>
        <w:jc w:val="both"/>
      </w:pPr>
      <w:r>
        <w:rPr>
          <w:rFonts w:ascii="Times New Roman"/>
          <w:b w:val="false"/>
          <w:i w:val="false"/>
          <w:color w:val="000000"/>
          <w:sz w:val="28"/>
        </w:rPr>
        <w:t>
       3. Диета __________________________________________________________</w:t>
      </w:r>
    </w:p>
    <w:bookmarkEnd w:id="206"/>
    <w:bookmarkStart w:name="z8641" w:id="207"/>
    <w:p>
      <w:pPr>
        <w:spacing w:after="0"/>
        <w:ind w:left="0"/>
        <w:jc w:val="both"/>
      </w:pPr>
      <w:r>
        <w:rPr>
          <w:rFonts w:ascii="Times New Roman"/>
          <w:b w:val="false"/>
          <w:i w:val="false"/>
          <w:color w:val="000000"/>
          <w:sz w:val="28"/>
        </w:rPr>
        <w:t>
       4. Наименование услуги, лекарственного средства (с конкретными рекомендациями по времени их назначения и времени их отмены)</w:t>
      </w:r>
    </w:p>
    <w:bookmarkEnd w:id="207"/>
    <w:bookmarkStart w:name="z8642" w:id="208"/>
    <w:p>
      <w:pPr>
        <w:spacing w:after="0"/>
        <w:ind w:left="0"/>
        <w:jc w:val="both"/>
      </w:pPr>
      <w:r>
        <w:rPr>
          <w:rFonts w:ascii="Times New Roman"/>
          <w:b w:val="false"/>
          <w:i w:val="false"/>
          <w:color w:val="000000"/>
          <w:sz w:val="28"/>
        </w:rPr>
        <w:t>
       5. Дата назначения (по времени) и дата окончания – "___" __________ 20_ г. _________ и "____" ____________ 20 ___г. ___________________________</w:t>
      </w:r>
    </w:p>
    <w:bookmarkEnd w:id="208"/>
    <w:bookmarkStart w:name="z8643" w:id="209"/>
    <w:p>
      <w:pPr>
        <w:spacing w:after="0"/>
        <w:ind w:left="0"/>
        <w:jc w:val="both"/>
      </w:pPr>
      <w:r>
        <w:rPr>
          <w:rFonts w:ascii="Times New Roman"/>
          <w:b w:val="false"/>
          <w:i w:val="false"/>
          <w:color w:val="000000"/>
          <w:sz w:val="28"/>
        </w:rPr>
        <w:t>
       Ф.И.О. (при его наличии), ID врача ___________________________________</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45" w:id="210"/>
    <w:p>
      <w:pPr>
        <w:spacing w:after="0"/>
        <w:ind w:left="0"/>
        <w:jc w:val="both"/>
      </w:pPr>
      <w:r>
        <w:rPr>
          <w:rFonts w:ascii="Times New Roman"/>
          <w:b w:val="false"/>
          <w:i w:val="false"/>
          <w:color w:val="000000"/>
          <w:sz w:val="28"/>
        </w:rPr>
        <w:t>
      Обоснование клинического диагноза (в соответствии с внутренними правилами, количество обоснований не исчерпывается только указанными)</w:t>
      </w:r>
    </w:p>
    <w:bookmarkEnd w:id="210"/>
    <w:bookmarkStart w:name="z8646" w:id="211"/>
    <w:p>
      <w:pPr>
        <w:spacing w:after="0"/>
        <w:ind w:left="0"/>
        <w:jc w:val="both"/>
      </w:pPr>
      <w:r>
        <w:rPr>
          <w:rFonts w:ascii="Times New Roman"/>
          <w:b w:val="false"/>
          <w:i w:val="false"/>
          <w:color w:val="000000"/>
          <w:sz w:val="28"/>
        </w:rPr>
        <w:t>
       1. Дата и время – "____"_______________ 20___ г. _____________</w:t>
      </w:r>
    </w:p>
    <w:bookmarkEnd w:id="211"/>
    <w:bookmarkStart w:name="z8647" w:id="212"/>
    <w:p>
      <w:pPr>
        <w:spacing w:after="0"/>
        <w:ind w:left="0"/>
        <w:jc w:val="both"/>
      </w:pPr>
      <w:r>
        <w:rPr>
          <w:rFonts w:ascii="Times New Roman"/>
          <w:b w:val="false"/>
          <w:i w:val="false"/>
          <w:color w:val="000000"/>
          <w:sz w:val="28"/>
        </w:rPr>
        <w:t>
       2. Объективные данные _____________________________________________</w:t>
      </w:r>
    </w:p>
    <w:bookmarkEnd w:id="212"/>
    <w:bookmarkStart w:name="z8648" w:id="213"/>
    <w:p>
      <w:pPr>
        <w:spacing w:after="0"/>
        <w:ind w:left="0"/>
        <w:jc w:val="both"/>
      </w:pPr>
      <w:r>
        <w:rPr>
          <w:rFonts w:ascii="Times New Roman"/>
          <w:b w:val="false"/>
          <w:i w:val="false"/>
          <w:color w:val="000000"/>
          <w:sz w:val="28"/>
        </w:rPr>
        <w:t>
       3. Жалобы ________________________________________________________</w:t>
      </w:r>
    </w:p>
    <w:bookmarkEnd w:id="213"/>
    <w:bookmarkStart w:name="z8649" w:id="214"/>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 _______________________________________________________</w:t>
      </w:r>
    </w:p>
    <w:bookmarkEnd w:id="214"/>
    <w:bookmarkStart w:name="z8650" w:id="215"/>
    <w:p>
      <w:pPr>
        <w:spacing w:after="0"/>
        <w:ind w:left="0"/>
        <w:jc w:val="both"/>
      </w:pPr>
      <w:r>
        <w:rPr>
          <w:rFonts w:ascii="Times New Roman"/>
          <w:b w:val="false"/>
          <w:i w:val="false"/>
          <w:color w:val="000000"/>
          <w:sz w:val="28"/>
        </w:rPr>
        <w:t>
       5. Диагноз ________________________________________________________</w:t>
      </w:r>
    </w:p>
    <w:bookmarkEnd w:id="215"/>
    <w:bookmarkStart w:name="z8651" w:id="216"/>
    <w:p>
      <w:pPr>
        <w:spacing w:after="0"/>
        <w:ind w:left="0"/>
        <w:jc w:val="both"/>
      </w:pPr>
      <w:r>
        <w:rPr>
          <w:rFonts w:ascii="Times New Roman"/>
          <w:b w:val="false"/>
          <w:i w:val="false"/>
          <w:color w:val="000000"/>
          <w:sz w:val="28"/>
        </w:rPr>
        <w:t>
       6. Лист врачебных назначений _______________________________________</w:t>
      </w:r>
    </w:p>
    <w:bookmarkEnd w:id="216"/>
    <w:bookmarkStart w:name="z8652" w:id="217"/>
    <w:p>
      <w:pPr>
        <w:spacing w:after="0"/>
        <w:ind w:left="0"/>
        <w:jc w:val="both"/>
      </w:pPr>
      <w:r>
        <w:rPr>
          <w:rFonts w:ascii="Times New Roman"/>
          <w:b w:val="false"/>
          <w:i w:val="false"/>
          <w:color w:val="000000"/>
          <w:sz w:val="28"/>
        </w:rPr>
        <w:t>
       Ф.И.О. (при его наличии), ID врача ___________________________________</w:t>
      </w:r>
    </w:p>
    <w:bookmarkEnd w:id="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654" w:id="218"/>
    <w:p>
      <w:pPr>
        <w:spacing w:after="0"/>
        <w:ind w:left="0"/>
        <w:jc w:val="both"/>
      </w:pPr>
      <w:r>
        <w:rPr>
          <w:rFonts w:ascii="Times New Roman"/>
          <w:b w:val="false"/>
          <w:i w:val="false"/>
          <w:color w:val="000000"/>
          <w:sz w:val="28"/>
        </w:rPr>
        <w:t>
      "Предтрансфузионный эпикриз"</w:t>
      </w:r>
    </w:p>
    <w:bookmarkEnd w:id="218"/>
    <w:bookmarkStart w:name="z8655" w:id="219"/>
    <w:p>
      <w:pPr>
        <w:spacing w:after="0"/>
        <w:ind w:left="0"/>
        <w:jc w:val="both"/>
      </w:pPr>
      <w:r>
        <w:rPr>
          <w:rFonts w:ascii="Times New Roman"/>
          <w:b w:val="false"/>
          <w:i w:val="false"/>
          <w:color w:val="000000"/>
          <w:sz w:val="28"/>
        </w:rPr>
        <w:t>
      Трансфузионный анамнез в истории болезни:</w:t>
      </w:r>
    </w:p>
    <w:bookmarkEnd w:id="219"/>
    <w:bookmarkStart w:name="z8656"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7" w:id="221"/>
    <w:p>
      <w:pPr>
        <w:spacing w:after="0"/>
        <w:ind w:left="0"/>
        <w:jc w:val="both"/>
      </w:pPr>
      <w:r>
        <w:rPr>
          <w:rFonts w:ascii="Times New Roman"/>
          <w:b w:val="false"/>
          <w:i w:val="false"/>
          <w:color w:val="000000"/>
          <w:sz w:val="28"/>
        </w:rPr>
        <w:t xml:space="preserve">
      трансфузий ранее не проводилось </w:t>
      </w:r>
    </w:p>
    <w:bookmarkEnd w:id="221"/>
    <w:bookmarkStart w:name="z8658"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59" w:id="223"/>
    <w:p>
      <w:pPr>
        <w:spacing w:after="0"/>
        <w:ind w:left="0"/>
        <w:jc w:val="both"/>
      </w:pPr>
      <w:r>
        <w:rPr>
          <w:rFonts w:ascii="Times New Roman"/>
          <w:b w:val="false"/>
          <w:i w:val="false"/>
          <w:color w:val="000000"/>
          <w:sz w:val="28"/>
        </w:rPr>
        <w:t>
      трансфузионный анамнез без особенностей</w:t>
      </w:r>
    </w:p>
    <w:bookmarkEnd w:id="223"/>
    <w:bookmarkStart w:name="z8660"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1" w:id="225"/>
    <w:p>
      <w:pPr>
        <w:spacing w:after="0"/>
        <w:ind w:left="0"/>
        <w:jc w:val="both"/>
      </w:pPr>
      <w:r>
        <w:rPr>
          <w:rFonts w:ascii="Times New Roman"/>
          <w:b w:val="false"/>
          <w:i w:val="false"/>
          <w:color w:val="000000"/>
          <w:sz w:val="28"/>
        </w:rPr>
        <w:t xml:space="preserve">
      имели место посттрансфузионные осложнения, указать какие </w:t>
      </w:r>
    </w:p>
    <w:bookmarkEnd w:id="225"/>
    <w:bookmarkStart w:name="z8662" w:id="226"/>
    <w:p>
      <w:pPr>
        <w:spacing w:after="0"/>
        <w:ind w:left="0"/>
        <w:jc w:val="both"/>
      </w:pPr>
      <w:r>
        <w:rPr>
          <w:rFonts w:ascii="Times New Roman"/>
          <w:b w:val="false"/>
          <w:i w:val="false"/>
          <w:color w:val="000000"/>
          <w:sz w:val="28"/>
        </w:rPr>
        <w:t>
      Акушерский анамнез для женщин:</w:t>
      </w:r>
    </w:p>
    <w:bookmarkEnd w:id="226"/>
    <w:bookmarkStart w:name="z8663"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4" w:id="228"/>
    <w:p>
      <w:pPr>
        <w:spacing w:after="0"/>
        <w:ind w:left="0"/>
        <w:jc w:val="both"/>
      </w:pPr>
      <w:r>
        <w:rPr>
          <w:rFonts w:ascii="Times New Roman"/>
          <w:b w:val="false"/>
          <w:i w:val="false"/>
          <w:color w:val="000000"/>
          <w:sz w:val="28"/>
        </w:rPr>
        <w:t>
      без особенностей</w:t>
      </w:r>
    </w:p>
    <w:bookmarkEnd w:id="228"/>
    <w:bookmarkStart w:name="z8665"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6" w:id="230"/>
    <w:p>
      <w:pPr>
        <w:spacing w:after="0"/>
        <w:ind w:left="0"/>
        <w:jc w:val="both"/>
      </w:pPr>
      <w:r>
        <w:rPr>
          <w:rFonts w:ascii="Times New Roman"/>
          <w:b w:val="false"/>
          <w:i w:val="false"/>
          <w:color w:val="000000"/>
          <w:sz w:val="28"/>
        </w:rPr>
        <w:t>
      многократные (5 раз и более) беременности, включая случаи мертворождения, абортов и выкидышей в ранних сроках</w:t>
      </w:r>
    </w:p>
    <w:bookmarkEnd w:id="230"/>
    <w:bookmarkStart w:name="z8667" w:id="231"/>
    <w:p>
      <w:pPr>
        <w:spacing w:after="0"/>
        <w:ind w:left="0"/>
        <w:jc w:val="both"/>
      </w:pPr>
      <w:r>
        <w:rPr>
          <w:rFonts w:ascii="Times New Roman"/>
          <w:b w:val="false"/>
          <w:i w:val="false"/>
          <w:color w:val="000000"/>
          <w:sz w:val="28"/>
        </w:rPr>
        <w:t>
      Иммуногематологические особенности:</w:t>
      </w:r>
    </w:p>
    <w:bookmarkEnd w:id="231"/>
    <w:bookmarkStart w:name="z8668"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9" w:id="233"/>
    <w:p>
      <w:pPr>
        <w:spacing w:after="0"/>
        <w:ind w:left="0"/>
        <w:jc w:val="both"/>
      </w:pPr>
      <w:r>
        <w:rPr>
          <w:rFonts w:ascii="Times New Roman"/>
          <w:b w:val="false"/>
          <w:i w:val="false"/>
          <w:color w:val="000000"/>
          <w:sz w:val="28"/>
        </w:rPr>
        <w:t>
      не выявлены</w:t>
      </w:r>
    </w:p>
    <w:bookmarkEnd w:id="233"/>
    <w:bookmarkStart w:name="z8670"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1" w:id="235"/>
    <w:p>
      <w:pPr>
        <w:spacing w:after="0"/>
        <w:ind w:left="0"/>
        <w:jc w:val="both"/>
      </w:pPr>
      <w:r>
        <w:rPr>
          <w:rFonts w:ascii="Times New Roman"/>
          <w:b w:val="false"/>
          <w:i w:val="false"/>
          <w:color w:val="000000"/>
          <w:sz w:val="28"/>
        </w:rPr>
        <w:t>
      выявлены вариантные формы антигенов или экстраагглютинины</w:t>
      </w:r>
    </w:p>
    <w:bookmarkEnd w:id="235"/>
    <w:bookmarkStart w:name="z8672"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3" w:id="237"/>
    <w:p>
      <w:pPr>
        <w:spacing w:after="0"/>
        <w:ind w:left="0"/>
        <w:jc w:val="both"/>
      </w:pPr>
      <w:r>
        <w:rPr>
          <w:rFonts w:ascii="Times New Roman"/>
          <w:b w:val="false"/>
          <w:i w:val="false"/>
          <w:color w:val="000000"/>
          <w:sz w:val="28"/>
        </w:rPr>
        <w:t>
      выявлены иммунные антиэритроцитарные антитела (указать специфичность, если известно)</w:t>
      </w:r>
    </w:p>
    <w:bookmarkEnd w:id="237"/>
    <w:bookmarkStart w:name="z867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5" w:id="239"/>
    <w:p>
      <w:pPr>
        <w:spacing w:after="0"/>
        <w:ind w:left="0"/>
        <w:jc w:val="both"/>
      </w:pPr>
      <w:r>
        <w:rPr>
          <w:rFonts w:ascii="Times New Roman"/>
          <w:b w:val="false"/>
          <w:i w:val="false"/>
          <w:color w:val="000000"/>
          <w:sz w:val="28"/>
        </w:rPr>
        <w:t>
      антиэритроцитарные антитела не исследовались</w:t>
      </w:r>
    </w:p>
    <w:bookmarkEnd w:id="239"/>
    <w:bookmarkStart w:name="z8676" w:id="240"/>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 ______________________________________________________________</w:t>
      </w:r>
    </w:p>
    <w:bookmarkEnd w:id="240"/>
    <w:bookmarkStart w:name="z8677" w:id="241"/>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 ____________________________________________________</w:t>
      </w:r>
    </w:p>
    <w:bookmarkEnd w:id="241"/>
    <w:bookmarkStart w:name="z8678"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9" w:id="243"/>
    <w:p>
      <w:pPr>
        <w:spacing w:after="0"/>
        <w:ind w:left="0"/>
        <w:jc w:val="both"/>
      </w:pPr>
      <w:r>
        <w:rPr>
          <w:rFonts w:ascii="Times New Roman"/>
          <w:b w:val="false"/>
          <w:i w:val="false"/>
          <w:color w:val="000000"/>
          <w:sz w:val="28"/>
        </w:rPr>
        <w:t xml:space="preserve">
      острая анемия, гемоглобин г/л </w:t>
      </w:r>
    </w:p>
    <w:bookmarkEnd w:id="243"/>
    <w:bookmarkStart w:name="z8680"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1" w:id="245"/>
    <w:p>
      <w:pPr>
        <w:spacing w:after="0"/>
        <w:ind w:left="0"/>
        <w:jc w:val="both"/>
      </w:pPr>
      <w:r>
        <w:rPr>
          <w:rFonts w:ascii="Times New Roman"/>
          <w:b w:val="false"/>
          <w:i w:val="false"/>
          <w:color w:val="000000"/>
          <w:sz w:val="28"/>
        </w:rPr>
        <w:t xml:space="preserve">
      хроническая некомпенсированная анемия, гемоглобин г/л, клинические данные: жалобы на выраженную слабость, ЧД , Ps, АД </w:t>
      </w:r>
    </w:p>
    <w:bookmarkEnd w:id="245"/>
    <w:bookmarkStart w:name="z8682"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3" w:id="247"/>
    <w:p>
      <w:pPr>
        <w:spacing w:after="0"/>
        <w:ind w:left="0"/>
        <w:jc w:val="both"/>
      </w:pPr>
      <w:r>
        <w:rPr>
          <w:rFonts w:ascii="Times New Roman"/>
          <w:b w:val="false"/>
          <w:i w:val="false"/>
          <w:color w:val="000000"/>
          <w:sz w:val="28"/>
        </w:rPr>
        <w:t xml:space="preserve">
      снижение доставки О2 при анемии, Hb г/л, РаО2 мм рт. ст., РvО2мм рт. ст. </w:t>
      </w:r>
    </w:p>
    <w:bookmarkEnd w:id="247"/>
    <w:bookmarkStart w:name="z8684" w:id="248"/>
    <w:p>
      <w:pPr>
        <w:spacing w:after="0"/>
        <w:ind w:left="0"/>
        <w:jc w:val="both"/>
      </w:pPr>
      <w:r>
        <w:rPr>
          <w:rFonts w:ascii="Times New Roman"/>
          <w:b w:val="false"/>
          <w:i w:val="false"/>
          <w:color w:val="000000"/>
          <w:sz w:val="28"/>
        </w:rPr>
        <w:t>
      Расчетная доза ____________________________________________________</w:t>
      </w:r>
    </w:p>
    <w:bookmarkEnd w:id="248"/>
    <w:bookmarkStart w:name="z8685" w:id="249"/>
    <w:p>
      <w:pPr>
        <w:spacing w:after="0"/>
        <w:ind w:left="0"/>
        <w:jc w:val="both"/>
      </w:pPr>
      <w:r>
        <w:rPr>
          <w:rFonts w:ascii="Times New Roman"/>
          <w:b w:val="false"/>
          <w:i w:val="false"/>
          <w:color w:val="000000"/>
          <w:sz w:val="28"/>
        </w:rPr>
        <w:t>
      Показания для СЗП/криопреципитата _________________________________</w:t>
      </w:r>
    </w:p>
    <w:bookmarkEnd w:id="249"/>
    <w:bookmarkStart w:name="z8686" w:id="250"/>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 _________________________________________________</w:t>
      </w:r>
    </w:p>
    <w:bookmarkEnd w:id="250"/>
    <w:bookmarkStart w:name="z8687" w:id="251"/>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251"/>
    <w:bookmarkStart w:name="z8688" w:id="252"/>
    <w:p>
      <w:pPr>
        <w:spacing w:after="0"/>
        <w:ind w:left="0"/>
        <w:jc w:val="both"/>
      </w:pPr>
      <w:r>
        <w:rPr>
          <w:rFonts w:ascii="Times New Roman"/>
          <w:b w:val="false"/>
          <w:i w:val="false"/>
          <w:color w:val="000000"/>
          <w:sz w:val="28"/>
        </w:rPr>
        <w:t>
      Анализ от дд/мм/гг ________________________________________________</w:t>
      </w:r>
    </w:p>
    <w:bookmarkEnd w:id="252"/>
    <w:bookmarkStart w:name="z8689"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0" w:id="254"/>
    <w:p>
      <w:pPr>
        <w:spacing w:after="0"/>
        <w:ind w:left="0"/>
        <w:jc w:val="both"/>
      </w:pPr>
      <w:r>
        <w:rPr>
          <w:rFonts w:ascii="Times New Roman"/>
          <w:b w:val="false"/>
          <w:i w:val="false"/>
          <w:color w:val="000000"/>
          <w:sz w:val="28"/>
        </w:rPr>
        <w:t xml:space="preserve">
      дефицит факторов коагуляционного гемостаза </w:t>
      </w:r>
    </w:p>
    <w:bookmarkEnd w:id="254"/>
    <w:bookmarkStart w:name="z8691"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2" w:id="256"/>
    <w:p>
      <w:pPr>
        <w:spacing w:after="0"/>
        <w:ind w:left="0"/>
        <w:jc w:val="both"/>
      </w:pPr>
      <w:r>
        <w:rPr>
          <w:rFonts w:ascii="Times New Roman"/>
          <w:b w:val="false"/>
          <w:i w:val="false"/>
          <w:color w:val="000000"/>
          <w:sz w:val="28"/>
        </w:rPr>
        <w:t>
      дефицит плазменных антикоагулянтов</w:t>
      </w:r>
    </w:p>
    <w:bookmarkEnd w:id="256"/>
    <w:bookmarkStart w:name="z8693"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4" w:id="258"/>
    <w:p>
      <w:pPr>
        <w:spacing w:after="0"/>
        <w:ind w:left="0"/>
        <w:jc w:val="both"/>
      </w:pPr>
      <w:r>
        <w:rPr>
          <w:rFonts w:ascii="Times New Roman"/>
          <w:b w:val="false"/>
          <w:i w:val="false"/>
          <w:color w:val="000000"/>
          <w:sz w:val="28"/>
        </w:rPr>
        <w:t>
      плазмообмен</w:t>
      </w:r>
    </w:p>
    <w:bookmarkEnd w:id="258"/>
    <w:bookmarkStart w:name="z8695" w:id="259"/>
    <w:p>
      <w:pPr>
        <w:spacing w:after="0"/>
        <w:ind w:left="0"/>
        <w:jc w:val="both"/>
      </w:pPr>
      <w:r>
        <w:rPr>
          <w:rFonts w:ascii="Times New Roman"/>
          <w:b w:val="false"/>
          <w:i w:val="false"/>
          <w:color w:val="000000"/>
          <w:sz w:val="28"/>
        </w:rPr>
        <w:t>
      Расчетная доза (12-20мл/кг) ______________________________</w:t>
      </w:r>
    </w:p>
    <w:bookmarkEnd w:id="259"/>
    <w:bookmarkStart w:name="z8696" w:id="260"/>
    <w:p>
      <w:pPr>
        <w:spacing w:after="0"/>
        <w:ind w:left="0"/>
        <w:jc w:val="both"/>
      </w:pPr>
      <w:r>
        <w:rPr>
          <w:rFonts w:ascii="Times New Roman"/>
          <w:b w:val="false"/>
          <w:i w:val="false"/>
          <w:color w:val="000000"/>
          <w:sz w:val="28"/>
        </w:rPr>
        <w:t>
      Показания для КТ: последнее количество тромбоцитов *109/л _______</w:t>
      </w:r>
    </w:p>
    <w:bookmarkEnd w:id="260"/>
    <w:bookmarkStart w:name="z8697" w:id="261"/>
    <w:p>
      <w:pPr>
        <w:spacing w:after="0"/>
        <w:ind w:left="0"/>
        <w:jc w:val="both"/>
      </w:pPr>
      <w:r>
        <w:rPr>
          <w:rFonts w:ascii="Times New Roman"/>
          <w:b w:val="false"/>
          <w:i w:val="false"/>
          <w:color w:val="000000"/>
          <w:sz w:val="28"/>
        </w:rPr>
        <w:t>
      Анализ от дд/мм/гг ____________________________________________</w:t>
      </w:r>
    </w:p>
    <w:bookmarkEnd w:id="261"/>
    <w:bookmarkStart w:name="z8698"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9" w:id="263"/>
    <w:p>
      <w:pPr>
        <w:spacing w:after="0"/>
        <w:ind w:left="0"/>
        <w:jc w:val="both"/>
      </w:pPr>
      <w:r>
        <w:rPr>
          <w:rFonts w:ascii="Times New Roman"/>
          <w:b w:val="false"/>
          <w:i w:val="false"/>
          <w:color w:val="000000"/>
          <w:sz w:val="28"/>
        </w:rPr>
        <w:t xml:space="preserve">
      геморрагический тромбоципенический синдром </w:t>
      </w:r>
    </w:p>
    <w:bookmarkEnd w:id="263"/>
    <w:bookmarkStart w:name="z8700"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1" w:id="265"/>
    <w:p>
      <w:pPr>
        <w:spacing w:after="0"/>
        <w:ind w:left="0"/>
        <w:jc w:val="both"/>
      </w:pPr>
      <w:r>
        <w:rPr>
          <w:rFonts w:ascii="Times New Roman"/>
          <w:b w:val="false"/>
          <w:i w:val="false"/>
          <w:color w:val="000000"/>
          <w:sz w:val="28"/>
        </w:rPr>
        <w:t xml:space="preserve">
      Тромбоцитопения менее 10*109/л без геморрагического синдрома. </w:t>
      </w:r>
    </w:p>
    <w:bookmarkEnd w:id="265"/>
    <w:bookmarkStart w:name="z8702"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3" w:id="267"/>
    <w:p>
      <w:pPr>
        <w:spacing w:after="0"/>
        <w:ind w:left="0"/>
        <w:jc w:val="both"/>
      </w:pPr>
      <w:r>
        <w:rPr>
          <w:rFonts w:ascii="Times New Roman"/>
          <w:b w:val="false"/>
          <w:i w:val="false"/>
          <w:color w:val="000000"/>
          <w:sz w:val="28"/>
        </w:rPr>
        <w:t xml:space="preserve">
      Тромбоцитопения менее 50*109/л, хирургическая операция. </w:t>
      </w:r>
    </w:p>
    <w:bookmarkEnd w:id="267"/>
    <w:bookmarkStart w:name="z8704"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5" w:id="269"/>
    <w:p>
      <w:pPr>
        <w:spacing w:after="0"/>
        <w:ind w:left="0"/>
        <w:jc w:val="both"/>
      </w:pPr>
      <w:r>
        <w:rPr>
          <w:rFonts w:ascii="Times New Roman"/>
          <w:b w:val="false"/>
          <w:i w:val="false"/>
          <w:color w:val="000000"/>
          <w:sz w:val="28"/>
        </w:rPr>
        <w:t xml:space="preserve">
      Тромбоцитопения менее 100*109/л, нейрохирургическая операция. </w:t>
      </w:r>
    </w:p>
    <w:bookmarkEnd w:id="269"/>
    <w:bookmarkStart w:name="z8706"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7" w:id="271"/>
    <w:p>
      <w:pPr>
        <w:spacing w:after="0"/>
        <w:ind w:left="0"/>
        <w:jc w:val="both"/>
      </w:pPr>
      <w:r>
        <w:rPr>
          <w:rFonts w:ascii="Times New Roman"/>
          <w:b w:val="false"/>
          <w:i w:val="false"/>
          <w:color w:val="000000"/>
          <w:sz w:val="28"/>
        </w:rPr>
        <w:t xml:space="preserve">
      Тромбоцитопатия, геморрагический синдром. </w:t>
      </w:r>
    </w:p>
    <w:bookmarkEnd w:id="271"/>
    <w:bookmarkStart w:name="z8708" w:id="272"/>
    <w:p>
      <w:pPr>
        <w:spacing w:after="0"/>
        <w:ind w:left="0"/>
        <w:jc w:val="both"/>
      </w:pPr>
      <w:r>
        <w:rPr>
          <w:rFonts w:ascii="Times New Roman"/>
          <w:b w:val="false"/>
          <w:i w:val="false"/>
          <w:color w:val="000000"/>
          <w:sz w:val="28"/>
        </w:rPr>
        <w:t>
      Расчетная доза ___________________________________________________</w:t>
      </w:r>
    </w:p>
    <w:bookmarkEnd w:id="272"/>
    <w:bookmarkStart w:name="z8709" w:id="273"/>
    <w:p>
      <w:pPr>
        <w:spacing w:after="0"/>
        <w:ind w:left="0"/>
        <w:jc w:val="both"/>
      </w:pPr>
      <w:r>
        <w:rPr>
          <w:rFonts w:ascii="Times New Roman"/>
          <w:b w:val="false"/>
          <w:i w:val="false"/>
          <w:color w:val="000000"/>
          <w:sz w:val="28"/>
        </w:rPr>
        <w:t>
      Показания для альбумина: __________________________________________</w:t>
      </w:r>
    </w:p>
    <w:bookmarkEnd w:id="273"/>
    <w:bookmarkStart w:name="z8710" w:id="274"/>
    <w:p>
      <w:pPr>
        <w:spacing w:after="0"/>
        <w:ind w:left="0"/>
        <w:jc w:val="both"/>
      </w:pPr>
      <w:r>
        <w:rPr>
          <w:rFonts w:ascii="Times New Roman"/>
          <w:b w:val="false"/>
          <w:i w:val="false"/>
          <w:color w:val="000000"/>
          <w:sz w:val="28"/>
        </w:rPr>
        <w:t>
      Гипопротеинемия/гипоальбуминемия г/л, _____________________________</w:t>
      </w:r>
    </w:p>
    <w:bookmarkEnd w:id="274"/>
    <w:bookmarkStart w:name="z8711" w:id="275"/>
    <w:p>
      <w:pPr>
        <w:spacing w:after="0"/>
        <w:ind w:left="0"/>
        <w:jc w:val="both"/>
      </w:pPr>
      <w:r>
        <w:rPr>
          <w:rFonts w:ascii="Times New Roman"/>
          <w:b w:val="false"/>
          <w:i w:val="false"/>
          <w:color w:val="000000"/>
          <w:sz w:val="28"/>
        </w:rPr>
        <w:t>
      Анализ от дд/мм/гг ________________________________________________</w:t>
      </w:r>
    </w:p>
    <w:bookmarkEnd w:id="275"/>
    <w:bookmarkStart w:name="z8712" w:id="276"/>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276"/>
    <w:bookmarkStart w:name="z8713" w:id="277"/>
    <w:p>
      <w:pPr>
        <w:spacing w:after="0"/>
        <w:ind w:left="0"/>
        <w:jc w:val="both"/>
      </w:pPr>
      <w:r>
        <w:rPr>
          <w:rFonts w:ascii="Times New Roman"/>
          <w:b w:val="false"/>
          <w:i w:val="false"/>
          <w:color w:val="000000"/>
          <w:sz w:val="28"/>
        </w:rPr>
        <w:t>
      ______________________________________________________________</w:t>
      </w:r>
    </w:p>
    <w:bookmarkEnd w:id="277"/>
    <w:bookmarkStart w:name="z8714" w:id="278"/>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278"/>
    <w:bookmarkStart w:name="z8715" w:id="279"/>
    <w:p>
      <w:pPr>
        <w:spacing w:after="0"/>
        <w:ind w:left="0"/>
        <w:jc w:val="both"/>
      </w:pPr>
      <w:r>
        <w:rPr>
          <w:rFonts w:ascii="Times New Roman"/>
          <w:b w:val="false"/>
          <w:i w:val="false"/>
          <w:color w:val="000000"/>
          <w:sz w:val="28"/>
        </w:rPr>
        <w:t>
      Заведующий отделением Ф.И.О. (при его наличии), ID врача __________________</w:t>
      </w:r>
    </w:p>
    <w:bookmarkEnd w:id="279"/>
    <w:bookmarkStart w:name="z8716" w:id="280"/>
    <w:p>
      <w:pPr>
        <w:spacing w:after="0"/>
        <w:ind w:left="0"/>
        <w:jc w:val="both"/>
      </w:pPr>
      <w:r>
        <w:rPr>
          <w:rFonts w:ascii="Times New Roman"/>
          <w:b w:val="false"/>
          <w:i w:val="false"/>
          <w:color w:val="000000"/>
          <w:sz w:val="28"/>
        </w:rPr>
        <w:t>
      Протокол трансфузии компонентов, препаратов крови</w:t>
      </w:r>
    </w:p>
    <w:bookmarkEnd w:id="280"/>
    <w:bookmarkStart w:name="z8717" w:id="281"/>
    <w:p>
      <w:pPr>
        <w:spacing w:after="0"/>
        <w:ind w:left="0"/>
        <w:jc w:val="both"/>
      </w:pPr>
      <w:r>
        <w:rPr>
          <w:rFonts w:ascii="Times New Roman"/>
          <w:b w:val="false"/>
          <w:i w:val="false"/>
          <w:color w:val="000000"/>
          <w:sz w:val="28"/>
        </w:rPr>
        <w:t>
       Дата проведения трансфузии – "____" ______________ 20 ___ г.</w:t>
      </w:r>
    </w:p>
    <w:bookmarkEnd w:id="281"/>
    <w:bookmarkStart w:name="z8718" w:id="282"/>
    <w:p>
      <w:pPr>
        <w:spacing w:after="0"/>
        <w:ind w:left="0"/>
        <w:jc w:val="both"/>
      </w:pPr>
      <w:r>
        <w:rPr>
          <w:rFonts w:ascii="Times New Roman"/>
          <w:b w:val="false"/>
          <w:i w:val="false"/>
          <w:color w:val="000000"/>
          <w:sz w:val="28"/>
        </w:rPr>
        <w:t xml:space="preserve">
       Время проведения трансфузии: начата дд/мм/гг, окончена дд/мм/гг – начало "____" ____________20 __г. окончание "____" ____________ 20 ___г. </w:t>
      </w:r>
    </w:p>
    <w:bookmarkEnd w:id="282"/>
    <w:bookmarkStart w:name="z8719" w:id="283"/>
    <w:p>
      <w:pPr>
        <w:spacing w:after="0"/>
        <w:ind w:left="0"/>
        <w:jc w:val="both"/>
      </w:pPr>
      <w:r>
        <w:rPr>
          <w:rFonts w:ascii="Times New Roman"/>
          <w:b w:val="false"/>
          <w:i w:val="false"/>
          <w:color w:val="000000"/>
          <w:sz w:val="28"/>
        </w:rPr>
        <w:t>
       Группа крови и резус-принадлежность пациента _______________________</w:t>
      </w:r>
    </w:p>
    <w:bookmarkEnd w:id="283"/>
    <w:bookmarkStart w:name="z8720" w:id="284"/>
    <w:p>
      <w:pPr>
        <w:spacing w:after="0"/>
        <w:ind w:left="0"/>
        <w:jc w:val="both"/>
      </w:pPr>
      <w:r>
        <w:rPr>
          <w:rFonts w:ascii="Times New Roman"/>
          <w:b w:val="false"/>
          <w:i w:val="false"/>
          <w:color w:val="000000"/>
          <w:sz w:val="28"/>
        </w:rPr>
        <w:t>
       Отделение больницы, где проводится трансфузия ______________________</w:t>
      </w:r>
    </w:p>
    <w:bookmarkEnd w:id="284"/>
    <w:bookmarkStart w:name="z8721" w:id="285"/>
    <w:p>
      <w:pPr>
        <w:spacing w:after="0"/>
        <w:ind w:left="0"/>
        <w:jc w:val="both"/>
      </w:pPr>
      <w:r>
        <w:rPr>
          <w:rFonts w:ascii="Times New Roman"/>
          <w:b w:val="false"/>
          <w:i w:val="false"/>
          <w:color w:val="000000"/>
          <w:sz w:val="28"/>
        </w:rPr>
        <w:t>
       До трансфузии: ___________________________________________________</w:t>
      </w:r>
    </w:p>
    <w:bookmarkEnd w:id="285"/>
    <w:bookmarkStart w:name="z8722" w:id="286"/>
    <w:p>
      <w:pPr>
        <w:spacing w:after="0"/>
        <w:ind w:left="0"/>
        <w:jc w:val="both"/>
      </w:pPr>
      <w:r>
        <w:rPr>
          <w:rFonts w:ascii="Times New Roman"/>
          <w:b w:val="false"/>
          <w:i w:val="false"/>
          <w:color w:val="000000"/>
          <w:sz w:val="28"/>
        </w:rPr>
        <w:t>
       АД ______________________________________________________________</w:t>
      </w:r>
    </w:p>
    <w:bookmarkEnd w:id="286"/>
    <w:bookmarkStart w:name="z8723" w:id="287"/>
    <w:p>
      <w:pPr>
        <w:spacing w:after="0"/>
        <w:ind w:left="0"/>
        <w:jc w:val="both"/>
      </w:pPr>
      <w:r>
        <w:rPr>
          <w:rFonts w:ascii="Times New Roman"/>
          <w:b w:val="false"/>
          <w:i w:val="false"/>
          <w:color w:val="000000"/>
          <w:sz w:val="28"/>
        </w:rPr>
        <w:t>
       Ps _______________________________________________________________</w:t>
      </w:r>
    </w:p>
    <w:bookmarkEnd w:id="287"/>
    <w:bookmarkStart w:name="z8724" w:id="288"/>
    <w:p>
      <w:pPr>
        <w:spacing w:after="0"/>
        <w:ind w:left="0"/>
        <w:jc w:val="both"/>
      </w:pPr>
      <w:r>
        <w:rPr>
          <w:rFonts w:ascii="Times New Roman"/>
          <w:b w:val="false"/>
          <w:i w:val="false"/>
          <w:color w:val="000000"/>
          <w:sz w:val="28"/>
        </w:rPr>
        <w:t>
       t0 _______________________________________________________________</w:t>
      </w:r>
    </w:p>
    <w:bookmarkEnd w:id="288"/>
    <w:bookmarkStart w:name="z8725" w:id="289"/>
    <w:p>
      <w:pPr>
        <w:spacing w:after="0"/>
        <w:ind w:left="0"/>
        <w:jc w:val="both"/>
      </w:pPr>
      <w:r>
        <w:rPr>
          <w:rFonts w:ascii="Times New Roman"/>
          <w:b w:val="false"/>
          <w:i w:val="false"/>
          <w:color w:val="000000"/>
          <w:sz w:val="28"/>
        </w:rPr>
        <w:t>
       Трансфузионный анамнез __________________________________________</w:t>
      </w:r>
    </w:p>
    <w:bookmarkEnd w:id="289"/>
    <w:bookmarkStart w:name="z8726" w:id="290"/>
    <w:p>
      <w:pPr>
        <w:spacing w:after="0"/>
        <w:ind w:left="0"/>
        <w:jc w:val="both"/>
      </w:pPr>
      <w:r>
        <w:rPr>
          <w:rFonts w:ascii="Times New Roman"/>
          <w:b w:val="false"/>
          <w:i w:val="false"/>
          <w:color w:val="000000"/>
          <w:sz w:val="28"/>
        </w:rPr>
        <w:t>
       Показания к трансфузии ____________________________________________</w:t>
      </w:r>
    </w:p>
    <w:bookmarkEnd w:id="290"/>
    <w:bookmarkStart w:name="z8727" w:id="291"/>
    <w:p>
      <w:pPr>
        <w:spacing w:after="0"/>
        <w:ind w:left="0"/>
        <w:jc w:val="both"/>
      </w:pPr>
      <w:r>
        <w:rPr>
          <w:rFonts w:ascii="Times New Roman"/>
          <w:b w:val="false"/>
          <w:i w:val="false"/>
          <w:color w:val="000000"/>
          <w:sz w:val="28"/>
        </w:rPr>
        <w:t>
       Наименование трансфузионной среды ________________________________</w:t>
      </w:r>
    </w:p>
    <w:bookmarkEnd w:id="291"/>
    <w:bookmarkStart w:name="z8728" w:id="292"/>
    <w:p>
      <w:pPr>
        <w:spacing w:after="0"/>
        <w:ind w:left="0"/>
        <w:jc w:val="both"/>
      </w:pPr>
      <w:r>
        <w:rPr>
          <w:rFonts w:ascii="Times New Roman"/>
          <w:b w:val="false"/>
          <w:i w:val="false"/>
          <w:color w:val="000000"/>
          <w:sz w:val="28"/>
        </w:rPr>
        <w:t>
       Группа крови и резус-принадлежность донора _________________________</w:t>
      </w:r>
    </w:p>
    <w:bookmarkEnd w:id="292"/>
    <w:bookmarkStart w:name="z8729" w:id="293"/>
    <w:p>
      <w:pPr>
        <w:spacing w:after="0"/>
        <w:ind w:left="0"/>
        <w:jc w:val="both"/>
      </w:pPr>
      <w:r>
        <w:rPr>
          <w:rFonts w:ascii="Times New Roman"/>
          <w:b w:val="false"/>
          <w:i w:val="false"/>
          <w:color w:val="000000"/>
          <w:sz w:val="28"/>
        </w:rPr>
        <w:t>
       Номер этикетки трансфузионной среды _______________________________</w:t>
      </w:r>
    </w:p>
    <w:bookmarkEnd w:id="293"/>
    <w:bookmarkStart w:name="z8730" w:id="294"/>
    <w:p>
      <w:pPr>
        <w:spacing w:after="0"/>
        <w:ind w:left="0"/>
        <w:jc w:val="both"/>
      </w:pPr>
      <w:r>
        <w:rPr>
          <w:rFonts w:ascii="Times New Roman"/>
          <w:b w:val="false"/>
          <w:i w:val="false"/>
          <w:color w:val="000000"/>
          <w:sz w:val="28"/>
        </w:rPr>
        <w:t>
       Наименование организации-заготовителя трансфузионной среды ____________________________________________________________________</w:t>
      </w:r>
    </w:p>
    <w:bookmarkEnd w:id="294"/>
    <w:bookmarkStart w:name="z8731" w:id="295"/>
    <w:p>
      <w:pPr>
        <w:spacing w:after="0"/>
        <w:ind w:left="0"/>
        <w:jc w:val="both"/>
      </w:pPr>
      <w:r>
        <w:rPr>
          <w:rFonts w:ascii="Times New Roman"/>
          <w:b w:val="false"/>
          <w:i w:val="false"/>
          <w:color w:val="000000"/>
          <w:sz w:val="28"/>
        </w:rPr>
        <w:t>
       Дата заготовки трансфузионной среды ________________________________</w:t>
      </w:r>
    </w:p>
    <w:bookmarkEnd w:id="295"/>
    <w:bookmarkStart w:name="z8732" w:id="296"/>
    <w:p>
      <w:pPr>
        <w:spacing w:after="0"/>
        <w:ind w:left="0"/>
        <w:jc w:val="both"/>
      </w:pPr>
      <w:r>
        <w:rPr>
          <w:rFonts w:ascii="Times New Roman"/>
          <w:b w:val="false"/>
          <w:i w:val="false"/>
          <w:color w:val="000000"/>
          <w:sz w:val="28"/>
        </w:rPr>
        <w:t>
       Проведение проб на совместимость:</w:t>
      </w:r>
    </w:p>
    <w:bookmarkEnd w:id="296"/>
    <w:bookmarkStart w:name="z8733" w:id="297"/>
    <w:p>
      <w:pPr>
        <w:spacing w:after="0"/>
        <w:ind w:left="0"/>
        <w:jc w:val="both"/>
      </w:pPr>
      <w:r>
        <w:rPr>
          <w:rFonts w:ascii="Times New Roman"/>
          <w:b w:val="false"/>
          <w:i w:val="false"/>
          <w:color w:val="000000"/>
          <w:sz w:val="28"/>
        </w:rPr>
        <w:t>
       - по группе крови __________________________________________________</w:t>
      </w:r>
    </w:p>
    <w:bookmarkEnd w:id="297"/>
    <w:bookmarkStart w:name="z8734" w:id="298"/>
    <w:p>
      <w:pPr>
        <w:spacing w:after="0"/>
        <w:ind w:left="0"/>
        <w:jc w:val="both"/>
      </w:pPr>
      <w:r>
        <w:rPr>
          <w:rFonts w:ascii="Times New Roman"/>
          <w:b w:val="false"/>
          <w:i w:val="false"/>
          <w:color w:val="000000"/>
          <w:sz w:val="28"/>
        </w:rPr>
        <w:t>
       - по резус-фактору _________________________________________________</w:t>
      </w:r>
    </w:p>
    <w:bookmarkEnd w:id="298"/>
    <w:bookmarkStart w:name="z8735" w:id="299"/>
    <w:p>
      <w:pPr>
        <w:spacing w:after="0"/>
        <w:ind w:left="0"/>
        <w:jc w:val="both"/>
      </w:pPr>
      <w:r>
        <w:rPr>
          <w:rFonts w:ascii="Times New Roman"/>
          <w:b w:val="false"/>
          <w:i w:val="false"/>
          <w:color w:val="000000"/>
          <w:sz w:val="28"/>
        </w:rPr>
        <w:t>
       Ф.И.О. (при его наличии), ID врача, проводившего пробы (группа крови и резус) _______________________________________________________________</w:t>
      </w:r>
    </w:p>
    <w:bookmarkEnd w:id="299"/>
    <w:bookmarkStart w:name="z8736" w:id="300"/>
    <w:p>
      <w:pPr>
        <w:spacing w:after="0"/>
        <w:ind w:left="0"/>
        <w:jc w:val="both"/>
      </w:pPr>
      <w:r>
        <w:rPr>
          <w:rFonts w:ascii="Times New Roman"/>
          <w:b w:val="false"/>
          <w:i w:val="false"/>
          <w:color w:val="000000"/>
          <w:sz w:val="28"/>
        </w:rPr>
        <w:t>
       - биологическая проба ______________________________________________</w:t>
      </w:r>
    </w:p>
    <w:bookmarkEnd w:id="300"/>
    <w:bookmarkStart w:name="z8737" w:id="301"/>
    <w:p>
      <w:pPr>
        <w:spacing w:after="0"/>
        <w:ind w:left="0"/>
        <w:jc w:val="both"/>
      </w:pPr>
      <w:r>
        <w:rPr>
          <w:rFonts w:ascii="Times New Roman"/>
          <w:b w:val="false"/>
          <w:i w:val="false"/>
          <w:color w:val="000000"/>
          <w:sz w:val="28"/>
        </w:rPr>
        <w:t>
       Перелито______________ (мл) (внутривенно, капельно, струйно, капельно-струйно)</w:t>
      </w:r>
    </w:p>
    <w:bookmarkEnd w:id="301"/>
    <w:bookmarkStart w:name="z8738" w:id="302"/>
    <w:p>
      <w:pPr>
        <w:spacing w:after="0"/>
        <w:ind w:left="0"/>
        <w:jc w:val="both"/>
      </w:pPr>
      <w:r>
        <w:rPr>
          <w:rFonts w:ascii="Times New Roman"/>
          <w:b w:val="false"/>
          <w:i w:val="false"/>
          <w:color w:val="000000"/>
          <w:sz w:val="28"/>
        </w:rPr>
        <w:t>
       Реакции и/или осложнения после трансфузии __________________________</w:t>
      </w:r>
    </w:p>
    <w:bookmarkEnd w:id="302"/>
    <w:bookmarkStart w:name="z8739" w:id="303"/>
    <w:p>
      <w:pPr>
        <w:spacing w:after="0"/>
        <w:ind w:left="0"/>
        <w:jc w:val="both"/>
      </w:pPr>
      <w:r>
        <w:rPr>
          <w:rFonts w:ascii="Times New Roman"/>
          <w:b w:val="false"/>
          <w:i w:val="false"/>
          <w:color w:val="000000"/>
          <w:sz w:val="28"/>
        </w:rPr>
        <w:t>
       Предпринятые меры _______________________________________________</w:t>
      </w:r>
    </w:p>
    <w:bookmarkEnd w:id="303"/>
    <w:bookmarkStart w:name="z8740" w:id="304"/>
    <w:p>
      <w:pPr>
        <w:spacing w:after="0"/>
        <w:ind w:left="0"/>
        <w:jc w:val="both"/>
      </w:pPr>
      <w:r>
        <w:rPr>
          <w:rFonts w:ascii="Times New Roman"/>
          <w:b w:val="false"/>
          <w:i w:val="false"/>
          <w:color w:val="000000"/>
          <w:sz w:val="28"/>
        </w:rPr>
        <w:t>
       Ф.И.О. (при его наличии), ID врача, проводившего трансфузию ___________</w:t>
      </w:r>
    </w:p>
    <w:bookmarkEnd w:id="304"/>
    <w:bookmarkStart w:name="z8741" w:id="305"/>
    <w:p>
      <w:pPr>
        <w:spacing w:after="0"/>
        <w:ind w:left="0"/>
        <w:jc w:val="both"/>
      </w:pPr>
      <w:r>
        <w:rPr>
          <w:rFonts w:ascii="Times New Roman"/>
          <w:b w:val="false"/>
          <w:i w:val="false"/>
          <w:color w:val="000000"/>
          <w:sz w:val="28"/>
        </w:rPr>
        <w:t>
       После трансфузии: Ps___________, АД ______, t0 _____ (через 1 час); Ps___________, АД ______, t0 _____ (через 2 часа); Ps___________, АД ______, t0 _____ (через 3 часа). Цвет первой порции мочи _________________________</w:t>
      </w:r>
    </w:p>
    <w:bookmarkEnd w:id="305"/>
    <w:bookmarkStart w:name="z8742" w:id="306"/>
    <w:p>
      <w:pPr>
        <w:spacing w:after="0"/>
        <w:ind w:left="0"/>
        <w:jc w:val="both"/>
      </w:pPr>
      <w:r>
        <w:rPr>
          <w:rFonts w:ascii="Times New Roman"/>
          <w:b w:val="false"/>
          <w:i w:val="false"/>
          <w:color w:val="000000"/>
          <w:sz w:val="28"/>
        </w:rPr>
        <w:t>
       Суточный диурез __________________________________________________</w:t>
      </w:r>
    </w:p>
    <w:bookmarkEnd w:id="306"/>
    <w:bookmarkStart w:name="z8743" w:id="307"/>
    <w:p>
      <w:pPr>
        <w:spacing w:after="0"/>
        <w:ind w:left="0"/>
        <w:jc w:val="both"/>
      </w:pPr>
      <w:r>
        <w:rPr>
          <w:rFonts w:ascii="Times New Roman"/>
          <w:b w:val="false"/>
          <w:i w:val="false"/>
          <w:color w:val="000000"/>
          <w:sz w:val="28"/>
        </w:rPr>
        <w:t>
       Ф.И.О. (при его наличии), ID среднего медицинского работника __________</w:t>
      </w:r>
    </w:p>
    <w:bookmarkEnd w:id="307"/>
    <w:bookmarkStart w:name="z8744" w:id="308"/>
    <w:p>
      <w:pPr>
        <w:spacing w:after="0"/>
        <w:ind w:left="0"/>
        <w:jc w:val="both"/>
      </w:pPr>
      <w:r>
        <w:rPr>
          <w:rFonts w:ascii="Times New Roman"/>
          <w:b w:val="false"/>
          <w:i w:val="false"/>
          <w:color w:val="000000"/>
          <w:sz w:val="28"/>
        </w:rPr>
        <w:t>
       Дата, время – "____" ______________ 20 ___г. _____________</w:t>
      </w:r>
    </w:p>
    <w:bookmarkEnd w:id="308"/>
    <w:bookmarkStart w:name="z8745" w:id="309"/>
    <w:p>
      <w:pPr>
        <w:spacing w:after="0"/>
        <w:ind w:left="0"/>
        <w:jc w:val="both"/>
      </w:pPr>
      <w:r>
        <w:rPr>
          <w:rFonts w:ascii="Times New Roman"/>
          <w:b w:val="false"/>
          <w:i w:val="false"/>
          <w:color w:val="000000"/>
          <w:sz w:val="28"/>
        </w:rPr>
        <w:t>
      Трансфузионный лист</w:t>
      </w:r>
    </w:p>
    <w:bookmarkEnd w:id="309"/>
    <w:bookmarkStart w:name="z8746" w:id="310"/>
    <w:p>
      <w:pPr>
        <w:spacing w:after="0"/>
        <w:ind w:left="0"/>
        <w:jc w:val="both"/>
      </w:pPr>
      <w:r>
        <w:rPr>
          <w:rFonts w:ascii="Times New Roman"/>
          <w:b w:val="false"/>
          <w:i w:val="false"/>
          <w:color w:val="000000"/>
          <w:sz w:val="28"/>
        </w:rPr>
        <w:t xml:space="preserve">
       1. Дата – "____" ____________ 20 __г. </w:t>
      </w:r>
    </w:p>
    <w:bookmarkEnd w:id="310"/>
    <w:bookmarkStart w:name="z8747" w:id="311"/>
    <w:p>
      <w:pPr>
        <w:spacing w:after="0"/>
        <w:ind w:left="0"/>
        <w:jc w:val="both"/>
      </w:pPr>
      <w:r>
        <w:rPr>
          <w:rFonts w:ascii="Times New Roman"/>
          <w:b w:val="false"/>
          <w:i w:val="false"/>
          <w:color w:val="000000"/>
          <w:sz w:val="28"/>
        </w:rPr>
        <w:t>
       2. Наименование трансфузионной среды______________________________</w:t>
      </w:r>
    </w:p>
    <w:bookmarkEnd w:id="311"/>
    <w:bookmarkStart w:name="z8748" w:id="312"/>
    <w:p>
      <w:pPr>
        <w:spacing w:after="0"/>
        <w:ind w:left="0"/>
        <w:jc w:val="both"/>
      </w:pPr>
      <w:r>
        <w:rPr>
          <w:rFonts w:ascii="Times New Roman"/>
          <w:b w:val="false"/>
          <w:i w:val="false"/>
          <w:color w:val="000000"/>
          <w:sz w:val="28"/>
        </w:rPr>
        <w:t>
       3. Количество ____________________________________________________</w:t>
      </w:r>
    </w:p>
    <w:bookmarkEnd w:id="312"/>
    <w:bookmarkStart w:name="z8749"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50" w:id="314"/>
    <w:p>
      <w:pPr>
        <w:spacing w:after="0"/>
        <w:ind w:left="0"/>
        <w:jc w:val="both"/>
      </w:pPr>
      <w:r>
        <w:rPr>
          <w:rFonts w:ascii="Times New Roman"/>
          <w:b w:val="false"/>
          <w:i w:val="false"/>
          <w:color w:val="000000"/>
          <w:sz w:val="28"/>
        </w:rPr>
        <w:t>
      мл</w:t>
      </w:r>
    </w:p>
    <w:bookmarkEnd w:id="314"/>
    <w:bookmarkStart w:name="z8751" w:id="315"/>
    <w:p>
      <w:pPr>
        <w:spacing w:after="0"/>
        <w:ind w:left="0"/>
        <w:jc w:val="both"/>
      </w:pPr>
      <w:r>
        <w:rPr>
          <w:rFonts w:ascii="Times New Roman"/>
          <w:b w:val="false"/>
          <w:i w:val="false"/>
          <w:color w:val="000000"/>
          <w:sz w:val="28"/>
        </w:rPr>
        <w:t>
       4. Группа крови, Rh донора _________________________________________</w:t>
      </w:r>
    </w:p>
    <w:bookmarkEnd w:id="315"/>
    <w:bookmarkStart w:name="z8752" w:id="316"/>
    <w:p>
      <w:pPr>
        <w:spacing w:after="0"/>
        <w:ind w:left="0"/>
        <w:jc w:val="both"/>
      </w:pPr>
      <w:r>
        <w:rPr>
          <w:rFonts w:ascii="Times New Roman"/>
          <w:b w:val="false"/>
          <w:i w:val="false"/>
          <w:color w:val="000000"/>
          <w:sz w:val="28"/>
        </w:rPr>
        <w:t>
       5. Показания ______________________________________________________</w:t>
      </w:r>
    </w:p>
    <w:bookmarkEnd w:id="316"/>
    <w:bookmarkStart w:name="z8753" w:id="317"/>
    <w:p>
      <w:pPr>
        <w:spacing w:after="0"/>
        <w:ind w:left="0"/>
        <w:jc w:val="both"/>
      </w:pPr>
      <w:r>
        <w:rPr>
          <w:rFonts w:ascii="Times New Roman"/>
          <w:b w:val="false"/>
          <w:i w:val="false"/>
          <w:color w:val="000000"/>
          <w:sz w:val="28"/>
        </w:rPr>
        <w:t>
       6. № этикетки, страна производитель _________________________________</w:t>
      </w:r>
    </w:p>
    <w:bookmarkEnd w:id="317"/>
    <w:bookmarkStart w:name="z8754" w:id="318"/>
    <w:p>
      <w:pPr>
        <w:spacing w:after="0"/>
        <w:ind w:left="0"/>
        <w:jc w:val="both"/>
      </w:pPr>
      <w:r>
        <w:rPr>
          <w:rFonts w:ascii="Times New Roman"/>
          <w:b w:val="false"/>
          <w:i w:val="false"/>
          <w:color w:val="000000"/>
          <w:sz w:val="28"/>
        </w:rPr>
        <w:t>
       7. Осложнения ____________________________________________________</w:t>
      </w:r>
    </w:p>
    <w:bookmarkEnd w:id="318"/>
    <w:bookmarkStart w:name="z8755" w:id="319"/>
    <w:p>
      <w:pPr>
        <w:spacing w:after="0"/>
        <w:ind w:left="0"/>
        <w:jc w:val="both"/>
      </w:pPr>
      <w:r>
        <w:rPr>
          <w:rFonts w:ascii="Times New Roman"/>
          <w:b w:val="false"/>
          <w:i w:val="false"/>
          <w:color w:val="000000"/>
          <w:sz w:val="28"/>
        </w:rPr>
        <w:t>
       8. Ф.И.О. (при его наличии), ID врача _________________________________</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757" w:id="320"/>
    <w:p>
      <w:pPr>
        <w:spacing w:after="0"/>
        <w:ind w:left="0"/>
        <w:jc w:val="both"/>
      </w:pPr>
      <w:r>
        <w:rPr>
          <w:rFonts w:ascii="Times New Roman"/>
          <w:b w:val="false"/>
          <w:i w:val="false"/>
          <w:color w:val="000000"/>
          <w:sz w:val="28"/>
        </w:rPr>
        <w:t>
      Протокол диагностических исследований/услуг</w:t>
      </w:r>
    </w:p>
    <w:bookmarkEnd w:id="320"/>
    <w:bookmarkStart w:name="z8758" w:id="321"/>
    <w:p>
      <w:pPr>
        <w:spacing w:after="0"/>
        <w:ind w:left="0"/>
        <w:jc w:val="both"/>
      </w:pPr>
      <w:r>
        <w:rPr>
          <w:rFonts w:ascii="Times New Roman"/>
          <w:b w:val="false"/>
          <w:i w:val="false"/>
          <w:color w:val="000000"/>
          <w:sz w:val="28"/>
        </w:rPr>
        <w:t xml:space="preserve">
       1. Дата и время проведения – "____" _________ 20 ___г. </w:t>
      </w:r>
    </w:p>
    <w:bookmarkEnd w:id="321"/>
    <w:bookmarkStart w:name="z8759" w:id="322"/>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322"/>
    <w:bookmarkStart w:name="z8760" w:id="323"/>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323"/>
    <w:bookmarkStart w:name="z8761" w:id="324"/>
    <w:p>
      <w:pPr>
        <w:spacing w:after="0"/>
        <w:ind w:left="0"/>
        <w:jc w:val="both"/>
      </w:pPr>
      <w:r>
        <w:rPr>
          <w:rFonts w:ascii="Times New Roman"/>
          <w:b w:val="false"/>
          <w:i w:val="false"/>
          <w:color w:val="000000"/>
          <w:sz w:val="28"/>
        </w:rPr>
        <w:t>
       4. Заключение ____________________________________________________</w:t>
      </w:r>
    </w:p>
    <w:bookmarkEnd w:id="324"/>
    <w:bookmarkStart w:name="z8762" w:id="325"/>
    <w:p>
      <w:pPr>
        <w:spacing w:after="0"/>
        <w:ind w:left="0"/>
        <w:jc w:val="both"/>
      </w:pPr>
      <w:r>
        <w:rPr>
          <w:rFonts w:ascii="Times New Roman"/>
          <w:b w:val="false"/>
          <w:i w:val="false"/>
          <w:color w:val="000000"/>
          <w:sz w:val="28"/>
        </w:rPr>
        <w:t>
       5. Ф.И.О. (при его наличии), ID врача ________________________________</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764" w:id="326"/>
    <w:p>
      <w:pPr>
        <w:spacing w:after="0"/>
        <w:ind w:left="0"/>
        <w:jc w:val="both"/>
      </w:pPr>
      <w:r>
        <w:rPr>
          <w:rFonts w:ascii="Times New Roman"/>
          <w:b w:val="false"/>
          <w:i w:val="false"/>
          <w:color w:val="000000"/>
          <w:sz w:val="28"/>
        </w:rPr>
        <w:t>
      Карта основных показателей состояния пациента и назначений в отделении (палате) реанимации и интенсивной терапии</w:t>
      </w:r>
    </w:p>
    <w:bookmarkEnd w:id="326"/>
    <w:bookmarkStart w:name="z8765" w:id="327"/>
    <w:p>
      <w:pPr>
        <w:spacing w:after="0"/>
        <w:ind w:left="0"/>
        <w:jc w:val="both"/>
      </w:pPr>
      <w:r>
        <w:rPr>
          <w:rFonts w:ascii="Times New Roman"/>
          <w:b w:val="false"/>
          <w:i w:val="false"/>
          <w:color w:val="000000"/>
          <w:sz w:val="28"/>
        </w:rPr>
        <w:t>
       1. Дата и время осмотра – "____" _________ 20__г. ____________</w:t>
      </w:r>
    </w:p>
    <w:bookmarkEnd w:id="327"/>
    <w:bookmarkStart w:name="z8766" w:id="328"/>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 ____________________________</w:t>
      </w:r>
    </w:p>
    <w:bookmarkEnd w:id="328"/>
    <w:bookmarkStart w:name="z8767" w:id="329"/>
    <w:p>
      <w:pPr>
        <w:spacing w:after="0"/>
        <w:ind w:left="0"/>
        <w:jc w:val="both"/>
      </w:pPr>
      <w:r>
        <w:rPr>
          <w:rFonts w:ascii="Times New Roman"/>
          <w:b w:val="false"/>
          <w:i w:val="false"/>
          <w:color w:val="000000"/>
          <w:sz w:val="28"/>
        </w:rPr>
        <w:t>
       3. Лист врачебных назначений (с посекундным отражением времени проведения манипуляции) _____________________________________________</w:t>
      </w:r>
    </w:p>
    <w:bookmarkEnd w:id="329"/>
    <w:bookmarkStart w:name="z8768" w:id="330"/>
    <w:p>
      <w:pPr>
        <w:spacing w:after="0"/>
        <w:ind w:left="0"/>
        <w:jc w:val="both"/>
      </w:pPr>
      <w:r>
        <w:rPr>
          <w:rFonts w:ascii="Times New Roman"/>
          <w:b w:val="false"/>
          <w:i w:val="false"/>
          <w:color w:val="000000"/>
          <w:sz w:val="28"/>
        </w:rPr>
        <w:t>
       4. Диагноз ________________________________________________________</w:t>
      </w:r>
    </w:p>
    <w:bookmarkEnd w:id="330"/>
    <w:bookmarkStart w:name="z8769" w:id="331"/>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наличии, описание гидробаланса) _________________________________</w:t>
      </w:r>
    </w:p>
    <w:bookmarkEnd w:id="331"/>
    <w:bookmarkStart w:name="z8770" w:id="332"/>
    <w:p>
      <w:pPr>
        <w:spacing w:after="0"/>
        <w:ind w:left="0"/>
        <w:jc w:val="both"/>
      </w:pPr>
      <w:r>
        <w:rPr>
          <w:rFonts w:ascii="Times New Roman"/>
          <w:b w:val="false"/>
          <w:i w:val="false"/>
          <w:color w:val="000000"/>
          <w:sz w:val="28"/>
        </w:rPr>
        <w:t>
       6. Ф.И.О. (при его наличии), ID врача _________________________________</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772" w:id="333"/>
    <w:p>
      <w:pPr>
        <w:spacing w:after="0"/>
        <w:ind w:left="0"/>
        <w:jc w:val="both"/>
      </w:pPr>
      <w:r>
        <w:rPr>
          <w:rFonts w:ascii="Times New Roman"/>
          <w:b w:val="false"/>
          <w:i w:val="false"/>
          <w:color w:val="000000"/>
          <w:sz w:val="28"/>
        </w:rPr>
        <w:t>
      Консультация специалиста</w:t>
      </w:r>
    </w:p>
    <w:bookmarkEnd w:id="333"/>
    <w:bookmarkStart w:name="z8773" w:id="334"/>
    <w:p>
      <w:pPr>
        <w:spacing w:after="0"/>
        <w:ind w:left="0"/>
        <w:jc w:val="both"/>
      </w:pPr>
      <w:r>
        <w:rPr>
          <w:rFonts w:ascii="Times New Roman"/>
          <w:b w:val="false"/>
          <w:i w:val="false"/>
          <w:color w:val="000000"/>
          <w:sz w:val="28"/>
        </w:rPr>
        <w:t>
       1. Дата и время осмотра – "___" ___________ 20 ___ г. _____________</w:t>
      </w:r>
    </w:p>
    <w:bookmarkEnd w:id="334"/>
    <w:bookmarkStart w:name="z8774" w:id="335"/>
    <w:p>
      <w:pPr>
        <w:spacing w:after="0"/>
        <w:ind w:left="0"/>
        <w:jc w:val="both"/>
      </w:pPr>
      <w:r>
        <w:rPr>
          <w:rFonts w:ascii="Times New Roman"/>
          <w:b w:val="false"/>
          <w:i w:val="false"/>
          <w:color w:val="000000"/>
          <w:sz w:val="28"/>
        </w:rPr>
        <w:t>
       2. Вид консультации _______________________________________________</w:t>
      </w:r>
    </w:p>
    <w:bookmarkEnd w:id="335"/>
    <w:bookmarkStart w:name="z8775" w:id="336"/>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 ________________________________________________________</w:t>
      </w:r>
    </w:p>
    <w:bookmarkEnd w:id="336"/>
    <w:bookmarkStart w:name="z8776" w:id="337"/>
    <w:p>
      <w:pPr>
        <w:spacing w:after="0"/>
        <w:ind w:left="0"/>
        <w:jc w:val="both"/>
      </w:pPr>
      <w:r>
        <w:rPr>
          <w:rFonts w:ascii="Times New Roman"/>
          <w:b w:val="false"/>
          <w:i w:val="false"/>
          <w:color w:val="000000"/>
          <w:sz w:val="28"/>
        </w:rPr>
        <w:t>
       4. Диагноз ________________________________________________________</w:t>
      </w:r>
    </w:p>
    <w:bookmarkEnd w:id="337"/>
    <w:bookmarkStart w:name="z8777" w:id="338"/>
    <w:p>
      <w:pPr>
        <w:spacing w:after="0"/>
        <w:ind w:left="0"/>
        <w:jc w:val="both"/>
      </w:pPr>
      <w:r>
        <w:rPr>
          <w:rFonts w:ascii="Times New Roman"/>
          <w:b w:val="false"/>
          <w:i w:val="false"/>
          <w:color w:val="000000"/>
          <w:sz w:val="28"/>
        </w:rPr>
        <w:t>
       5. Назначение необходимых услуг и лекарственных средств ______________</w:t>
      </w:r>
    </w:p>
    <w:bookmarkEnd w:id="338"/>
    <w:bookmarkStart w:name="z8778" w:id="339"/>
    <w:p>
      <w:pPr>
        <w:spacing w:after="0"/>
        <w:ind w:left="0"/>
        <w:jc w:val="both"/>
      </w:pPr>
      <w:r>
        <w:rPr>
          <w:rFonts w:ascii="Times New Roman"/>
          <w:b w:val="false"/>
          <w:i w:val="false"/>
          <w:color w:val="000000"/>
          <w:sz w:val="28"/>
        </w:rPr>
        <w:t>
       6. Ф.И.О. (при его наличии), ID врача _________________________________</w:t>
      </w:r>
    </w:p>
    <w:bookmarkEnd w:id="339"/>
    <w:bookmarkStart w:name="z8779" w:id="340"/>
    <w:p>
      <w:pPr>
        <w:spacing w:after="0"/>
        <w:ind w:left="0"/>
        <w:jc w:val="both"/>
      </w:pPr>
      <w:r>
        <w:rPr>
          <w:rFonts w:ascii="Times New Roman"/>
          <w:b w:val="false"/>
          <w:i w:val="false"/>
          <w:color w:val="000000"/>
          <w:sz w:val="28"/>
        </w:rPr>
        <w:t>
       При наличии:</w:t>
      </w:r>
    </w:p>
    <w:bookmarkEnd w:id="340"/>
    <w:bookmarkStart w:name="z8780" w:id="341"/>
    <w:p>
      <w:pPr>
        <w:spacing w:after="0"/>
        <w:ind w:left="0"/>
        <w:jc w:val="both"/>
      </w:pPr>
      <w:r>
        <w:rPr>
          <w:rFonts w:ascii="Times New Roman"/>
          <w:b w:val="false"/>
          <w:i w:val="false"/>
          <w:color w:val="000000"/>
          <w:sz w:val="28"/>
        </w:rPr>
        <w:t>
       7. Записи консилиумов (включает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782" w:id="342"/>
    <w:p>
      <w:pPr>
        <w:spacing w:after="0"/>
        <w:ind w:left="0"/>
        <w:jc w:val="both"/>
      </w:pPr>
      <w:r>
        <w:rPr>
          <w:rFonts w:ascii="Times New Roman"/>
          <w:b w:val="false"/>
          <w:i w:val="false"/>
          <w:color w:val="000000"/>
          <w:sz w:val="28"/>
        </w:rPr>
        <w:t>
      Протокол операции/процедуры/афереза</w:t>
      </w:r>
    </w:p>
    <w:bookmarkEnd w:id="342"/>
    <w:bookmarkStart w:name="z8783" w:id="343"/>
    <w:p>
      <w:pPr>
        <w:spacing w:after="0"/>
        <w:ind w:left="0"/>
        <w:jc w:val="both"/>
      </w:pPr>
      <w:r>
        <w:rPr>
          <w:rFonts w:ascii="Times New Roman"/>
          <w:b w:val="false"/>
          <w:i w:val="false"/>
          <w:color w:val="000000"/>
          <w:sz w:val="28"/>
        </w:rPr>
        <w:t>
      1. Дата и время – "___" ____________ 20 ___г. ____________</w:t>
      </w:r>
    </w:p>
    <w:bookmarkEnd w:id="343"/>
    <w:bookmarkStart w:name="z8784" w:id="344"/>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344"/>
    <w:bookmarkStart w:name="z8785" w:id="345"/>
    <w:p>
      <w:pPr>
        <w:spacing w:after="0"/>
        <w:ind w:left="0"/>
        <w:jc w:val="both"/>
      </w:pPr>
      <w:r>
        <w:rPr>
          <w:rFonts w:ascii="Times New Roman"/>
          <w:b w:val="false"/>
          <w:i w:val="false"/>
          <w:color w:val="000000"/>
          <w:sz w:val="28"/>
        </w:rPr>
        <w:t>
      3. Клинический диагноз (при проведении сердечно–сосудистых операций описывается состояние пациента перед операцией, подготовка к наркозу, измерение объективных данных каждые 5 минут, осложнения по ходу наркоза и операции) _________________________________________________________</w:t>
      </w:r>
    </w:p>
    <w:bookmarkEnd w:id="345"/>
    <w:bookmarkStart w:name="z8786" w:id="346"/>
    <w:p>
      <w:pPr>
        <w:spacing w:after="0"/>
        <w:ind w:left="0"/>
        <w:jc w:val="both"/>
      </w:pPr>
      <w:r>
        <w:rPr>
          <w:rFonts w:ascii="Times New Roman"/>
          <w:b w:val="false"/>
          <w:i w:val="false"/>
          <w:color w:val="000000"/>
          <w:sz w:val="28"/>
        </w:rPr>
        <w:t>
      4. Анестезиологическое пособие ____________________________________</w:t>
      </w:r>
    </w:p>
    <w:bookmarkEnd w:id="346"/>
    <w:bookmarkStart w:name="z8787" w:id="347"/>
    <w:p>
      <w:pPr>
        <w:spacing w:after="0"/>
        <w:ind w:left="0"/>
        <w:jc w:val="both"/>
      </w:pPr>
      <w:r>
        <w:rPr>
          <w:rFonts w:ascii="Times New Roman"/>
          <w:b w:val="false"/>
          <w:i w:val="false"/>
          <w:color w:val="000000"/>
          <w:sz w:val="28"/>
        </w:rPr>
        <w:t>
      5. Протокол операции включая: ______________________________________</w:t>
      </w:r>
    </w:p>
    <w:bookmarkEnd w:id="347"/>
    <w:bookmarkStart w:name="z8788" w:id="348"/>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348"/>
    <w:bookmarkStart w:name="z8789" w:id="349"/>
    <w:p>
      <w:pPr>
        <w:spacing w:after="0"/>
        <w:ind w:left="0"/>
        <w:jc w:val="both"/>
      </w:pPr>
      <w:r>
        <w:rPr>
          <w:rFonts w:ascii="Times New Roman"/>
          <w:b w:val="false"/>
          <w:i w:val="false"/>
          <w:color w:val="000000"/>
          <w:sz w:val="28"/>
        </w:rPr>
        <w:t>
      ___________________________________________________________________</w:t>
      </w:r>
    </w:p>
    <w:bookmarkEnd w:id="349"/>
    <w:bookmarkStart w:name="z8790" w:id="350"/>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350"/>
    <w:bookmarkStart w:name="z8791" w:id="351"/>
    <w:p>
      <w:pPr>
        <w:spacing w:after="0"/>
        <w:ind w:left="0"/>
        <w:jc w:val="both"/>
      </w:pPr>
      <w:r>
        <w:rPr>
          <w:rFonts w:ascii="Times New Roman"/>
          <w:b w:val="false"/>
          <w:i w:val="false"/>
          <w:color w:val="000000"/>
          <w:sz w:val="28"/>
        </w:rPr>
        <w:t>
      _________________________________________________________</w:t>
      </w:r>
    </w:p>
    <w:bookmarkEnd w:id="351"/>
    <w:bookmarkStart w:name="z8792" w:id="352"/>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352"/>
    <w:bookmarkStart w:name="z8793" w:id="353"/>
    <w:p>
      <w:pPr>
        <w:spacing w:after="0"/>
        <w:ind w:left="0"/>
        <w:jc w:val="both"/>
      </w:pPr>
      <w:r>
        <w:rPr>
          <w:rFonts w:ascii="Times New Roman"/>
          <w:b w:val="false"/>
          <w:i w:val="false"/>
          <w:color w:val="000000"/>
          <w:sz w:val="28"/>
        </w:rPr>
        <w:t>
      _______________________________________________________</w:t>
      </w:r>
    </w:p>
    <w:bookmarkEnd w:id="353"/>
    <w:bookmarkStart w:name="z8794" w:id="354"/>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354"/>
    <w:bookmarkStart w:name="z8795" w:id="355"/>
    <w:p>
      <w:pPr>
        <w:spacing w:after="0"/>
        <w:ind w:left="0"/>
        <w:jc w:val="both"/>
      </w:pPr>
      <w:r>
        <w:rPr>
          <w:rFonts w:ascii="Times New Roman"/>
          <w:b w:val="false"/>
          <w:i w:val="false"/>
          <w:color w:val="000000"/>
          <w:sz w:val="28"/>
        </w:rPr>
        <w:t>
      ________________________________________________________</w:t>
      </w:r>
    </w:p>
    <w:bookmarkEnd w:id="355"/>
    <w:bookmarkStart w:name="z8796" w:id="356"/>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356"/>
    <w:bookmarkStart w:name="z8797" w:id="357"/>
    <w:p>
      <w:pPr>
        <w:spacing w:after="0"/>
        <w:ind w:left="0"/>
        <w:jc w:val="both"/>
      </w:pPr>
      <w:r>
        <w:rPr>
          <w:rFonts w:ascii="Times New Roman"/>
          <w:b w:val="false"/>
          <w:i w:val="false"/>
          <w:color w:val="000000"/>
          <w:sz w:val="28"/>
        </w:rPr>
        <w:t>
      ______________________________________________________________</w:t>
      </w:r>
    </w:p>
    <w:bookmarkEnd w:id="357"/>
    <w:bookmarkStart w:name="z8798" w:id="358"/>
    <w:p>
      <w:pPr>
        <w:spacing w:after="0"/>
        <w:ind w:left="0"/>
        <w:jc w:val="both"/>
      </w:pPr>
      <w:r>
        <w:rPr>
          <w:rFonts w:ascii="Times New Roman"/>
          <w:b w:val="false"/>
          <w:i w:val="false"/>
          <w:color w:val="000000"/>
          <w:sz w:val="28"/>
        </w:rPr>
        <w:t>
      5.6 Количество кровопотери _________________________________________</w:t>
      </w:r>
    </w:p>
    <w:bookmarkEnd w:id="358"/>
    <w:bookmarkStart w:name="z8799"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00" w:id="360"/>
    <w:p>
      <w:pPr>
        <w:spacing w:after="0"/>
        <w:ind w:left="0"/>
        <w:jc w:val="both"/>
      </w:pPr>
      <w:r>
        <w:rPr>
          <w:rFonts w:ascii="Times New Roman"/>
          <w:b w:val="false"/>
          <w:i w:val="false"/>
          <w:color w:val="000000"/>
          <w:sz w:val="28"/>
        </w:rPr>
        <w:t xml:space="preserve">
      (мл) </w:t>
      </w:r>
    </w:p>
    <w:bookmarkEnd w:id="360"/>
    <w:bookmarkStart w:name="z8801" w:id="361"/>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361"/>
    <w:bookmarkStart w:name="z8802" w:id="362"/>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362"/>
    <w:bookmarkStart w:name="z8803" w:id="363"/>
    <w:p>
      <w:pPr>
        <w:spacing w:after="0"/>
        <w:ind w:left="0"/>
        <w:jc w:val="both"/>
      </w:pPr>
      <w:r>
        <w:rPr>
          <w:rFonts w:ascii="Times New Roman"/>
          <w:b w:val="false"/>
          <w:i w:val="false"/>
          <w:color w:val="000000"/>
          <w:sz w:val="28"/>
        </w:rPr>
        <w:t>
      5.9 Рекомендации __________________________________________________</w:t>
      </w:r>
    </w:p>
    <w:bookmarkEnd w:id="363"/>
    <w:bookmarkStart w:name="z8804" w:id="364"/>
    <w:p>
      <w:pPr>
        <w:spacing w:after="0"/>
        <w:ind w:left="0"/>
        <w:jc w:val="both"/>
      </w:pPr>
      <w:r>
        <w:rPr>
          <w:rFonts w:ascii="Times New Roman"/>
          <w:b w:val="false"/>
          <w:i w:val="false"/>
          <w:color w:val="000000"/>
          <w:sz w:val="28"/>
        </w:rPr>
        <w:t>
      5.10 Ф.И.О. (при его наличии), ID оперирующего врача, ассистентов, анестезиолога и СМР</w:t>
      </w:r>
    </w:p>
    <w:bookmarkEnd w:id="364"/>
    <w:bookmarkStart w:name="z8805" w:id="365"/>
    <w:p>
      <w:pPr>
        <w:spacing w:after="0"/>
        <w:ind w:left="0"/>
        <w:jc w:val="both"/>
      </w:pPr>
      <w:r>
        <w:rPr>
          <w:rFonts w:ascii="Times New Roman"/>
          <w:b w:val="false"/>
          <w:i w:val="false"/>
          <w:color w:val="000000"/>
          <w:sz w:val="28"/>
        </w:rPr>
        <w:t>
      _________________________________________________</w:t>
      </w:r>
    </w:p>
    <w:bookmarkEnd w:id="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8807" w:id="366"/>
    <w:p>
      <w:pPr>
        <w:spacing w:after="0"/>
        <w:ind w:left="0"/>
        <w:jc w:val="both"/>
      </w:pPr>
      <w:r>
        <w:rPr>
          <w:rFonts w:ascii="Times New Roman"/>
          <w:b w:val="false"/>
          <w:i w:val="false"/>
          <w:color w:val="000000"/>
          <w:sz w:val="28"/>
        </w:rPr>
        <w:t>
      История развития новорожденного</w:t>
      </w:r>
    </w:p>
    <w:bookmarkEnd w:id="366"/>
    <w:bookmarkStart w:name="z8808" w:id="367"/>
    <w:p>
      <w:pPr>
        <w:spacing w:after="0"/>
        <w:ind w:left="0"/>
        <w:jc w:val="both"/>
      </w:pPr>
      <w:r>
        <w:rPr>
          <w:rFonts w:ascii="Times New Roman"/>
          <w:b w:val="false"/>
          <w:i w:val="false"/>
          <w:color w:val="000000"/>
          <w:sz w:val="28"/>
        </w:rPr>
        <w:t>
       Заполняется в родзале:</w:t>
      </w:r>
    </w:p>
    <w:bookmarkEnd w:id="367"/>
    <w:bookmarkStart w:name="z8809" w:id="368"/>
    <w:p>
      <w:pPr>
        <w:spacing w:after="0"/>
        <w:ind w:left="0"/>
        <w:jc w:val="both"/>
      </w:pPr>
      <w:r>
        <w:rPr>
          <w:rFonts w:ascii="Times New Roman"/>
          <w:b w:val="false"/>
          <w:i w:val="false"/>
          <w:color w:val="000000"/>
          <w:sz w:val="28"/>
        </w:rPr>
        <w:t>
       Дата и время – "____" ______________ 20 ___г. __________</w:t>
      </w:r>
    </w:p>
    <w:bookmarkEnd w:id="368"/>
    <w:bookmarkStart w:name="z8810" w:id="369"/>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369"/>
    <w:bookmarkStart w:name="z8811" w:id="370"/>
    <w:p>
      <w:pPr>
        <w:spacing w:after="0"/>
        <w:ind w:left="0"/>
        <w:jc w:val="both"/>
      </w:pPr>
      <w:r>
        <w:rPr>
          <w:rFonts w:ascii="Times New Roman"/>
          <w:b w:val="false"/>
          <w:i w:val="false"/>
          <w:color w:val="000000"/>
          <w:sz w:val="28"/>
        </w:rPr>
        <w:t>
      2. Подробная информация о рождении/смерти, поступлении, выписке, переводе новорожденного</w:t>
      </w:r>
    </w:p>
    <w:bookmarkEnd w:id="370"/>
    <w:bookmarkStart w:name="z8812" w:id="371"/>
    <w:p>
      <w:pPr>
        <w:spacing w:after="0"/>
        <w:ind w:left="0"/>
        <w:jc w:val="both"/>
      </w:pPr>
      <w:r>
        <w:rPr>
          <w:rFonts w:ascii="Times New Roman"/>
          <w:b w:val="false"/>
          <w:i w:val="false"/>
          <w:color w:val="000000"/>
          <w:sz w:val="28"/>
        </w:rPr>
        <w:t>
      _________________________________________________________________</w:t>
      </w:r>
    </w:p>
    <w:bookmarkEnd w:id="371"/>
    <w:bookmarkStart w:name="z8813" w:id="372"/>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372"/>
    <w:bookmarkStart w:name="z8814" w:id="373"/>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373"/>
    <w:bookmarkStart w:name="z8815" w:id="374"/>
    <w:p>
      <w:pPr>
        <w:spacing w:after="0"/>
        <w:ind w:left="0"/>
        <w:jc w:val="both"/>
      </w:pPr>
      <w:r>
        <w:rPr>
          <w:rFonts w:ascii="Times New Roman"/>
          <w:b w:val="false"/>
          <w:i w:val="false"/>
          <w:color w:val="000000"/>
          <w:sz w:val="28"/>
        </w:rPr>
        <w:t>
      5. Информация о новорожденном и родах _____________________________</w:t>
      </w:r>
    </w:p>
    <w:bookmarkEnd w:id="374"/>
    <w:bookmarkStart w:name="z8816" w:id="375"/>
    <w:p>
      <w:pPr>
        <w:spacing w:after="0"/>
        <w:ind w:left="0"/>
        <w:jc w:val="both"/>
      </w:pPr>
      <w:r>
        <w:rPr>
          <w:rFonts w:ascii="Times New Roman"/>
          <w:b w:val="false"/>
          <w:i w:val="false"/>
          <w:color w:val="000000"/>
          <w:sz w:val="28"/>
        </w:rPr>
        <w:t>
      6. Оценка состояния новорожденного по шкале Апгар ___________________</w:t>
      </w:r>
    </w:p>
    <w:bookmarkEnd w:id="375"/>
    <w:bookmarkStart w:name="z8817" w:id="376"/>
    <w:p>
      <w:pPr>
        <w:spacing w:after="0"/>
        <w:ind w:left="0"/>
        <w:jc w:val="both"/>
      </w:pPr>
      <w:r>
        <w:rPr>
          <w:rFonts w:ascii="Times New Roman"/>
          <w:b w:val="false"/>
          <w:i w:val="false"/>
          <w:color w:val="000000"/>
          <w:sz w:val="28"/>
        </w:rPr>
        <w:t>
      7. Информация о ГВ, пороках развития, родовых травмах, профилактике гонобленореи</w:t>
      </w:r>
    </w:p>
    <w:bookmarkEnd w:id="376"/>
    <w:bookmarkStart w:name="z8818" w:id="377"/>
    <w:p>
      <w:pPr>
        <w:spacing w:after="0"/>
        <w:ind w:left="0"/>
        <w:jc w:val="both"/>
      </w:pPr>
      <w:r>
        <w:rPr>
          <w:rFonts w:ascii="Times New Roman"/>
          <w:b w:val="false"/>
          <w:i w:val="false"/>
          <w:color w:val="000000"/>
          <w:sz w:val="28"/>
        </w:rPr>
        <w:t>
      ________________________________________________________</w:t>
      </w:r>
    </w:p>
    <w:bookmarkEnd w:id="377"/>
    <w:bookmarkStart w:name="z8819" w:id="378"/>
    <w:p>
      <w:pPr>
        <w:spacing w:after="0"/>
        <w:ind w:left="0"/>
        <w:jc w:val="both"/>
      </w:pPr>
      <w:r>
        <w:rPr>
          <w:rFonts w:ascii="Times New Roman"/>
          <w:b w:val="false"/>
          <w:i w:val="false"/>
          <w:color w:val="000000"/>
          <w:sz w:val="28"/>
        </w:rPr>
        <w:t>
      8. Дата проведения скрининга на наследственную патологию (фенилкетонурия, врожденный гипотиреоз, аудиологический скрининг)</w:t>
      </w:r>
    </w:p>
    <w:bookmarkEnd w:id="378"/>
    <w:bookmarkStart w:name="z8820" w:id="379"/>
    <w:p>
      <w:pPr>
        <w:spacing w:after="0"/>
        <w:ind w:left="0"/>
        <w:jc w:val="both"/>
      </w:pPr>
      <w:r>
        <w:rPr>
          <w:rFonts w:ascii="Times New Roman"/>
          <w:b w:val="false"/>
          <w:i w:val="false"/>
          <w:color w:val="000000"/>
          <w:sz w:val="28"/>
        </w:rPr>
        <w:t>
      ____________________________________________________________________</w:t>
      </w:r>
    </w:p>
    <w:bookmarkEnd w:id="379"/>
    <w:bookmarkStart w:name="z8821" w:id="380"/>
    <w:p>
      <w:pPr>
        <w:spacing w:after="0"/>
        <w:ind w:left="0"/>
        <w:jc w:val="both"/>
      </w:pPr>
      <w:r>
        <w:rPr>
          <w:rFonts w:ascii="Times New Roman"/>
          <w:b w:val="false"/>
          <w:i w:val="false"/>
          <w:color w:val="000000"/>
          <w:sz w:val="28"/>
        </w:rPr>
        <w:t>
      Дежурный акушер Ф.И.О. (при его наличии), ID _______________________</w:t>
      </w:r>
    </w:p>
    <w:bookmarkEnd w:id="380"/>
    <w:bookmarkStart w:name="z8822" w:id="381"/>
    <w:p>
      <w:pPr>
        <w:spacing w:after="0"/>
        <w:ind w:left="0"/>
        <w:jc w:val="both"/>
      </w:pPr>
      <w:r>
        <w:rPr>
          <w:rFonts w:ascii="Times New Roman"/>
          <w:b w:val="false"/>
          <w:i w:val="false"/>
          <w:color w:val="000000"/>
          <w:sz w:val="28"/>
        </w:rPr>
        <w:t>
      Дежурный врач Ф.И.О. (при его наличии), ID __________________________</w:t>
      </w:r>
    </w:p>
    <w:bookmarkEnd w:id="381"/>
    <w:bookmarkStart w:name="z8823" w:id="382"/>
    <w:p>
      <w:pPr>
        <w:spacing w:after="0"/>
        <w:ind w:left="0"/>
        <w:jc w:val="both"/>
      </w:pPr>
      <w:r>
        <w:rPr>
          <w:rFonts w:ascii="Times New Roman"/>
          <w:b w:val="false"/>
          <w:i w:val="false"/>
          <w:color w:val="000000"/>
          <w:sz w:val="28"/>
        </w:rPr>
        <w:t>
      Заполняется при переводе новорожденного из родзала в отделение:</w:t>
      </w:r>
    </w:p>
    <w:bookmarkEnd w:id="382"/>
    <w:bookmarkStart w:name="z8824" w:id="383"/>
    <w:p>
      <w:pPr>
        <w:spacing w:after="0"/>
        <w:ind w:left="0"/>
        <w:jc w:val="both"/>
      </w:pPr>
      <w:r>
        <w:rPr>
          <w:rFonts w:ascii="Times New Roman"/>
          <w:b w:val="false"/>
          <w:i w:val="false"/>
          <w:color w:val="000000"/>
          <w:sz w:val="28"/>
        </w:rPr>
        <w:t>
      ____________________________________________________________________</w:t>
      </w:r>
    </w:p>
    <w:bookmarkEnd w:id="383"/>
    <w:bookmarkStart w:name="z8825" w:id="384"/>
    <w:p>
      <w:pPr>
        <w:spacing w:after="0"/>
        <w:ind w:left="0"/>
        <w:jc w:val="both"/>
      </w:pPr>
      <w:r>
        <w:rPr>
          <w:rFonts w:ascii="Times New Roman"/>
          <w:b w:val="false"/>
          <w:i w:val="false"/>
          <w:color w:val="000000"/>
          <w:sz w:val="28"/>
        </w:rPr>
        <w:t>
      Дата и время – "____" __________ 20 ___ г.</w:t>
      </w:r>
    </w:p>
    <w:bookmarkEnd w:id="384"/>
    <w:bookmarkStart w:name="z8826" w:id="385"/>
    <w:p>
      <w:pPr>
        <w:spacing w:after="0"/>
        <w:ind w:left="0"/>
        <w:jc w:val="both"/>
      </w:pPr>
      <w:r>
        <w:rPr>
          <w:rFonts w:ascii="Times New Roman"/>
          <w:b w:val="false"/>
          <w:i w:val="false"/>
          <w:color w:val="000000"/>
          <w:sz w:val="28"/>
        </w:rPr>
        <w:t>
      1. Информация о переводе новорожденного в отделение, № палаты</w:t>
      </w:r>
    </w:p>
    <w:bookmarkEnd w:id="385"/>
    <w:bookmarkStart w:name="z8827" w:id="386"/>
    <w:p>
      <w:pPr>
        <w:spacing w:after="0"/>
        <w:ind w:left="0"/>
        <w:jc w:val="both"/>
      </w:pPr>
      <w:r>
        <w:rPr>
          <w:rFonts w:ascii="Times New Roman"/>
          <w:b w:val="false"/>
          <w:i w:val="false"/>
          <w:color w:val="000000"/>
          <w:sz w:val="28"/>
        </w:rPr>
        <w:t>
      ____________________________________________________________________</w:t>
      </w:r>
    </w:p>
    <w:bookmarkEnd w:id="386"/>
    <w:bookmarkStart w:name="z8828" w:id="387"/>
    <w:p>
      <w:pPr>
        <w:spacing w:after="0"/>
        <w:ind w:left="0"/>
        <w:jc w:val="both"/>
      </w:pPr>
      <w:r>
        <w:rPr>
          <w:rFonts w:ascii="Times New Roman"/>
          <w:b w:val="false"/>
          <w:i w:val="false"/>
          <w:color w:val="000000"/>
          <w:sz w:val="28"/>
        </w:rPr>
        <w:t>
      2. Состояние ребенка при переводе из родзала ____________________________</w:t>
      </w:r>
    </w:p>
    <w:bookmarkEnd w:id="387"/>
    <w:bookmarkStart w:name="z8829" w:id="388"/>
    <w:p>
      <w:pPr>
        <w:spacing w:after="0"/>
        <w:ind w:left="0"/>
        <w:jc w:val="both"/>
      </w:pPr>
      <w:r>
        <w:rPr>
          <w:rFonts w:ascii="Times New Roman"/>
          <w:b w:val="false"/>
          <w:i w:val="false"/>
          <w:color w:val="000000"/>
          <w:sz w:val="28"/>
        </w:rPr>
        <w:t>
      3. Диагноз предварительный ___________________________________________</w:t>
      </w:r>
    </w:p>
    <w:bookmarkEnd w:id="388"/>
    <w:bookmarkStart w:name="z8830" w:id="389"/>
    <w:p>
      <w:pPr>
        <w:spacing w:after="0"/>
        <w:ind w:left="0"/>
        <w:jc w:val="both"/>
      </w:pPr>
      <w:r>
        <w:rPr>
          <w:rFonts w:ascii="Times New Roman"/>
          <w:b w:val="false"/>
          <w:i w:val="false"/>
          <w:color w:val="000000"/>
          <w:sz w:val="28"/>
        </w:rPr>
        <w:t>
      4. Принял и провел обработку медицинский брат/сестра Ф.И.О. (при его наличии), ID</w:t>
      </w:r>
    </w:p>
    <w:bookmarkEnd w:id="389"/>
    <w:bookmarkStart w:name="z8831" w:id="390"/>
    <w:p>
      <w:pPr>
        <w:spacing w:after="0"/>
        <w:ind w:left="0"/>
        <w:jc w:val="both"/>
      </w:pPr>
      <w:r>
        <w:rPr>
          <w:rFonts w:ascii="Times New Roman"/>
          <w:b w:val="false"/>
          <w:i w:val="false"/>
          <w:color w:val="000000"/>
          <w:sz w:val="28"/>
        </w:rPr>
        <w:t>
      ____________________________________________________________________</w:t>
      </w:r>
    </w:p>
    <w:bookmarkEnd w:id="390"/>
    <w:bookmarkStart w:name="z8832" w:id="391"/>
    <w:p>
      <w:pPr>
        <w:spacing w:after="0"/>
        <w:ind w:left="0"/>
        <w:jc w:val="both"/>
      </w:pPr>
      <w:r>
        <w:rPr>
          <w:rFonts w:ascii="Times New Roman"/>
          <w:b w:val="false"/>
          <w:i w:val="false"/>
          <w:color w:val="000000"/>
          <w:sz w:val="28"/>
        </w:rPr>
        <w:t>
      Дежурный врач Ф.И.О. (при его наличии), ID ______________________________</w:t>
      </w:r>
    </w:p>
    <w:bookmarkEnd w:id="391"/>
    <w:bookmarkStart w:name="z8833" w:id="392"/>
    <w:p>
      <w:pPr>
        <w:spacing w:after="0"/>
        <w:ind w:left="0"/>
        <w:jc w:val="both"/>
      </w:pPr>
      <w:r>
        <w:rPr>
          <w:rFonts w:ascii="Times New Roman"/>
          <w:b w:val="false"/>
          <w:i w:val="false"/>
          <w:color w:val="000000"/>
          <w:sz w:val="28"/>
        </w:rPr>
        <w:t>
      Первый осмотр ребенка в палате (отделении.) новорожденных детей</w:t>
      </w:r>
    </w:p>
    <w:bookmarkEnd w:id="392"/>
    <w:bookmarkStart w:name="z8834" w:id="393"/>
    <w:p>
      <w:pPr>
        <w:spacing w:after="0"/>
        <w:ind w:left="0"/>
        <w:jc w:val="both"/>
      </w:pPr>
      <w:r>
        <w:rPr>
          <w:rFonts w:ascii="Times New Roman"/>
          <w:b w:val="false"/>
          <w:i w:val="false"/>
          <w:color w:val="000000"/>
          <w:sz w:val="28"/>
        </w:rPr>
        <w:t>
      ____________________________________________________________________</w:t>
      </w:r>
    </w:p>
    <w:bookmarkEnd w:id="393"/>
    <w:bookmarkStart w:name="z8835" w:id="394"/>
    <w:p>
      <w:pPr>
        <w:spacing w:after="0"/>
        <w:ind w:left="0"/>
        <w:jc w:val="both"/>
      </w:pPr>
      <w:r>
        <w:rPr>
          <w:rFonts w:ascii="Times New Roman"/>
          <w:b w:val="false"/>
          <w:i w:val="false"/>
          <w:color w:val="000000"/>
          <w:sz w:val="28"/>
        </w:rPr>
        <w:t>
      Дата и время – "___" ____________ 20 ___г. _____________</w:t>
      </w:r>
    </w:p>
    <w:bookmarkEnd w:id="394"/>
    <w:bookmarkStart w:name="z8836" w:id="395"/>
    <w:p>
      <w:pPr>
        <w:spacing w:after="0"/>
        <w:ind w:left="0"/>
        <w:jc w:val="both"/>
      </w:pPr>
      <w:r>
        <w:rPr>
          <w:rFonts w:ascii="Times New Roman"/>
          <w:b w:val="false"/>
          <w:i w:val="false"/>
          <w:color w:val="000000"/>
          <w:sz w:val="28"/>
        </w:rPr>
        <w:t>
      1. Общее состояние (положение ребенка, характер крика, тремор, мышечный тонус), кожные покровы, видимые слизистые, пуповинный остаток, форма грудной клетки, когда приложен к груди ___________________________</w:t>
      </w:r>
    </w:p>
    <w:bookmarkEnd w:id="395"/>
    <w:bookmarkStart w:name="z8837" w:id="396"/>
    <w:p>
      <w:pPr>
        <w:spacing w:after="0"/>
        <w:ind w:left="0"/>
        <w:jc w:val="both"/>
      </w:pPr>
      <w:r>
        <w:rPr>
          <w:rFonts w:ascii="Times New Roman"/>
          <w:b w:val="false"/>
          <w:i w:val="false"/>
          <w:color w:val="000000"/>
          <w:sz w:val="28"/>
        </w:rPr>
        <w:t>
      2. Частота ГВ ___________________________________________________________</w:t>
      </w:r>
    </w:p>
    <w:bookmarkEnd w:id="396"/>
    <w:bookmarkStart w:name="z8838" w:id="397"/>
    <w:p>
      <w:pPr>
        <w:spacing w:after="0"/>
        <w:ind w:left="0"/>
        <w:jc w:val="both"/>
      </w:pPr>
      <w:r>
        <w:rPr>
          <w:rFonts w:ascii="Times New Roman"/>
          <w:b w:val="false"/>
          <w:i w:val="false"/>
          <w:color w:val="000000"/>
          <w:sz w:val="28"/>
        </w:rPr>
        <w:t>
      3. Состояние легких, пульс ________________________________________________</w:t>
      </w:r>
    </w:p>
    <w:bookmarkEnd w:id="397"/>
    <w:bookmarkStart w:name="z8839" w:id="398"/>
    <w:p>
      <w:pPr>
        <w:spacing w:after="0"/>
        <w:ind w:left="0"/>
        <w:jc w:val="both"/>
      </w:pPr>
      <w:r>
        <w:rPr>
          <w:rFonts w:ascii="Times New Roman"/>
          <w:b w:val="false"/>
          <w:i w:val="false"/>
          <w:color w:val="000000"/>
          <w:sz w:val="28"/>
        </w:rPr>
        <w:t>
      4. Данные ежедневного общего осмотра новорожденного, изменение состояния новорожденного</w:t>
      </w:r>
    </w:p>
    <w:bookmarkEnd w:id="398"/>
    <w:bookmarkStart w:name="z8840" w:id="399"/>
    <w:p>
      <w:pPr>
        <w:spacing w:after="0"/>
        <w:ind w:left="0"/>
        <w:jc w:val="both"/>
      </w:pPr>
      <w:r>
        <w:rPr>
          <w:rFonts w:ascii="Times New Roman"/>
          <w:b w:val="false"/>
          <w:i w:val="false"/>
          <w:color w:val="000000"/>
          <w:sz w:val="28"/>
        </w:rPr>
        <w:t>
      ________________________________________________________________________</w:t>
      </w:r>
    </w:p>
    <w:bookmarkEnd w:id="399"/>
    <w:bookmarkStart w:name="z8841" w:id="400"/>
    <w:p>
      <w:pPr>
        <w:spacing w:after="0"/>
        <w:ind w:left="0"/>
        <w:jc w:val="both"/>
      </w:pPr>
      <w:r>
        <w:rPr>
          <w:rFonts w:ascii="Times New Roman"/>
          <w:b w:val="false"/>
          <w:i w:val="false"/>
          <w:color w:val="000000"/>
          <w:sz w:val="28"/>
        </w:rPr>
        <w:t>
      5. Вакцинации, скрининг на наследственную патологию, аудиологический неонатальный скрининг</w:t>
      </w:r>
    </w:p>
    <w:bookmarkEnd w:id="400"/>
    <w:bookmarkStart w:name="z8842" w:id="401"/>
    <w:p>
      <w:pPr>
        <w:spacing w:after="0"/>
        <w:ind w:left="0"/>
        <w:jc w:val="both"/>
      </w:pPr>
      <w:r>
        <w:rPr>
          <w:rFonts w:ascii="Times New Roman"/>
          <w:b w:val="false"/>
          <w:i w:val="false"/>
          <w:color w:val="000000"/>
          <w:sz w:val="28"/>
        </w:rPr>
        <w:t>
      ________________________________________________________________________</w:t>
      </w:r>
    </w:p>
    <w:bookmarkEnd w:id="401"/>
    <w:bookmarkStart w:name="z8843" w:id="402"/>
    <w:p>
      <w:pPr>
        <w:spacing w:after="0"/>
        <w:ind w:left="0"/>
        <w:jc w:val="both"/>
      </w:pPr>
      <w:r>
        <w:rPr>
          <w:rFonts w:ascii="Times New Roman"/>
          <w:b w:val="false"/>
          <w:i w:val="false"/>
          <w:color w:val="000000"/>
          <w:sz w:val="28"/>
        </w:rPr>
        <w:t>
      Дежурный акушер Ф.И.О. (при его наличии), ID _______________________________</w:t>
      </w:r>
    </w:p>
    <w:bookmarkEnd w:id="402"/>
    <w:bookmarkStart w:name="z8844" w:id="403"/>
    <w:p>
      <w:pPr>
        <w:spacing w:after="0"/>
        <w:ind w:left="0"/>
        <w:jc w:val="both"/>
      </w:pPr>
      <w:r>
        <w:rPr>
          <w:rFonts w:ascii="Times New Roman"/>
          <w:b w:val="false"/>
          <w:i w:val="false"/>
          <w:color w:val="000000"/>
          <w:sz w:val="28"/>
        </w:rPr>
        <w:t>
      Дежурный врач Ф.И.О. (при его наличии), ID __________________________________</w:t>
      </w:r>
    </w:p>
    <w:bookmarkEnd w:id="403"/>
    <w:bookmarkStart w:name="z8845" w:id="404"/>
    <w:p>
      <w:pPr>
        <w:spacing w:after="0"/>
        <w:ind w:left="0"/>
        <w:jc w:val="both"/>
      </w:pPr>
      <w:r>
        <w:rPr>
          <w:rFonts w:ascii="Times New Roman"/>
          <w:b w:val="false"/>
          <w:i w:val="false"/>
          <w:color w:val="000000"/>
          <w:sz w:val="28"/>
        </w:rPr>
        <w:t>
      Заключение и предварительный диагноз _____________________________________</w:t>
      </w:r>
    </w:p>
    <w:bookmarkEnd w:id="404"/>
    <w:bookmarkStart w:name="z8846" w:id="405"/>
    <w:p>
      <w:pPr>
        <w:spacing w:after="0"/>
        <w:ind w:left="0"/>
        <w:jc w:val="both"/>
      </w:pPr>
      <w:r>
        <w:rPr>
          <w:rFonts w:ascii="Times New Roman"/>
          <w:b w:val="false"/>
          <w:i w:val="false"/>
          <w:color w:val="000000"/>
          <w:sz w:val="28"/>
        </w:rPr>
        <w:t>
      1. Назначения и их обоснование ____________________________________________</w:t>
      </w:r>
    </w:p>
    <w:bookmarkEnd w:id="405"/>
    <w:bookmarkStart w:name="z8847" w:id="406"/>
    <w:p>
      <w:pPr>
        <w:spacing w:after="0"/>
        <w:ind w:left="0"/>
        <w:jc w:val="both"/>
      </w:pPr>
      <w:r>
        <w:rPr>
          <w:rFonts w:ascii="Times New Roman"/>
          <w:b w:val="false"/>
          <w:i w:val="false"/>
          <w:color w:val="000000"/>
          <w:sz w:val="28"/>
        </w:rPr>
        <w:t>
      2. Диагноз_______________________________________________________________</w:t>
      </w:r>
    </w:p>
    <w:bookmarkEnd w:id="406"/>
    <w:bookmarkStart w:name="z8848" w:id="407"/>
    <w:p>
      <w:pPr>
        <w:spacing w:after="0"/>
        <w:ind w:left="0"/>
        <w:jc w:val="both"/>
      </w:pPr>
      <w:r>
        <w:rPr>
          <w:rFonts w:ascii="Times New Roman"/>
          <w:b w:val="false"/>
          <w:i w:val="false"/>
          <w:color w:val="000000"/>
          <w:sz w:val="28"/>
        </w:rPr>
        <w:t>
      Заключительная часть: ____________________________________________________</w:t>
      </w:r>
    </w:p>
    <w:bookmarkEnd w:id="407"/>
    <w:bookmarkStart w:name="z8849" w:id="408"/>
    <w:p>
      <w:pPr>
        <w:spacing w:after="0"/>
        <w:ind w:left="0"/>
        <w:jc w:val="both"/>
      </w:pPr>
      <w:r>
        <w:rPr>
          <w:rFonts w:ascii="Times New Roman"/>
          <w:b w:val="false"/>
          <w:i w:val="false"/>
          <w:color w:val="000000"/>
          <w:sz w:val="28"/>
        </w:rPr>
        <w:t>
      Выписной эпикриз ________________________________________________________</w:t>
      </w:r>
    </w:p>
    <w:bookmarkEnd w:id="408"/>
    <w:bookmarkStart w:name="z8850" w:id="409"/>
    <w:p>
      <w:pPr>
        <w:spacing w:after="0"/>
        <w:ind w:left="0"/>
        <w:jc w:val="both"/>
      </w:pPr>
      <w:r>
        <w:rPr>
          <w:rFonts w:ascii="Times New Roman"/>
          <w:b w:val="false"/>
          <w:i w:val="false"/>
          <w:color w:val="000000"/>
          <w:sz w:val="28"/>
        </w:rPr>
        <w:t>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наличии реабилитации, выдаются рекомендации с указанием реабилитационного потенциала, диагноза и шкалы реабилитационного маршрута. По требованию копия выписного эпикриза выдается на руки пациенту.</w:t>
      </w:r>
    </w:p>
    <w:bookmarkEnd w:id="409"/>
    <w:bookmarkStart w:name="z8851" w:id="410"/>
    <w:p>
      <w:pPr>
        <w:spacing w:after="0"/>
        <w:ind w:left="0"/>
        <w:jc w:val="both"/>
      </w:pPr>
      <w:r>
        <w:rPr>
          <w:rFonts w:ascii="Times New Roman"/>
          <w:b w:val="false"/>
          <w:i w:val="false"/>
          <w:color w:val="000000"/>
          <w:sz w:val="28"/>
        </w:rPr>
        <w:t>
      1. Диагноз клинический____________________________________________________</w:t>
      </w:r>
    </w:p>
    <w:bookmarkEnd w:id="410"/>
    <w:bookmarkStart w:name="z8852" w:id="411"/>
    <w:p>
      <w:pPr>
        <w:spacing w:after="0"/>
        <w:ind w:left="0"/>
        <w:jc w:val="both"/>
      </w:pPr>
      <w:r>
        <w:rPr>
          <w:rFonts w:ascii="Times New Roman"/>
          <w:b w:val="false"/>
          <w:i w:val="false"/>
          <w:color w:val="000000"/>
          <w:sz w:val="28"/>
        </w:rPr>
        <w:t>
      Дата установления – "____" _____________20 ___ г.</w:t>
      </w:r>
    </w:p>
    <w:bookmarkEnd w:id="411"/>
    <w:bookmarkStart w:name="z8853" w:id="412"/>
    <w:p>
      <w:pPr>
        <w:spacing w:after="0"/>
        <w:ind w:left="0"/>
        <w:jc w:val="both"/>
      </w:pPr>
      <w:r>
        <w:rPr>
          <w:rFonts w:ascii="Times New Roman"/>
          <w:b w:val="false"/>
          <w:i w:val="false"/>
          <w:color w:val="000000"/>
          <w:sz w:val="28"/>
        </w:rPr>
        <w:t>
      2. Другие виды лечения ____________________________________________________</w:t>
      </w:r>
    </w:p>
    <w:bookmarkEnd w:id="412"/>
    <w:bookmarkStart w:name="z8854" w:id="413"/>
    <w:p>
      <w:pPr>
        <w:spacing w:after="0"/>
        <w:ind w:left="0"/>
        <w:jc w:val="both"/>
      </w:pPr>
      <w:r>
        <w:rPr>
          <w:rFonts w:ascii="Times New Roman"/>
          <w:b w:val="false"/>
          <w:i w:val="false"/>
          <w:color w:val="000000"/>
          <w:sz w:val="28"/>
        </w:rPr>
        <w:t>
      3. Отметка о выдаче листа о временной нетрудоспособности</w:t>
      </w:r>
    </w:p>
    <w:bookmarkEnd w:id="413"/>
    <w:bookmarkStart w:name="z8855" w:id="414"/>
    <w:p>
      <w:pPr>
        <w:spacing w:after="0"/>
        <w:ind w:left="0"/>
        <w:jc w:val="both"/>
      </w:pPr>
      <w:r>
        <w:rPr>
          <w:rFonts w:ascii="Times New Roman"/>
          <w:b w:val="false"/>
          <w:i w:val="false"/>
          <w:color w:val="000000"/>
          <w:sz w:val="28"/>
        </w:rPr>
        <w:t>
      ________________________________________________________________________</w:t>
      </w:r>
    </w:p>
    <w:bookmarkEnd w:id="414"/>
    <w:bookmarkStart w:name="z8856" w:id="415"/>
    <w:p>
      <w:pPr>
        <w:spacing w:after="0"/>
        <w:ind w:left="0"/>
        <w:jc w:val="both"/>
      </w:pPr>
      <w:r>
        <w:rPr>
          <w:rFonts w:ascii="Times New Roman"/>
          <w:b w:val="false"/>
          <w:i w:val="false"/>
          <w:color w:val="000000"/>
          <w:sz w:val="28"/>
        </w:rPr>
        <w:t>
      № листка нетрудоспособности, дата открытия и закрытия листка нетрудоспособности</w:t>
      </w:r>
    </w:p>
    <w:bookmarkEnd w:id="415"/>
    <w:bookmarkStart w:name="z8857" w:id="416"/>
    <w:p>
      <w:pPr>
        <w:spacing w:after="0"/>
        <w:ind w:left="0"/>
        <w:jc w:val="both"/>
      </w:pPr>
      <w:r>
        <w:rPr>
          <w:rFonts w:ascii="Times New Roman"/>
          <w:b w:val="false"/>
          <w:i w:val="false"/>
          <w:color w:val="000000"/>
          <w:sz w:val="28"/>
        </w:rPr>
        <w:t>
       4. Исход пребывания _____________________________________________.</w:t>
      </w:r>
    </w:p>
    <w:bookmarkEnd w:id="416"/>
    <w:bookmarkStart w:name="z8858" w:id="417"/>
    <w:p>
      <w:pPr>
        <w:spacing w:after="0"/>
        <w:ind w:left="0"/>
        <w:jc w:val="both"/>
      </w:pPr>
      <w:r>
        <w:rPr>
          <w:rFonts w:ascii="Times New Roman"/>
          <w:b w:val="false"/>
          <w:i w:val="false"/>
          <w:color w:val="000000"/>
          <w:sz w:val="28"/>
        </w:rPr>
        <w:t>
       Переведен в МО (из регистра МО) __________________________________</w:t>
      </w:r>
    </w:p>
    <w:bookmarkEnd w:id="417"/>
    <w:bookmarkStart w:name="z8859" w:id="418"/>
    <w:p>
      <w:pPr>
        <w:spacing w:after="0"/>
        <w:ind w:left="0"/>
        <w:jc w:val="both"/>
      </w:pPr>
      <w:r>
        <w:rPr>
          <w:rFonts w:ascii="Times New Roman"/>
          <w:b w:val="false"/>
          <w:i w:val="false"/>
          <w:color w:val="000000"/>
          <w:sz w:val="28"/>
        </w:rPr>
        <w:t>
       5. Трудоспособность ______________________________________________</w:t>
      </w:r>
    </w:p>
    <w:bookmarkEnd w:id="418"/>
    <w:bookmarkStart w:name="z8860" w:id="419"/>
    <w:p>
      <w:pPr>
        <w:spacing w:after="0"/>
        <w:ind w:left="0"/>
        <w:jc w:val="both"/>
      </w:pPr>
      <w:r>
        <w:rPr>
          <w:rFonts w:ascii="Times New Roman"/>
          <w:b w:val="false"/>
          <w:i w:val="false"/>
          <w:color w:val="000000"/>
          <w:sz w:val="28"/>
        </w:rPr>
        <w:t>
       6. Дата и время выписки ____________________________________________</w:t>
      </w:r>
    </w:p>
    <w:bookmarkEnd w:id="419"/>
    <w:bookmarkStart w:name="z8861" w:id="420"/>
    <w:p>
      <w:pPr>
        <w:spacing w:after="0"/>
        <w:ind w:left="0"/>
        <w:jc w:val="both"/>
      </w:pPr>
      <w:r>
        <w:rPr>
          <w:rFonts w:ascii="Times New Roman"/>
          <w:b w:val="false"/>
          <w:i w:val="false"/>
          <w:color w:val="000000"/>
          <w:sz w:val="28"/>
        </w:rPr>
        <w:t>
       7. Проведено койко-дней ___________________________________________</w:t>
      </w:r>
    </w:p>
    <w:bookmarkEnd w:id="420"/>
    <w:bookmarkStart w:name="z8862" w:id="421"/>
    <w:p>
      <w:pPr>
        <w:spacing w:after="0"/>
        <w:ind w:left="0"/>
        <w:jc w:val="both"/>
      </w:pPr>
      <w:r>
        <w:rPr>
          <w:rFonts w:ascii="Times New Roman"/>
          <w:b w:val="false"/>
          <w:i w:val="false"/>
          <w:color w:val="000000"/>
          <w:sz w:val="28"/>
        </w:rPr>
        <w:t>
       8. Для поступивших на экспертизу – заключение _______________________</w:t>
      </w:r>
    </w:p>
    <w:bookmarkEnd w:id="421"/>
    <w:bookmarkStart w:name="z8863" w:id="422"/>
    <w:p>
      <w:pPr>
        <w:spacing w:after="0"/>
        <w:ind w:left="0"/>
        <w:jc w:val="both"/>
      </w:pPr>
      <w:r>
        <w:rPr>
          <w:rFonts w:ascii="Times New Roman"/>
          <w:b w:val="false"/>
          <w:i w:val="false"/>
          <w:color w:val="000000"/>
          <w:sz w:val="28"/>
        </w:rPr>
        <w:t>
       Заведующий отделением Ф.И.О. (при его наличии), ID __________________</w:t>
      </w:r>
    </w:p>
    <w:bookmarkEnd w:id="422"/>
    <w:bookmarkStart w:name="z8864" w:id="423"/>
    <w:p>
      <w:pPr>
        <w:spacing w:after="0"/>
        <w:ind w:left="0"/>
        <w:jc w:val="both"/>
      </w:pPr>
      <w:r>
        <w:rPr>
          <w:rFonts w:ascii="Times New Roman"/>
          <w:b w:val="false"/>
          <w:i w:val="false"/>
          <w:color w:val="000000"/>
          <w:sz w:val="28"/>
        </w:rPr>
        <w:t>
       Лечащий врач Ф.И.О. (при его наличии), ID ___________________________</w:t>
      </w:r>
    </w:p>
    <w:bookmarkEnd w:id="423"/>
    <w:bookmarkStart w:name="z8865" w:id="424"/>
    <w:p>
      <w:pPr>
        <w:spacing w:after="0"/>
        <w:ind w:left="0"/>
        <w:jc w:val="both"/>
      </w:pPr>
      <w:r>
        <w:rPr>
          <w:rFonts w:ascii="Times New Roman"/>
          <w:b w:val="false"/>
          <w:i w:val="false"/>
          <w:color w:val="000000"/>
          <w:sz w:val="28"/>
        </w:rPr>
        <w:t>
       Заполняется при смерти: ________________________________________</w:t>
      </w:r>
    </w:p>
    <w:bookmarkEnd w:id="424"/>
    <w:bookmarkStart w:name="z8866" w:id="425"/>
    <w:p>
      <w:pPr>
        <w:spacing w:after="0"/>
        <w:ind w:left="0"/>
        <w:jc w:val="both"/>
      </w:pPr>
      <w:r>
        <w:rPr>
          <w:rFonts w:ascii="Times New Roman"/>
          <w:b w:val="false"/>
          <w:i w:val="false"/>
          <w:color w:val="000000"/>
          <w:sz w:val="28"/>
        </w:rPr>
        <w:t xml:space="preserve">
       Умер дд/мм/гг – "____" ____________ 20 __г. </w:t>
      </w:r>
    </w:p>
    <w:bookmarkEnd w:id="425"/>
    <w:bookmarkStart w:name="z8867" w:id="426"/>
    <w:p>
      <w:pPr>
        <w:spacing w:after="0"/>
        <w:ind w:left="0"/>
        <w:jc w:val="both"/>
      </w:pPr>
      <w:r>
        <w:rPr>
          <w:rFonts w:ascii="Times New Roman"/>
          <w:b w:val="false"/>
          <w:i w:val="false"/>
          <w:color w:val="000000"/>
          <w:sz w:val="28"/>
        </w:rPr>
        <w:t xml:space="preserve">
       Аутопсия проводилась: </w:t>
      </w:r>
    </w:p>
    <w:bookmarkEnd w:id="426"/>
    <w:bookmarkStart w:name="z8868"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69" w:id="428"/>
    <w:p>
      <w:pPr>
        <w:spacing w:after="0"/>
        <w:ind w:left="0"/>
        <w:jc w:val="both"/>
      </w:pPr>
      <w:r>
        <w:rPr>
          <w:rFonts w:ascii="Times New Roman"/>
          <w:b w:val="false"/>
          <w:i w:val="false"/>
          <w:color w:val="000000"/>
          <w:sz w:val="28"/>
        </w:rPr>
        <w:t xml:space="preserve">
      да </w:t>
      </w:r>
    </w:p>
    <w:bookmarkEnd w:id="428"/>
    <w:bookmarkStart w:name="z8870"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71" w:id="430"/>
    <w:p>
      <w:pPr>
        <w:spacing w:after="0"/>
        <w:ind w:left="0"/>
        <w:jc w:val="both"/>
      </w:pPr>
      <w:r>
        <w:rPr>
          <w:rFonts w:ascii="Times New Roman"/>
          <w:b w:val="false"/>
          <w:i w:val="false"/>
          <w:color w:val="000000"/>
          <w:sz w:val="28"/>
        </w:rPr>
        <w:t xml:space="preserve">
      нет </w:t>
      </w:r>
    </w:p>
    <w:bookmarkEnd w:id="430"/>
    <w:bookmarkStart w:name="z8872" w:id="431"/>
    <w:p>
      <w:pPr>
        <w:spacing w:after="0"/>
        <w:ind w:left="0"/>
        <w:jc w:val="both"/>
      </w:pPr>
      <w:r>
        <w:rPr>
          <w:rFonts w:ascii="Times New Roman"/>
          <w:b w:val="false"/>
          <w:i w:val="false"/>
          <w:color w:val="000000"/>
          <w:sz w:val="28"/>
        </w:rPr>
        <w:t>
       Патологическое (гистологическое) заключение: _______________________</w:t>
      </w:r>
    </w:p>
    <w:bookmarkEnd w:id="431"/>
    <w:bookmarkStart w:name="z8873" w:id="432"/>
    <w:p>
      <w:pPr>
        <w:spacing w:after="0"/>
        <w:ind w:left="0"/>
        <w:jc w:val="both"/>
      </w:pPr>
      <w:r>
        <w:rPr>
          <w:rFonts w:ascii="Times New Roman"/>
          <w:b w:val="false"/>
          <w:i w:val="false"/>
          <w:color w:val="000000"/>
          <w:sz w:val="28"/>
        </w:rPr>
        <w:t>
       Патоморфологический диагноз (основной) ___________________________</w:t>
      </w:r>
    </w:p>
    <w:bookmarkEnd w:id="432"/>
    <w:bookmarkStart w:name="z8874" w:id="433"/>
    <w:p>
      <w:pPr>
        <w:spacing w:after="0"/>
        <w:ind w:left="0"/>
        <w:jc w:val="both"/>
      </w:pPr>
      <w:r>
        <w:rPr>
          <w:rFonts w:ascii="Times New Roman"/>
          <w:b w:val="false"/>
          <w:i w:val="false"/>
          <w:color w:val="000000"/>
          <w:sz w:val="28"/>
        </w:rPr>
        <w:t>
       осложнения основного заболевания __________________________________</w:t>
      </w:r>
    </w:p>
    <w:bookmarkEnd w:id="433"/>
    <w:bookmarkStart w:name="z8875" w:id="434"/>
    <w:p>
      <w:pPr>
        <w:spacing w:after="0"/>
        <w:ind w:left="0"/>
        <w:jc w:val="both"/>
      </w:pPr>
      <w:r>
        <w:rPr>
          <w:rFonts w:ascii="Times New Roman"/>
          <w:b w:val="false"/>
          <w:i w:val="false"/>
          <w:color w:val="000000"/>
          <w:sz w:val="28"/>
        </w:rPr>
        <w:t>
       сопутствующий ___________________________________________________</w:t>
      </w:r>
    </w:p>
    <w:bookmarkEnd w:id="434"/>
    <w:bookmarkStart w:name="z8876" w:id="435"/>
    <w:p>
      <w:pPr>
        <w:spacing w:after="0"/>
        <w:ind w:left="0"/>
        <w:jc w:val="both"/>
      </w:pPr>
      <w:r>
        <w:rPr>
          <w:rFonts w:ascii="Times New Roman"/>
          <w:b w:val="false"/>
          <w:i w:val="false"/>
          <w:color w:val="000000"/>
          <w:sz w:val="28"/>
        </w:rPr>
        <w:t>
       Врач Ф.И.О. (при его наличии), ID ___________________________________</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12</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8878" w:id="436"/>
    <w:p>
      <w:pPr>
        <w:spacing w:after="0"/>
        <w:ind w:left="0"/>
        <w:jc w:val="both"/>
      </w:pPr>
      <w:r>
        <w:rPr>
          <w:rFonts w:ascii="Times New Roman"/>
          <w:b w:val="false"/>
          <w:i w:val="false"/>
          <w:color w:val="000000"/>
          <w:sz w:val="28"/>
        </w:rPr>
        <w:t>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bookmarkEnd w:id="436"/>
    <w:bookmarkStart w:name="z8879" w:id="437"/>
    <w:p>
      <w:pPr>
        <w:spacing w:after="0"/>
        <w:ind w:left="0"/>
        <w:jc w:val="both"/>
      </w:pPr>
      <w:r>
        <w:rPr>
          <w:rFonts w:ascii="Times New Roman"/>
          <w:b w:val="false"/>
          <w:i w:val="false"/>
          <w:color w:val="000000"/>
          <w:sz w:val="28"/>
        </w:rPr>
        <w:t>
      Дата и время обращения</w:t>
      </w:r>
    </w:p>
    <w:bookmarkEnd w:id="437"/>
    <w:bookmarkStart w:name="z8880" w:id="438"/>
    <w:p>
      <w:pPr>
        <w:spacing w:after="0"/>
        <w:ind w:left="0"/>
        <w:jc w:val="both"/>
      </w:pPr>
      <w:r>
        <w:rPr>
          <w:rFonts w:ascii="Times New Roman"/>
          <w:b w:val="false"/>
          <w:i w:val="false"/>
          <w:color w:val="000000"/>
          <w:sz w:val="28"/>
        </w:rPr>
        <w:t>
      Паспортные данные</w:t>
      </w:r>
    </w:p>
    <w:bookmarkEnd w:id="438"/>
    <w:bookmarkStart w:name="z8881" w:id="439"/>
    <w:p>
      <w:pPr>
        <w:spacing w:after="0"/>
        <w:ind w:left="0"/>
        <w:jc w:val="both"/>
      </w:pPr>
      <w:r>
        <w:rPr>
          <w:rFonts w:ascii="Times New Roman"/>
          <w:b w:val="false"/>
          <w:i w:val="false"/>
          <w:color w:val="000000"/>
          <w:sz w:val="28"/>
        </w:rPr>
        <w:t>
      1. ИИН</w:t>
      </w:r>
    </w:p>
    <w:bookmarkEnd w:id="439"/>
    <w:bookmarkStart w:name="z8882" w:id="440"/>
    <w:p>
      <w:pPr>
        <w:spacing w:after="0"/>
        <w:ind w:left="0"/>
        <w:jc w:val="both"/>
      </w:pPr>
      <w:r>
        <w:rPr>
          <w:rFonts w:ascii="Times New Roman"/>
          <w:b w:val="false"/>
          <w:i w:val="false"/>
          <w:color w:val="000000"/>
          <w:sz w:val="28"/>
        </w:rPr>
        <w:t>
      2. Ф.И.О. (при его наличии)</w:t>
      </w:r>
    </w:p>
    <w:bookmarkEnd w:id="440"/>
    <w:bookmarkStart w:name="z8883" w:id="441"/>
    <w:p>
      <w:pPr>
        <w:spacing w:after="0"/>
        <w:ind w:left="0"/>
        <w:jc w:val="both"/>
      </w:pPr>
      <w:r>
        <w:rPr>
          <w:rFonts w:ascii="Times New Roman"/>
          <w:b w:val="false"/>
          <w:i w:val="false"/>
          <w:color w:val="000000"/>
          <w:sz w:val="28"/>
        </w:rPr>
        <w:t>
      3. Дата рождения: число, месяц, год</w:t>
      </w:r>
    </w:p>
    <w:bookmarkEnd w:id="441"/>
    <w:bookmarkStart w:name="z8884" w:id="442"/>
    <w:p>
      <w:pPr>
        <w:spacing w:after="0"/>
        <w:ind w:left="0"/>
        <w:jc w:val="both"/>
      </w:pPr>
      <w:r>
        <w:rPr>
          <w:rFonts w:ascii="Times New Roman"/>
          <w:b w:val="false"/>
          <w:i w:val="false"/>
          <w:color w:val="000000"/>
          <w:sz w:val="28"/>
        </w:rPr>
        <w:t xml:space="preserve">
      4. Пол </w:t>
      </w:r>
    </w:p>
    <w:bookmarkEnd w:id="44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8885" w:id="443"/>
    <w:p>
      <w:pPr>
        <w:spacing w:after="0"/>
        <w:ind w:left="0"/>
        <w:jc w:val="both"/>
      </w:pPr>
      <w:r>
        <w:rPr>
          <w:rFonts w:ascii="Times New Roman"/>
          <w:b w:val="false"/>
          <w:i w:val="false"/>
          <w:color w:val="000000"/>
          <w:sz w:val="28"/>
        </w:rPr>
        <w:t>
      5. Возраст</w:t>
      </w:r>
    </w:p>
    <w:bookmarkEnd w:id="443"/>
    <w:bookmarkStart w:name="z8886" w:id="444"/>
    <w:p>
      <w:pPr>
        <w:spacing w:after="0"/>
        <w:ind w:left="0"/>
        <w:jc w:val="both"/>
      </w:pPr>
      <w:r>
        <w:rPr>
          <w:rFonts w:ascii="Times New Roman"/>
          <w:b w:val="false"/>
          <w:i w:val="false"/>
          <w:color w:val="000000"/>
          <w:sz w:val="28"/>
        </w:rPr>
        <w:t>
      6. Национальность</w:t>
      </w:r>
    </w:p>
    <w:bookmarkEnd w:id="444"/>
    <w:bookmarkStart w:name="z8887" w:id="445"/>
    <w:p>
      <w:pPr>
        <w:spacing w:after="0"/>
        <w:ind w:left="0"/>
        <w:jc w:val="both"/>
      </w:pPr>
      <w:r>
        <w:rPr>
          <w:rFonts w:ascii="Times New Roman"/>
          <w:b w:val="false"/>
          <w:i w:val="false"/>
          <w:color w:val="000000"/>
          <w:sz w:val="28"/>
        </w:rPr>
        <w:t>
      7. Житель</w:t>
      </w:r>
    </w:p>
    <w:bookmarkEnd w:id="44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8888" w:id="446"/>
    <w:p>
      <w:pPr>
        <w:spacing w:after="0"/>
        <w:ind w:left="0"/>
        <w:jc w:val="both"/>
      </w:pPr>
      <w:r>
        <w:rPr>
          <w:rFonts w:ascii="Times New Roman"/>
          <w:b w:val="false"/>
          <w:i w:val="false"/>
          <w:color w:val="000000"/>
          <w:sz w:val="28"/>
        </w:rPr>
        <w:t>
      8. Гражданство, адрес проживания</w:t>
      </w:r>
    </w:p>
    <w:bookmarkEnd w:id="446"/>
    <w:bookmarkStart w:name="z8889" w:id="447"/>
    <w:p>
      <w:pPr>
        <w:spacing w:after="0"/>
        <w:ind w:left="0"/>
        <w:jc w:val="both"/>
      </w:pPr>
      <w:r>
        <w:rPr>
          <w:rFonts w:ascii="Times New Roman"/>
          <w:b w:val="false"/>
          <w:i w:val="false"/>
          <w:color w:val="000000"/>
          <w:sz w:val="28"/>
        </w:rPr>
        <w:t>
      9. Место работы и (или) учебы и (или) детского учреждения</w:t>
      </w:r>
    </w:p>
    <w:bookmarkEnd w:id="447"/>
    <w:bookmarkStart w:name="z8890" w:id="448"/>
    <w:p>
      <w:pPr>
        <w:spacing w:after="0"/>
        <w:ind w:left="0"/>
        <w:jc w:val="both"/>
      </w:pPr>
      <w:r>
        <w:rPr>
          <w:rFonts w:ascii="Times New Roman"/>
          <w:b w:val="false"/>
          <w:i w:val="false"/>
          <w:color w:val="000000"/>
          <w:sz w:val="28"/>
        </w:rPr>
        <w:t>
      Должность Образование</w:t>
      </w:r>
    </w:p>
    <w:bookmarkEnd w:id="448"/>
    <w:bookmarkStart w:name="z8891" w:id="44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49"/>
    <w:bookmarkStart w:name="z8892" w:id="450"/>
    <w:p>
      <w:pPr>
        <w:spacing w:after="0"/>
        <w:ind w:left="0"/>
        <w:jc w:val="both"/>
      </w:pPr>
      <w:r>
        <w:rPr>
          <w:rFonts w:ascii="Times New Roman"/>
          <w:b w:val="false"/>
          <w:i w:val="false"/>
          <w:color w:val="000000"/>
          <w:sz w:val="28"/>
        </w:rPr>
        <w:t>
      11. Тип возмещения</w:t>
      </w:r>
    </w:p>
    <w:bookmarkEnd w:id="450"/>
    <w:bookmarkStart w:name="z8893" w:id="451"/>
    <w:p>
      <w:pPr>
        <w:spacing w:after="0"/>
        <w:ind w:left="0"/>
        <w:jc w:val="both"/>
      </w:pPr>
      <w:r>
        <w:rPr>
          <w:rFonts w:ascii="Times New Roman"/>
          <w:b w:val="false"/>
          <w:i w:val="false"/>
          <w:color w:val="000000"/>
          <w:sz w:val="28"/>
        </w:rPr>
        <w:t>
      12. Социальный статус</w:t>
      </w:r>
    </w:p>
    <w:bookmarkEnd w:id="451"/>
    <w:bookmarkStart w:name="z8894" w:id="452"/>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452"/>
    <w:bookmarkStart w:name="z8895" w:id="453"/>
    <w:p>
      <w:pPr>
        <w:spacing w:after="0"/>
        <w:ind w:left="0"/>
        <w:jc w:val="both"/>
      </w:pPr>
      <w:r>
        <w:rPr>
          <w:rFonts w:ascii="Times New Roman"/>
          <w:b w:val="false"/>
          <w:i w:val="false"/>
          <w:color w:val="000000"/>
          <w:sz w:val="28"/>
        </w:rPr>
        <w:t>
      14. Жалобы</w:t>
      </w:r>
    </w:p>
    <w:bookmarkEnd w:id="453"/>
    <w:bookmarkStart w:name="z8896" w:id="454"/>
    <w:p>
      <w:pPr>
        <w:spacing w:after="0"/>
        <w:ind w:left="0"/>
        <w:jc w:val="both"/>
      </w:pPr>
      <w:r>
        <w:rPr>
          <w:rFonts w:ascii="Times New Roman"/>
          <w:b w:val="false"/>
          <w:i w:val="false"/>
          <w:color w:val="000000"/>
          <w:sz w:val="28"/>
        </w:rPr>
        <w:t>
      15. Анамнез:</w:t>
      </w:r>
    </w:p>
    <w:bookmarkEnd w:id="454"/>
    <w:bookmarkStart w:name="z8897" w:id="455"/>
    <w:p>
      <w:pPr>
        <w:spacing w:after="0"/>
        <w:ind w:left="0"/>
        <w:jc w:val="both"/>
      </w:pPr>
      <w:r>
        <w:rPr>
          <w:rFonts w:ascii="Times New Roman"/>
          <w:b w:val="false"/>
          <w:i w:val="false"/>
          <w:color w:val="000000"/>
          <w:sz w:val="28"/>
        </w:rPr>
        <w:t>
      указать сведения:</w:t>
      </w:r>
    </w:p>
    <w:bookmarkEnd w:id="455"/>
    <w:bookmarkStart w:name="z8898" w:id="456"/>
    <w:p>
      <w:pPr>
        <w:spacing w:after="0"/>
        <w:ind w:left="0"/>
        <w:jc w:val="both"/>
      </w:pPr>
      <w:r>
        <w:rPr>
          <w:rFonts w:ascii="Times New Roman"/>
          <w:b w:val="false"/>
          <w:i w:val="false"/>
          <w:color w:val="000000"/>
          <w:sz w:val="28"/>
        </w:rPr>
        <w:t>
      о случае применения физического и (или) психологического насилия с указанием времени и даты;</w:t>
      </w:r>
    </w:p>
    <w:bookmarkEnd w:id="456"/>
    <w:bookmarkStart w:name="z8899" w:id="457"/>
    <w:p>
      <w:pPr>
        <w:spacing w:after="0"/>
        <w:ind w:left="0"/>
        <w:jc w:val="both"/>
      </w:pPr>
      <w:r>
        <w:rPr>
          <w:rFonts w:ascii="Times New Roman"/>
          <w:b w:val="false"/>
          <w:i w:val="false"/>
          <w:color w:val="000000"/>
          <w:sz w:val="28"/>
        </w:rPr>
        <w:t>
      о применении оружия и (или) предметов, использованных в качестве оружия.</w:t>
      </w:r>
    </w:p>
    <w:bookmarkEnd w:id="457"/>
    <w:bookmarkStart w:name="z8900" w:id="458"/>
    <w:p>
      <w:pPr>
        <w:spacing w:after="0"/>
        <w:ind w:left="0"/>
        <w:jc w:val="both"/>
      </w:pPr>
      <w:r>
        <w:rPr>
          <w:rFonts w:ascii="Times New Roman"/>
          <w:b w:val="false"/>
          <w:i w:val="false"/>
          <w:color w:val="000000"/>
          <w:sz w:val="28"/>
        </w:rPr>
        <w:t>
      16. Описание телесных повреждений:</w:t>
      </w:r>
    </w:p>
    <w:bookmarkEnd w:id="458"/>
    <w:bookmarkStart w:name="z8901" w:id="459"/>
    <w:p>
      <w:pPr>
        <w:spacing w:after="0"/>
        <w:ind w:left="0"/>
        <w:jc w:val="both"/>
      </w:pPr>
      <w:r>
        <w:rPr>
          <w:rFonts w:ascii="Times New Roman"/>
          <w:b w:val="false"/>
          <w:i w:val="false"/>
          <w:color w:val="000000"/>
          <w:sz w:val="28"/>
        </w:rPr>
        <w:t>
      Описание ссадины</w:t>
      </w:r>
    </w:p>
    <w:bookmarkEnd w:id="459"/>
    <w:bookmarkStart w:name="z8902" w:id="460"/>
    <w:p>
      <w:pPr>
        <w:spacing w:after="0"/>
        <w:ind w:left="0"/>
        <w:jc w:val="both"/>
      </w:pPr>
      <w:r>
        <w:rPr>
          <w:rFonts w:ascii="Times New Roman"/>
          <w:b w:val="false"/>
          <w:i w:val="false"/>
          <w:color w:val="000000"/>
          <w:sz w:val="28"/>
        </w:rPr>
        <w:t>
      1. Точная анатомическая локализация</w:t>
      </w:r>
    </w:p>
    <w:bookmarkEnd w:id="460"/>
    <w:bookmarkStart w:name="z8903" w:id="461"/>
    <w:p>
      <w:pPr>
        <w:spacing w:after="0"/>
        <w:ind w:left="0"/>
        <w:jc w:val="both"/>
      </w:pPr>
      <w:r>
        <w:rPr>
          <w:rFonts w:ascii="Times New Roman"/>
          <w:b w:val="false"/>
          <w:i w:val="false"/>
          <w:color w:val="000000"/>
          <w:sz w:val="28"/>
        </w:rPr>
        <w:t>
      2. Форма: линейная</w:t>
      </w:r>
    </w:p>
    <w:bookmarkEnd w:id="46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округлая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треугольная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04" w:id="462"/>
    <w:p>
      <w:pPr>
        <w:spacing w:after="0"/>
        <w:ind w:left="0"/>
        <w:jc w:val="both"/>
      </w:pPr>
      <w:r>
        <w:rPr>
          <w:rFonts w:ascii="Times New Roman"/>
          <w:b w:val="false"/>
          <w:i w:val="false"/>
          <w:color w:val="000000"/>
          <w:sz w:val="28"/>
        </w:rPr>
        <w:t>
      3. Направление: вертикальное</w:t>
      </w:r>
    </w:p>
    <w:bookmarkEnd w:id="46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05" w:id="463"/>
    <w:p>
      <w:pPr>
        <w:spacing w:after="0"/>
        <w:ind w:left="0"/>
        <w:jc w:val="both"/>
      </w:pPr>
      <w:r>
        <w:rPr>
          <w:rFonts w:ascii="Times New Roman"/>
          <w:b w:val="false"/>
          <w:i w:val="false"/>
          <w:color w:val="000000"/>
          <w:sz w:val="28"/>
        </w:rPr>
        <w:t>
      4. Размеры (длина ХХХ, ширина в ХХХ см);</w:t>
      </w:r>
    </w:p>
    <w:bookmarkEnd w:id="463"/>
    <w:bookmarkStart w:name="z8906" w:id="464"/>
    <w:p>
      <w:pPr>
        <w:spacing w:after="0"/>
        <w:ind w:left="0"/>
        <w:jc w:val="both"/>
      </w:pPr>
      <w:r>
        <w:rPr>
          <w:rFonts w:ascii="Times New Roman"/>
          <w:b w:val="false"/>
          <w:i w:val="false"/>
          <w:color w:val="000000"/>
          <w:sz w:val="28"/>
        </w:rPr>
        <w:t>
      5. Состояние дна либо покрывающей корочки - влажная</w:t>
      </w:r>
    </w:p>
    <w:bookmarkEnd w:id="46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западает по отношению к уровню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 уровне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выше уровня окружающей кожи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отпадает по периферии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участок гиперпигментации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гипопигментации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07" w:id="465"/>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46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гиперемированы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 наложением крови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почвы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08" w:id="466"/>
    <w:p>
      <w:pPr>
        <w:spacing w:after="0"/>
        <w:ind w:left="0"/>
        <w:jc w:val="both"/>
      </w:pPr>
      <w:r>
        <w:rPr>
          <w:rFonts w:ascii="Times New Roman"/>
          <w:b w:val="false"/>
          <w:i w:val="false"/>
          <w:color w:val="000000"/>
          <w:sz w:val="28"/>
        </w:rPr>
        <w:t>
      Описание кровоподтека</w:t>
      </w:r>
    </w:p>
    <w:bookmarkEnd w:id="466"/>
    <w:bookmarkStart w:name="z8909" w:id="467"/>
    <w:p>
      <w:pPr>
        <w:spacing w:after="0"/>
        <w:ind w:left="0"/>
        <w:jc w:val="both"/>
      </w:pPr>
      <w:r>
        <w:rPr>
          <w:rFonts w:ascii="Times New Roman"/>
          <w:b w:val="false"/>
          <w:i w:val="false"/>
          <w:color w:val="000000"/>
          <w:sz w:val="28"/>
        </w:rPr>
        <w:t>
      1. Точная анатомическая локализация</w:t>
      </w:r>
    </w:p>
    <w:bookmarkEnd w:id="467"/>
    <w:bookmarkStart w:name="z8910" w:id="468"/>
    <w:p>
      <w:pPr>
        <w:spacing w:after="0"/>
        <w:ind w:left="0"/>
        <w:jc w:val="both"/>
      </w:pPr>
      <w:r>
        <w:rPr>
          <w:rFonts w:ascii="Times New Roman"/>
          <w:b w:val="false"/>
          <w:i w:val="false"/>
          <w:color w:val="000000"/>
          <w:sz w:val="28"/>
        </w:rPr>
        <w:t>
      2. Форма: линейная</w:t>
      </w:r>
    </w:p>
    <w:bookmarkEnd w:id="46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округлая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овальная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треугольная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1" w:id="469"/>
    <w:p>
      <w:pPr>
        <w:spacing w:after="0"/>
        <w:ind w:left="0"/>
        <w:jc w:val="both"/>
      </w:pPr>
      <w:r>
        <w:rPr>
          <w:rFonts w:ascii="Times New Roman"/>
          <w:b w:val="false"/>
          <w:i w:val="false"/>
          <w:color w:val="000000"/>
          <w:sz w:val="28"/>
        </w:rPr>
        <w:t>
      3. Направление: вертикальное</w:t>
      </w:r>
    </w:p>
    <w:bookmarkEnd w:id="46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2" w:id="470"/>
    <w:p>
      <w:pPr>
        <w:spacing w:after="0"/>
        <w:ind w:left="0"/>
        <w:jc w:val="both"/>
      </w:pPr>
      <w:r>
        <w:rPr>
          <w:rFonts w:ascii="Times New Roman"/>
          <w:b w:val="false"/>
          <w:i w:val="false"/>
          <w:color w:val="000000"/>
          <w:sz w:val="28"/>
        </w:rPr>
        <w:t>
      4. Размеры (длина ХХХ, ширина ХХХ в см);</w:t>
      </w:r>
    </w:p>
    <w:bookmarkEnd w:id="470"/>
    <w:bookmarkStart w:name="z8913" w:id="471"/>
    <w:p>
      <w:pPr>
        <w:spacing w:after="0"/>
        <w:ind w:left="0"/>
        <w:jc w:val="both"/>
      </w:pPr>
      <w:r>
        <w:rPr>
          <w:rFonts w:ascii="Times New Roman"/>
          <w:b w:val="false"/>
          <w:i w:val="false"/>
          <w:color w:val="000000"/>
          <w:sz w:val="28"/>
        </w:rPr>
        <w:t>
      5. Цвет кровоподтека - красно-багровый</w:t>
      </w:r>
    </w:p>
    <w:bookmarkEnd w:id="47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синюшно- фиолетовый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бурый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зеленоватый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желтый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4" w:id="472"/>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47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 наложением крови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почвы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5" w:id="473"/>
    <w:p>
      <w:pPr>
        <w:spacing w:after="0"/>
        <w:ind w:left="0"/>
        <w:jc w:val="both"/>
      </w:pPr>
      <w:r>
        <w:rPr>
          <w:rFonts w:ascii="Times New Roman"/>
          <w:b w:val="false"/>
          <w:i w:val="false"/>
          <w:color w:val="000000"/>
          <w:sz w:val="28"/>
        </w:rPr>
        <w:t>
      Описание раны</w:t>
      </w:r>
    </w:p>
    <w:bookmarkEnd w:id="473"/>
    <w:bookmarkStart w:name="z8916" w:id="474"/>
    <w:p>
      <w:pPr>
        <w:spacing w:after="0"/>
        <w:ind w:left="0"/>
        <w:jc w:val="both"/>
      </w:pPr>
      <w:r>
        <w:rPr>
          <w:rFonts w:ascii="Times New Roman"/>
          <w:b w:val="false"/>
          <w:i w:val="false"/>
          <w:color w:val="000000"/>
          <w:sz w:val="28"/>
        </w:rPr>
        <w:t>
      1. Точная анатомическая локализация</w:t>
      </w:r>
    </w:p>
    <w:bookmarkEnd w:id="474"/>
    <w:bookmarkStart w:name="z8917" w:id="475"/>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47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веретенообразная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8" w:id="476"/>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47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19" w:id="477"/>
    <w:p>
      <w:pPr>
        <w:spacing w:after="0"/>
        <w:ind w:left="0"/>
        <w:jc w:val="both"/>
      </w:pPr>
      <w:r>
        <w:rPr>
          <w:rFonts w:ascii="Times New Roman"/>
          <w:b w:val="false"/>
          <w:i w:val="false"/>
          <w:color w:val="000000"/>
          <w:sz w:val="28"/>
        </w:rPr>
        <w:t>
      4. Особенности краев: осадненность</w:t>
      </w:r>
    </w:p>
    <w:bookmarkEnd w:id="47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кровоподтечность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отслоенность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загрязненность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инородные включения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0" w:id="478"/>
    <w:p>
      <w:pPr>
        <w:spacing w:after="0"/>
        <w:ind w:left="0"/>
        <w:jc w:val="both"/>
      </w:pPr>
      <w:r>
        <w:rPr>
          <w:rFonts w:ascii="Times New Roman"/>
          <w:b w:val="false"/>
          <w:i w:val="false"/>
          <w:color w:val="000000"/>
          <w:sz w:val="28"/>
        </w:rPr>
        <w:t>
      5. Рельеф скошенности стенок: ровные</w:t>
      </w:r>
    </w:p>
    <w:bookmarkEnd w:id="47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гладкие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располагаются отвесно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одна стенка скошена, а другая подрыта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1" w:id="479"/>
    <w:p>
      <w:pPr>
        <w:spacing w:after="0"/>
        <w:ind w:left="0"/>
        <w:jc w:val="both"/>
      </w:pPr>
      <w:r>
        <w:rPr>
          <w:rFonts w:ascii="Times New Roman"/>
          <w:b w:val="false"/>
          <w:i w:val="false"/>
          <w:color w:val="000000"/>
          <w:sz w:val="28"/>
        </w:rPr>
        <w:t>
      6. Осадненность концов</w:t>
      </w:r>
    </w:p>
    <w:bookmarkEnd w:id="47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2" w:id="480"/>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48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повреждений мышц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костей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3" w:id="481"/>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48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 конечном отрезке волоса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вывороченными луковицами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4" w:id="482"/>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48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 ровный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зазубренный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25" w:id="483"/>
    <w:p>
      <w:pPr>
        <w:spacing w:after="0"/>
        <w:ind w:left="0"/>
        <w:jc w:val="both"/>
      </w:pPr>
      <w:r>
        <w:rPr>
          <w:rFonts w:ascii="Times New Roman"/>
          <w:b w:val="false"/>
          <w:i w:val="false"/>
          <w:color w:val="000000"/>
          <w:sz w:val="28"/>
        </w:rPr>
        <w:t>
      Описание перелома (открытый)</w:t>
      </w:r>
    </w:p>
    <w:bookmarkEnd w:id="483"/>
    <w:bookmarkStart w:name="z8926" w:id="484"/>
    <w:p>
      <w:pPr>
        <w:spacing w:after="0"/>
        <w:ind w:left="0"/>
        <w:jc w:val="both"/>
      </w:pPr>
      <w:r>
        <w:rPr>
          <w:rFonts w:ascii="Times New Roman"/>
          <w:b w:val="false"/>
          <w:i w:val="false"/>
          <w:color w:val="000000"/>
          <w:sz w:val="28"/>
        </w:rPr>
        <w:t>
      1. Точная анатомическая локализация;</w:t>
      </w:r>
    </w:p>
    <w:bookmarkEnd w:id="484"/>
    <w:bookmarkStart w:name="z8927" w:id="485"/>
    <w:p>
      <w:pPr>
        <w:spacing w:after="0"/>
        <w:ind w:left="0"/>
        <w:jc w:val="both"/>
      </w:pPr>
      <w:r>
        <w:rPr>
          <w:rFonts w:ascii="Times New Roman"/>
          <w:b w:val="false"/>
          <w:i w:val="false"/>
          <w:color w:val="000000"/>
          <w:sz w:val="28"/>
        </w:rPr>
        <w:t>
      2. Форма линейная</w:t>
      </w:r>
    </w:p>
    <w:bookmarkEnd w:id="48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неправильная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многооскольчатая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28" w:id="486"/>
    <w:p>
      <w:pPr>
        <w:spacing w:after="0"/>
        <w:ind w:left="0"/>
        <w:jc w:val="both"/>
      </w:pPr>
      <w:r>
        <w:rPr>
          <w:rFonts w:ascii="Times New Roman"/>
          <w:b w:val="false"/>
          <w:i w:val="false"/>
          <w:color w:val="000000"/>
          <w:sz w:val="28"/>
        </w:rPr>
        <w:t>
      3. Размеры ХХХсм,</w:t>
      </w:r>
    </w:p>
    <w:bookmarkEnd w:id="486"/>
    <w:bookmarkStart w:name="z8929" w:id="487"/>
    <w:p>
      <w:pPr>
        <w:spacing w:after="0"/>
        <w:ind w:left="0"/>
        <w:jc w:val="both"/>
      </w:pPr>
      <w:r>
        <w:rPr>
          <w:rFonts w:ascii="Times New Roman"/>
          <w:b w:val="false"/>
          <w:i w:val="false"/>
          <w:color w:val="000000"/>
          <w:sz w:val="28"/>
        </w:rPr>
        <w:t>
      4. Направление линий перелома (трещин) вертикальное</w:t>
      </w:r>
    </w:p>
    <w:bookmarkEnd w:id="48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горизонтальное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косо-вертикальное в направлении сверху вниз, слева направо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30" w:id="488"/>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488"/>
    <w:bookmarkStart w:name="z8931" w:id="489"/>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489"/>
    <w:bookmarkStart w:name="z8932" w:id="490"/>
    <w:p>
      <w:pPr>
        <w:spacing w:after="0"/>
        <w:ind w:left="0"/>
        <w:jc w:val="both"/>
      </w:pPr>
      <w:r>
        <w:rPr>
          <w:rFonts w:ascii="Times New Roman"/>
          <w:b w:val="false"/>
          <w:i w:val="false"/>
          <w:color w:val="000000"/>
          <w:sz w:val="28"/>
        </w:rPr>
        <w:t>
       Схема анатомической локализации</w:t>
      </w:r>
    </w:p>
    <w:bookmarkEnd w:id="490"/>
    <w:bookmarkStart w:name="z8933" w:id="491"/>
    <w:p>
      <w:pPr>
        <w:spacing w:after="0"/>
        <w:ind w:left="0"/>
        <w:jc w:val="both"/>
      </w:pPr>
      <w:r>
        <w:rPr>
          <w:rFonts w:ascii="Times New Roman"/>
          <w:b w:val="false"/>
          <w:i w:val="false"/>
          <w:color w:val="000000"/>
          <w:sz w:val="28"/>
        </w:rPr>
        <w:t>
      Схема мужчина</w:t>
      </w:r>
    </w:p>
    <w:bookmarkEnd w:id="4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4" w:id="492"/>
    <w:p>
      <w:pPr>
        <w:spacing w:after="0"/>
        <w:ind w:left="0"/>
        <w:jc w:val="both"/>
      </w:pPr>
      <w:r>
        <w:rPr>
          <w:rFonts w:ascii="Times New Roman"/>
          <w:b w:val="false"/>
          <w:i w:val="false"/>
          <w:color w:val="000000"/>
          <w:sz w:val="28"/>
        </w:rPr>
        <w:t>
      Схема женщина</w:t>
      </w:r>
    </w:p>
    <w:bookmarkEnd w:id="4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1120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5" w:id="493"/>
    <w:p>
      <w:pPr>
        <w:spacing w:after="0"/>
        <w:ind w:left="0"/>
        <w:jc w:val="both"/>
      </w:pPr>
      <w:r>
        <w:rPr>
          <w:rFonts w:ascii="Times New Roman"/>
          <w:b w:val="false"/>
          <w:i w:val="false"/>
          <w:color w:val="000000"/>
          <w:sz w:val="28"/>
        </w:rPr>
        <w:t>
      17. Обследование психического состояния</w:t>
      </w:r>
    </w:p>
    <w:bookmarkEnd w:id="493"/>
    <w:bookmarkStart w:name="z8936" w:id="494"/>
    <w:p>
      <w:pPr>
        <w:spacing w:after="0"/>
        <w:ind w:left="0"/>
        <w:jc w:val="both"/>
      </w:pPr>
      <w:r>
        <w:rPr>
          <w:rFonts w:ascii="Times New Roman"/>
          <w:b w:val="false"/>
          <w:i w:val="false"/>
          <w:color w:val="000000"/>
          <w:sz w:val="28"/>
        </w:rPr>
        <w:t>
      1. Сознание</w:t>
      </w:r>
    </w:p>
    <w:bookmarkEnd w:id="494"/>
    <w:bookmarkStart w:name="z8937" w:id="495"/>
    <w:p>
      <w:pPr>
        <w:spacing w:after="0"/>
        <w:ind w:left="0"/>
        <w:jc w:val="both"/>
      </w:pPr>
      <w:r>
        <w:rPr>
          <w:rFonts w:ascii="Times New Roman"/>
          <w:b w:val="false"/>
          <w:i w:val="false"/>
          <w:color w:val="000000"/>
          <w:sz w:val="28"/>
        </w:rPr>
        <w:t>
      1.1 Сознание ясное, не нарушено</w:t>
      </w:r>
    </w:p>
    <w:bookmarkEnd w:id="49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938" w:id="496"/>
    <w:p>
      <w:pPr>
        <w:spacing w:after="0"/>
        <w:ind w:left="0"/>
        <w:jc w:val="both"/>
      </w:pPr>
      <w:r>
        <w:rPr>
          <w:rFonts w:ascii="Times New Roman"/>
          <w:b w:val="false"/>
          <w:i w:val="false"/>
          <w:color w:val="000000"/>
          <w:sz w:val="28"/>
        </w:rPr>
        <w:t>
      1.2 Сознание нарушено, дезориентирован:</w:t>
      </w:r>
    </w:p>
    <w:bookmarkEnd w:id="496"/>
    <w:bookmarkStart w:name="z8939" w:id="497"/>
    <w:p>
      <w:pPr>
        <w:spacing w:after="0"/>
        <w:ind w:left="0"/>
        <w:jc w:val="both"/>
      </w:pPr>
      <w:r>
        <w:rPr>
          <w:rFonts w:ascii="Times New Roman"/>
          <w:b w:val="false"/>
          <w:i w:val="false"/>
          <w:color w:val="000000"/>
          <w:sz w:val="28"/>
        </w:rPr>
        <w:t>
      во времени</w:t>
      </w:r>
    </w:p>
    <w:bookmarkEnd w:id="49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0" w:id="498"/>
    <w:p>
      <w:pPr>
        <w:spacing w:after="0"/>
        <w:ind w:left="0"/>
        <w:jc w:val="both"/>
      </w:pPr>
      <w:r>
        <w:rPr>
          <w:rFonts w:ascii="Times New Roman"/>
          <w:b w:val="false"/>
          <w:i w:val="false"/>
          <w:color w:val="000000"/>
          <w:sz w:val="28"/>
        </w:rPr>
        <w:t>
      в месте</w:t>
      </w:r>
    </w:p>
    <w:bookmarkEnd w:id="49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1" w:id="499"/>
    <w:p>
      <w:pPr>
        <w:spacing w:after="0"/>
        <w:ind w:left="0"/>
        <w:jc w:val="both"/>
      </w:pPr>
      <w:r>
        <w:rPr>
          <w:rFonts w:ascii="Times New Roman"/>
          <w:b w:val="false"/>
          <w:i w:val="false"/>
          <w:color w:val="000000"/>
          <w:sz w:val="28"/>
        </w:rPr>
        <w:t>
      в собственной личности</w:t>
      </w:r>
    </w:p>
    <w:bookmarkEnd w:id="49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2" w:id="500"/>
    <w:p>
      <w:pPr>
        <w:spacing w:after="0"/>
        <w:ind w:left="0"/>
        <w:jc w:val="both"/>
      </w:pPr>
      <w:r>
        <w:rPr>
          <w:rFonts w:ascii="Times New Roman"/>
          <w:b w:val="false"/>
          <w:i w:val="false"/>
          <w:color w:val="000000"/>
          <w:sz w:val="28"/>
        </w:rPr>
        <w:t>
      1.3 Дополнения и (или) разъяснения (при наличии)</w:t>
      </w:r>
    </w:p>
    <w:bookmarkEnd w:id="500"/>
    <w:bookmarkStart w:name="z8943" w:id="501"/>
    <w:p>
      <w:pPr>
        <w:spacing w:after="0"/>
        <w:ind w:left="0"/>
        <w:jc w:val="both"/>
      </w:pPr>
      <w:r>
        <w:rPr>
          <w:rFonts w:ascii="Times New Roman"/>
          <w:b w:val="false"/>
          <w:i w:val="false"/>
          <w:color w:val="000000"/>
          <w:sz w:val="28"/>
        </w:rPr>
        <w:t>
      2. Поведение</w:t>
      </w:r>
    </w:p>
    <w:bookmarkEnd w:id="501"/>
    <w:bookmarkStart w:name="z8944" w:id="502"/>
    <w:p>
      <w:pPr>
        <w:spacing w:after="0"/>
        <w:ind w:left="0"/>
        <w:jc w:val="both"/>
      </w:pPr>
      <w:r>
        <w:rPr>
          <w:rFonts w:ascii="Times New Roman"/>
          <w:b w:val="false"/>
          <w:i w:val="false"/>
          <w:color w:val="000000"/>
          <w:sz w:val="28"/>
        </w:rPr>
        <w:t>
      2.1 Адекватный</w:t>
      </w:r>
    </w:p>
    <w:bookmarkEnd w:id="50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5" w:id="503"/>
    <w:p>
      <w:pPr>
        <w:spacing w:after="0"/>
        <w:ind w:left="0"/>
        <w:jc w:val="both"/>
      </w:pPr>
      <w:r>
        <w:rPr>
          <w:rFonts w:ascii="Times New Roman"/>
          <w:b w:val="false"/>
          <w:i w:val="false"/>
          <w:color w:val="000000"/>
          <w:sz w:val="28"/>
        </w:rPr>
        <w:t>
      2.2 Пассивный, заторможенный</w:t>
      </w:r>
    </w:p>
    <w:bookmarkEnd w:id="50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6" w:id="504"/>
    <w:p>
      <w:pPr>
        <w:spacing w:after="0"/>
        <w:ind w:left="0"/>
        <w:jc w:val="both"/>
      </w:pPr>
      <w:r>
        <w:rPr>
          <w:rFonts w:ascii="Times New Roman"/>
          <w:b w:val="false"/>
          <w:i w:val="false"/>
          <w:color w:val="000000"/>
          <w:sz w:val="28"/>
        </w:rPr>
        <w:t>
      2.3 Оцепенение</w:t>
      </w:r>
    </w:p>
    <w:bookmarkEnd w:id="50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7" w:id="505"/>
    <w:p>
      <w:pPr>
        <w:spacing w:after="0"/>
        <w:ind w:left="0"/>
        <w:jc w:val="both"/>
      </w:pPr>
      <w:r>
        <w:rPr>
          <w:rFonts w:ascii="Times New Roman"/>
          <w:b w:val="false"/>
          <w:i w:val="false"/>
          <w:color w:val="000000"/>
          <w:sz w:val="28"/>
        </w:rPr>
        <w:t>
      2.4 Возбужденный</w:t>
      </w:r>
    </w:p>
    <w:bookmarkEnd w:id="50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8" w:id="506"/>
    <w:p>
      <w:pPr>
        <w:spacing w:after="0"/>
        <w:ind w:left="0"/>
        <w:jc w:val="both"/>
      </w:pPr>
      <w:r>
        <w:rPr>
          <w:rFonts w:ascii="Times New Roman"/>
          <w:b w:val="false"/>
          <w:i w:val="false"/>
          <w:color w:val="000000"/>
          <w:sz w:val="28"/>
        </w:rPr>
        <w:t>
      2.5 Пугливый</w:t>
      </w:r>
    </w:p>
    <w:bookmarkEnd w:id="50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49" w:id="507"/>
    <w:p>
      <w:pPr>
        <w:spacing w:after="0"/>
        <w:ind w:left="0"/>
        <w:jc w:val="both"/>
      </w:pPr>
      <w:r>
        <w:rPr>
          <w:rFonts w:ascii="Times New Roman"/>
          <w:b w:val="false"/>
          <w:i w:val="false"/>
          <w:color w:val="000000"/>
          <w:sz w:val="28"/>
        </w:rPr>
        <w:t>
      2.6 Плаксивый</w:t>
      </w:r>
    </w:p>
    <w:bookmarkEnd w:id="50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0" w:id="508"/>
    <w:p>
      <w:pPr>
        <w:spacing w:after="0"/>
        <w:ind w:left="0"/>
        <w:jc w:val="both"/>
      </w:pPr>
      <w:r>
        <w:rPr>
          <w:rFonts w:ascii="Times New Roman"/>
          <w:b w:val="false"/>
          <w:i w:val="false"/>
          <w:color w:val="000000"/>
          <w:sz w:val="28"/>
        </w:rPr>
        <w:t>
      2.7 Дополнения и (или) разъяснения (при наличии)</w:t>
      </w:r>
    </w:p>
    <w:bookmarkEnd w:id="508"/>
    <w:bookmarkStart w:name="z8951" w:id="509"/>
    <w:p>
      <w:pPr>
        <w:spacing w:after="0"/>
        <w:ind w:left="0"/>
        <w:jc w:val="both"/>
      </w:pPr>
      <w:r>
        <w:rPr>
          <w:rFonts w:ascii="Times New Roman"/>
          <w:b w:val="false"/>
          <w:i w:val="false"/>
          <w:color w:val="000000"/>
          <w:sz w:val="28"/>
        </w:rPr>
        <w:t>
      3. Настроение и эмоции</w:t>
      </w:r>
    </w:p>
    <w:bookmarkEnd w:id="509"/>
    <w:bookmarkStart w:name="z8952" w:id="510"/>
    <w:p>
      <w:pPr>
        <w:spacing w:after="0"/>
        <w:ind w:left="0"/>
        <w:jc w:val="both"/>
      </w:pPr>
      <w:r>
        <w:rPr>
          <w:rFonts w:ascii="Times New Roman"/>
          <w:b w:val="false"/>
          <w:i w:val="false"/>
          <w:color w:val="000000"/>
          <w:sz w:val="28"/>
        </w:rPr>
        <w:t>
      3.1 Ровный фон настроения</w:t>
      </w:r>
    </w:p>
    <w:bookmarkEnd w:id="51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3" w:id="511"/>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51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4" w:id="512"/>
    <w:p>
      <w:pPr>
        <w:spacing w:after="0"/>
        <w:ind w:left="0"/>
        <w:jc w:val="both"/>
      </w:pPr>
      <w:r>
        <w:rPr>
          <w:rFonts w:ascii="Times New Roman"/>
          <w:b w:val="false"/>
          <w:i w:val="false"/>
          <w:color w:val="000000"/>
          <w:sz w:val="28"/>
        </w:rPr>
        <w:t>
      3.3 Раздражительность и (или) гневливость</w:t>
      </w:r>
    </w:p>
    <w:bookmarkEnd w:id="51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5" w:id="513"/>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51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6" w:id="514"/>
    <w:p>
      <w:pPr>
        <w:spacing w:after="0"/>
        <w:ind w:left="0"/>
        <w:jc w:val="both"/>
      </w:pPr>
      <w:r>
        <w:rPr>
          <w:rFonts w:ascii="Times New Roman"/>
          <w:b w:val="false"/>
          <w:i w:val="false"/>
          <w:color w:val="000000"/>
          <w:sz w:val="28"/>
        </w:rPr>
        <w:t>
      3.5 Страх, тревога</w:t>
      </w:r>
    </w:p>
    <w:bookmarkEnd w:id="51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57" w:id="515"/>
    <w:p>
      <w:pPr>
        <w:spacing w:after="0"/>
        <w:ind w:left="0"/>
        <w:jc w:val="both"/>
      </w:pPr>
      <w:r>
        <w:rPr>
          <w:rFonts w:ascii="Times New Roman"/>
          <w:b w:val="false"/>
          <w:i w:val="false"/>
          <w:color w:val="000000"/>
          <w:sz w:val="28"/>
        </w:rPr>
        <w:t>
      3.6 Дополнения и (или) разъяснения (при наличии)</w:t>
      </w:r>
    </w:p>
    <w:bookmarkEnd w:id="515"/>
    <w:bookmarkStart w:name="z8958" w:id="516"/>
    <w:p>
      <w:pPr>
        <w:spacing w:after="0"/>
        <w:ind w:left="0"/>
        <w:jc w:val="both"/>
      </w:pPr>
      <w:r>
        <w:rPr>
          <w:rFonts w:ascii="Times New Roman"/>
          <w:b w:val="false"/>
          <w:i w:val="false"/>
          <w:color w:val="000000"/>
          <w:sz w:val="28"/>
        </w:rPr>
        <w:t>
      4. Мышление, память, речь (нужное подчеркнуть);</w:t>
      </w:r>
    </w:p>
    <w:bookmarkEnd w:id="516"/>
    <w:bookmarkStart w:name="z8959" w:id="517"/>
    <w:p>
      <w:pPr>
        <w:spacing w:after="0"/>
        <w:ind w:left="0"/>
        <w:jc w:val="both"/>
      </w:pPr>
      <w:r>
        <w:rPr>
          <w:rFonts w:ascii="Times New Roman"/>
          <w:b w:val="false"/>
          <w:i w:val="false"/>
          <w:color w:val="000000"/>
          <w:sz w:val="28"/>
        </w:rPr>
        <w:t>
      4.1 Без особенностей</w:t>
      </w:r>
    </w:p>
    <w:bookmarkEnd w:id="51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0" w:id="518"/>
    <w:p>
      <w:pPr>
        <w:spacing w:after="0"/>
        <w:ind w:left="0"/>
        <w:jc w:val="both"/>
      </w:pPr>
      <w:r>
        <w:rPr>
          <w:rFonts w:ascii="Times New Roman"/>
          <w:b w:val="false"/>
          <w:i w:val="false"/>
          <w:color w:val="000000"/>
          <w:sz w:val="28"/>
        </w:rPr>
        <w:t>
      4.2 Замедленное мышление, речь</w:t>
      </w:r>
    </w:p>
    <w:bookmarkEnd w:id="51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1" w:id="519"/>
    <w:p>
      <w:pPr>
        <w:spacing w:after="0"/>
        <w:ind w:left="0"/>
        <w:jc w:val="both"/>
      </w:pPr>
      <w:r>
        <w:rPr>
          <w:rFonts w:ascii="Times New Roman"/>
          <w:b w:val="false"/>
          <w:i w:val="false"/>
          <w:color w:val="000000"/>
          <w:sz w:val="28"/>
        </w:rPr>
        <w:t>
      4.3 Ускоренное мышление, речь</w:t>
      </w:r>
    </w:p>
    <w:bookmarkEnd w:id="51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2" w:id="520"/>
    <w:p>
      <w:pPr>
        <w:spacing w:after="0"/>
        <w:ind w:left="0"/>
        <w:jc w:val="both"/>
      </w:pPr>
      <w:r>
        <w:rPr>
          <w:rFonts w:ascii="Times New Roman"/>
          <w:b w:val="false"/>
          <w:i w:val="false"/>
          <w:color w:val="000000"/>
          <w:sz w:val="28"/>
        </w:rPr>
        <w:t>
      4.4 Обстоятельное (детализированное) мышление, речь</w:t>
      </w:r>
    </w:p>
    <w:bookmarkEnd w:id="52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3" w:id="521"/>
    <w:p>
      <w:pPr>
        <w:spacing w:after="0"/>
        <w:ind w:left="0"/>
        <w:jc w:val="both"/>
      </w:pPr>
      <w:r>
        <w:rPr>
          <w:rFonts w:ascii="Times New Roman"/>
          <w:b w:val="false"/>
          <w:i w:val="false"/>
          <w:color w:val="000000"/>
          <w:sz w:val="28"/>
        </w:rPr>
        <w:t>
      4.5 Бессвязное мышление</w:t>
      </w:r>
    </w:p>
    <w:bookmarkEnd w:id="52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4" w:id="522"/>
    <w:p>
      <w:pPr>
        <w:spacing w:after="0"/>
        <w:ind w:left="0"/>
        <w:jc w:val="both"/>
      </w:pPr>
      <w:r>
        <w:rPr>
          <w:rFonts w:ascii="Times New Roman"/>
          <w:b w:val="false"/>
          <w:i w:val="false"/>
          <w:color w:val="000000"/>
          <w:sz w:val="28"/>
        </w:rPr>
        <w:t>
      4.6 Бредовые идеи</w:t>
      </w:r>
    </w:p>
    <w:bookmarkEnd w:id="52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5" w:id="523"/>
    <w:p>
      <w:pPr>
        <w:spacing w:after="0"/>
        <w:ind w:left="0"/>
        <w:jc w:val="both"/>
      </w:pPr>
      <w:r>
        <w:rPr>
          <w:rFonts w:ascii="Times New Roman"/>
          <w:b w:val="false"/>
          <w:i w:val="false"/>
          <w:color w:val="000000"/>
          <w:sz w:val="28"/>
        </w:rPr>
        <w:t>
      4.7 Мысли о смерти, самоубийстве</w:t>
      </w:r>
    </w:p>
    <w:bookmarkEnd w:id="52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6" w:id="524"/>
    <w:p>
      <w:pPr>
        <w:spacing w:after="0"/>
        <w:ind w:left="0"/>
        <w:jc w:val="both"/>
      </w:pPr>
      <w:r>
        <w:rPr>
          <w:rFonts w:ascii="Times New Roman"/>
          <w:b w:val="false"/>
          <w:i w:val="false"/>
          <w:color w:val="000000"/>
          <w:sz w:val="28"/>
        </w:rPr>
        <w:t>
      4.8 Нарушение памяти</w:t>
      </w:r>
    </w:p>
    <w:bookmarkEnd w:id="52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7" w:id="525"/>
    <w:p>
      <w:pPr>
        <w:spacing w:after="0"/>
        <w:ind w:left="0"/>
        <w:jc w:val="both"/>
      </w:pPr>
      <w:r>
        <w:rPr>
          <w:rFonts w:ascii="Times New Roman"/>
          <w:b w:val="false"/>
          <w:i w:val="false"/>
          <w:color w:val="000000"/>
          <w:sz w:val="28"/>
        </w:rPr>
        <w:t>
      4.9 Нарушение внимания</w:t>
      </w:r>
    </w:p>
    <w:bookmarkEnd w:id="52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68" w:id="526"/>
    <w:p>
      <w:pPr>
        <w:spacing w:after="0"/>
        <w:ind w:left="0"/>
        <w:jc w:val="both"/>
      </w:pPr>
      <w:r>
        <w:rPr>
          <w:rFonts w:ascii="Times New Roman"/>
          <w:b w:val="false"/>
          <w:i w:val="false"/>
          <w:color w:val="000000"/>
          <w:sz w:val="28"/>
        </w:rPr>
        <w:t>
      4.10 Дополнения и (или) разъяснения (при наличии)</w:t>
      </w:r>
    </w:p>
    <w:bookmarkEnd w:id="526"/>
    <w:bookmarkStart w:name="z8969" w:id="527"/>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527"/>
    <w:bookmarkStart w:name="z8970" w:id="528"/>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52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1" w:id="529"/>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52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2" w:id="530"/>
    <w:p>
      <w:pPr>
        <w:spacing w:after="0"/>
        <w:ind w:left="0"/>
        <w:jc w:val="both"/>
      </w:pPr>
      <w:r>
        <w:rPr>
          <w:rFonts w:ascii="Times New Roman"/>
          <w:b w:val="false"/>
          <w:i w:val="false"/>
          <w:color w:val="000000"/>
          <w:sz w:val="28"/>
        </w:rPr>
        <w:t>
      5.3 Дрожь в руках и (или) ногах и (или) в теле</w:t>
      </w:r>
    </w:p>
    <w:bookmarkEnd w:id="53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3" w:id="531"/>
    <w:p>
      <w:pPr>
        <w:spacing w:after="0"/>
        <w:ind w:left="0"/>
        <w:jc w:val="both"/>
      </w:pPr>
      <w:r>
        <w:rPr>
          <w:rFonts w:ascii="Times New Roman"/>
          <w:b w:val="false"/>
          <w:i w:val="false"/>
          <w:color w:val="000000"/>
          <w:sz w:val="28"/>
        </w:rPr>
        <w:t>
      5.4 Мышечное напряжение, неспособность расслабиться</w:t>
      </w:r>
    </w:p>
    <w:bookmarkEnd w:id="53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4" w:id="532"/>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53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5" w:id="533"/>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53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6" w:id="534"/>
    <w:p>
      <w:pPr>
        <w:spacing w:after="0"/>
        <w:ind w:left="0"/>
        <w:jc w:val="both"/>
      </w:pPr>
      <w:r>
        <w:rPr>
          <w:rFonts w:ascii="Times New Roman"/>
          <w:b w:val="false"/>
          <w:i w:val="false"/>
          <w:color w:val="000000"/>
          <w:sz w:val="28"/>
        </w:rPr>
        <w:t>
      5.7 Головокружение, головные боли</w:t>
      </w:r>
    </w:p>
    <w:bookmarkEnd w:id="53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7" w:id="535"/>
    <w:p>
      <w:pPr>
        <w:spacing w:after="0"/>
        <w:ind w:left="0"/>
        <w:jc w:val="both"/>
      </w:pPr>
      <w:r>
        <w:rPr>
          <w:rFonts w:ascii="Times New Roman"/>
          <w:b w:val="false"/>
          <w:i w:val="false"/>
          <w:color w:val="000000"/>
          <w:sz w:val="28"/>
        </w:rPr>
        <w:t>
      5.8 Чувство слабости, утомляемости</w:t>
      </w:r>
    </w:p>
    <w:bookmarkEnd w:id="53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8" w:id="536"/>
    <w:p>
      <w:pPr>
        <w:spacing w:after="0"/>
        <w:ind w:left="0"/>
        <w:jc w:val="both"/>
      </w:pPr>
      <w:r>
        <w:rPr>
          <w:rFonts w:ascii="Times New Roman"/>
          <w:b w:val="false"/>
          <w:i w:val="false"/>
          <w:color w:val="000000"/>
          <w:sz w:val="28"/>
        </w:rPr>
        <w:t>
      5.9 Ощущение онемения и (или) покалывания</w:t>
      </w:r>
    </w:p>
    <w:bookmarkEnd w:id="53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79" w:id="537"/>
    <w:p>
      <w:pPr>
        <w:spacing w:after="0"/>
        <w:ind w:left="0"/>
        <w:jc w:val="both"/>
      </w:pPr>
      <w:r>
        <w:rPr>
          <w:rFonts w:ascii="Times New Roman"/>
          <w:b w:val="false"/>
          <w:i w:val="false"/>
          <w:color w:val="000000"/>
          <w:sz w:val="28"/>
        </w:rPr>
        <w:t>
      5.10 Дополнения и (или) разъяснения (при наличии)</w:t>
      </w:r>
    </w:p>
    <w:bookmarkEnd w:id="537"/>
    <w:bookmarkStart w:name="z8980" w:id="538"/>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538"/>
    <w:bookmarkStart w:name="z8981" w:id="539"/>
    <w:p>
      <w:pPr>
        <w:spacing w:after="0"/>
        <w:ind w:left="0"/>
        <w:jc w:val="both"/>
      </w:pPr>
      <w:r>
        <w:rPr>
          <w:rFonts w:ascii="Times New Roman"/>
          <w:b w:val="false"/>
          <w:i w:val="false"/>
          <w:color w:val="000000"/>
          <w:sz w:val="28"/>
        </w:rPr>
        <w:t>
      6.1 Нарушения сна</w:t>
      </w:r>
    </w:p>
    <w:bookmarkEnd w:id="539"/>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2" w:id="540"/>
    <w:p>
      <w:pPr>
        <w:spacing w:after="0"/>
        <w:ind w:left="0"/>
        <w:jc w:val="both"/>
      </w:pPr>
      <w:r>
        <w:rPr>
          <w:rFonts w:ascii="Times New Roman"/>
          <w:b w:val="false"/>
          <w:i w:val="false"/>
          <w:color w:val="000000"/>
          <w:sz w:val="28"/>
        </w:rPr>
        <w:t>
      6.2 Нарушения аппетита</w:t>
      </w:r>
    </w:p>
    <w:bookmarkEnd w:id="54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3" w:id="541"/>
    <w:p>
      <w:pPr>
        <w:spacing w:after="0"/>
        <w:ind w:left="0"/>
        <w:jc w:val="both"/>
      </w:pPr>
      <w:r>
        <w:rPr>
          <w:rFonts w:ascii="Times New Roman"/>
          <w:b w:val="false"/>
          <w:i w:val="false"/>
          <w:color w:val="000000"/>
          <w:sz w:val="28"/>
        </w:rPr>
        <w:t>
      6.3 Наличие психотравмы</w:t>
      </w:r>
    </w:p>
    <w:bookmarkEnd w:id="54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4" w:id="542"/>
    <w:p>
      <w:pPr>
        <w:spacing w:after="0"/>
        <w:ind w:left="0"/>
        <w:jc w:val="both"/>
      </w:pPr>
      <w:r>
        <w:rPr>
          <w:rFonts w:ascii="Times New Roman"/>
          <w:b w:val="false"/>
          <w:i w:val="false"/>
          <w:color w:val="000000"/>
          <w:sz w:val="28"/>
        </w:rPr>
        <w:t>
      6.4 Утрата интересов</w:t>
      </w:r>
    </w:p>
    <w:bookmarkEnd w:id="542"/>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5" w:id="543"/>
    <w:p>
      <w:pPr>
        <w:spacing w:after="0"/>
        <w:ind w:left="0"/>
        <w:jc w:val="both"/>
      </w:pPr>
      <w:r>
        <w:rPr>
          <w:rFonts w:ascii="Times New Roman"/>
          <w:b w:val="false"/>
          <w:i w:val="false"/>
          <w:color w:val="000000"/>
          <w:sz w:val="28"/>
        </w:rPr>
        <w:t>
      6.5 Скрытность, недоверчивость</w:t>
      </w:r>
    </w:p>
    <w:bookmarkEnd w:id="543"/>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6" w:id="544"/>
    <w:p>
      <w:pPr>
        <w:spacing w:after="0"/>
        <w:ind w:left="0"/>
        <w:jc w:val="both"/>
      </w:pPr>
      <w:r>
        <w:rPr>
          <w:rFonts w:ascii="Times New Roman"/>
          <w:b w:val="false"/>
          <w:i w:val="false"/>
          <w:color w:val="000000"/>
          <w:sz w:val="28"/>
        </w:rPr>
        <w:t>
      6.6 Сообщения об употреблении алкоголя</w:t>
      </w:r>
    </w:p>
    <w:bookmarkEnd w:id="54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7" w:id="545"/>
    <w:p>
      <w:pPr>
        <w:spacing w:after="0"/>
        <w:ind w:left="0"/>
        <w:jc w:val="both"/>
      </w:pPr>
      <w:r>
        <w:rPr>
          <w:rFonts w:ascii="Times New Roman"/>
          <w:b w:val="false"/>
          <w:i w:val="false"/>
          <w:color w:val="000000"/>
          <w:sz w:val="28"/>
        </w:rPr>
        <w:t>
      6.7 Чувство отчаяния</w:t>
      </w:r>
    </w:p>
    <w:bookmarkEnd w:id="545"/>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8" w:id="546"/>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54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8989" w:id="547"/>
    <w:p>
      <w:pPr>
        <w:spacing w:after="0"/>
        <w:ind w:left="0"/>
        <w:jc w:val="both"/>
      </w:pPr>
      <w:r>
        <w:rPr>
          <w:rFonts w:ascii="Times New Roman"/>
          <w:b w:val="false"/>
          <w:i w:val="false"/>
          <w:color w:val="000000"/>
          <w:sz w:val="28"/>
        </w:rPr>
        <w:t>
      6.9 Дополнения и (или) разъяснения (при наличии)</w:t>
      </w:r>
    </w:p>
    <w:bookmarkEnd w:id="547"/>
    <w:bookmarkStart w:name="z8990" w:id="548"/>
    <w:p>
      <w:pPr>
        <w:spacing w:after="0"/>
        <w:ind w:left="0"/>
        <w:jc w:val="both"/>
      </w:pPr>
      <w:r>
        <w:rPr>
          <w:rFonts w:ascii="Times New Roman"/>
          <w:b w:val="false"/>
          <w:i w:val="false"/>
          <w:color w:val="000000"/>
          <w:sz w:val="28"/>
        </w:rPr>
        <w:t>
      Список сокращений:</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8991" w:id="549"/>
    <w:p>
      <w:pPr>
        <w:spacing w:after="0"/>
        <w:ind w:left="0"/>
        <w:jc w:val="both"/>
      </w:pPr>
      <w:r>
        <w:rPr>
          <w:rFonts w:ascii="Times New Roman"/>
          <w:b w:val="false"/>
          <w:i w:val="false"/>
          <w:color w:val="000000"/>
          <w:sz w:val="28"/>
        </w:rPr>
        <w:t>
      1. Дополнительные медицинские сведения (документы)</w:t>
      </w:r>
    </w:p>
    <w:bookmarkEnd w:id="549"/>
    <w:bookmarkStart w:name="z8992" w:id="550"/>
    <w:p>
      <w:pPr>
        <w:spacing w:after="0"/>
        <w:ind w:left="0"/>
        <w:jc w:val="both"/>
      </w:pPr>
      <w:r>
        <w:rPr>
          <w:rFonts w:ascii="Times New Roman"/>
          <w:b w:val="false"/>
          <w:i w:val="false"/>
          <w:color w:val="000000"/>
          <w:sz w:val="28"/>
        </w:rPr>
        <w:t>
      Медицинские карты, медицинские заключения, выписки, данные клинико-лабораторных исследований, предоставленные во время медицинского осмотра:</w:t>
      </w:r>
    </w:p>
    <w:bookmarkEnd w:id="550"/>
    <w:bookmarkStart w:name="z8993" w:id="551"/>
    <w:p>
      <w:pPr>
        <w:spacing w:after="0"/>
        <w:ind w:left="0"/>
        <w:jc w:val="both"/>
      </w:pPr>
      <w:r>
        <w:rPr>
          <w:rFonts w:ascii="Times New Roman"/>
          <w:b w:val="false"/>
          <w:i w:val="false"/>
          <w:color w:val="000000"/>
          <w:sz w:val="28"/>
        </w:rPr>
        <w:t>
      oНет</w:t>
      </w:r>
    </w:p>
    <w:bookmarkEnd w:id="551"/>
    <w:bookmarkStart w:name="z8994" w:id="552"/>
    <w:p>
      <w:pPr>
        <w:spacing w:after="0"/>
        <w:ind w:left="0"/>
        <w:jc w:val="both"/>
      </w:pPr>
      <w:r>
        <w:rPr>
          <w:rFonts w:ascii="Times New Roman"/>
          <w:b w:val="false"/>
          <w:i w:val="false"/>
          <w:color w:val="000000"/>
          <w:sz w:val="28"/>
        </w:rPr>
        <w:t>
      oЕсть (укажите)</w:t>
      </w:r>
    </w:p>
    <w:bookmarkEnd w:id="552"/>
    <w:bookmarkStart w:name="z8995" w:id="553"/>
    <w:p>
      <w:pPr>
        <w:spacing w:after="0"/>
        <w:ind w:left="0"/>
        <w:jc w:val="both"/>
      </w:pPr>
      <w:r>
        <w:rPr>
          <w:rFonts w:ascii="Times New Roman"/>
          <w:b w:val="false"/>
          <w:i w:val="false"/>
          <w:color w:val="000000"/>
          <w:sz w:val="28"/>
        </w:rPr>
        <w:t>
      2. Направлен на:</w:t>
      </w:r>
    </w:p>
    <w:bookmarkEnd w:id="553"/>
    <w:bookmarkStart w:name="z8996" w:id="554"/>
    <w:p>
      <w:pPr>
        <w:spacing w:after="0"/>
        <w:ind w:left="0"/>
        <w:jc w:val="both"/>
      </w:pPr>
      <w:r>
        <w:rPr>
          <w:rFonts w:ascii="Times New Roman"/>
          <w:b w:val="false"/>
          <w:i w:val="false"/>
          <w:color w:val="000000"/>
          <w:sz w:val="28"/>
        </w:rPr>
        <w:t xml:space="preserve">
      исследования (указать какие), </w:t>
      </w:r>
    </w:p>
    <w:bookmarkEnd w:id="554"/>
    <w:bookmarkStart w:name="z8997" w:id="555"/>
    <w:p>
      <w:pPr>
        <w:spacing w:after="0"/>
        <w:ind w:left="0"/>
        <w:jc w:val="both"/>
      </w:pPr>
      <w:r>
        <w:rPr>
          <w:rFonts w:ascii="Times New Roman"/>
          <w:b w:val="false"/>
          <w:i w:val="false"/>
          <w:color w:val="000000"/>
          <w:sz w:val="28"/>
        </w:rPr>
        <w:t xml:space="preserve">
      консультации (указать) </w:t>
      </w:r>
    </w:p>
    <w:bookmarkEnd w:id="555"/>
    <w:bookmarkStart w:name="z8998" w:id="556"/>
    <w:p>
      <w:pPr>
        <w:spacing w:after="0"/>
        <w:ind w:left="0"/>
        <w:jc w:val="both"/>
      </w:pPr>
      <w:r>
        <w:rPr>
          <w:rFonts w:ascii="Times New Roman"/>
          <w:b w:val="false"/>
          <w:i w:val="false"/>
          <w:color w:val="000000"/>
          <w:sz w:val="28"/>
        </w:rPr>
        <w:t xml:space="preserve">
      на лечение (указать) </w:t>
      </w:r>
    </w:p>
    <w:bookmarkEnd w:id="556"/>
    <w:bookmarkStart w:name="z8999" w:id="557"/>
    <w:p>
      <w:pPr>
        <w:spacing w:after="0"/>
        <w:ind w:left="0"/>
        <w:jc w:val="both"/>
      </w:pPr>
      <w:r>
        <w:rPr>
          <w:rFonts w:ascii="Times New Roman"/>
          <w:b w:val="false"/>
          <w:i w:val="false"/>
          <w:color w:val="000000"/>
          <w:sz w:val="28"/>
        </w:rPr>
        <w:t>
      3. Сообщено о насилии в органы внутренних дел/прокуратуры в установленном порядке</w:t>
      </w:r>
    </w:p>
    <w:bookmarkEnd w:id="557"/>
    <w:bookmarkStart w:name="z9000" w:id="558"/>
    <w:p>
      <w:pPr>
        <w:spacing w:after="0"/>
        <w:ind w:left="0"/>
        <w:jc w:val="both"/>
      </w:pPr>
      <w:r>
        <w:rPr>
          <w:rFonts w:ascii="Times New Roman"/>
          <w:b w:val="false"/>
          <w:i w:val="false"/>
          <w:color w:val="000000"/>
          <w:sz w:val="28"/>
        </w:rPr>
        <w:t xml:space="preserve">
      Дата сообщения </w:t>
      </w:r>
    </w:p>
    <w:bookmarkEnd w:id="558"/>
    <w:bookmarkStart w:name="z9001" w:id="559"/>
    <w:p>
      <w:pPr>
        <w:spacing w:after="0"/>
        <w:ind w:left="0"/>
        <w:jc w:val="both"/>
      </w:pPr>
      <w:r>
        <w:rPr>
          <w:rFonts w:ascii="Times New Roman"/>
          <w:b w:val="false"/>
          <w:i w:val="false"/>
          <w:color w:val="000000"/>
          <w:sz w:val="28"/>
        </w:rPr>
        <w:t>
      Наименование органа внутренних дел/прокуратур</w:t>
      </w:r>
    </w:p>
    <w:bookmarkEnd w:id="559"/>
    <w:bookmarkStart w:name="z9002" w:id="560"/>
    <w:p>
      <w:pPr>
        <w:spacing w:after="0"/>
        <w:ind w:left="0"/>
        <w:jc w:val="both"/>
      </w:pPr>
      <w:r>
        <w:rPr>
          <w:rFonts w:ascii="Times New Roman"/>
          <w:b w:val="false"/>
          <w:i w:val="false"/>
          <w:color w:val="000000"/>
          <w:sz w:val="28"/>
        </w:rPr>
        <w:t>
      Идентфикатор, Ф.И.О. (при его наличии) врача</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9004" w:id="561"/>
    <w:p>
      <w:pPr>
        <w:spacing w:after="0"/>
        <w:ind w:left="0"/>
        <w:jc w:val="both"/>
      </w:pPr>
      <w:r>
        <w:rPr>
          <w:rFonts w:ascii="Times New Roman"/>
          <w:b w:val="false"/>
          <w:i w:val="false"/>
          <w:color w:val="000000"/>
          <w:sz w:val="28"/>
        </w:rPr>
        <w:t>
      Карта осмотра сурдологического пациента</w:t>
      </w:r>
    </w:p>
    <w:bookmarkEnd w:id="561"/>
    <w:bookmarkStart w:name="z9005" w:id="562"/>
    <w:p>
      <w:pPr>
        <w:spacing w:after="0"/>
        <w:ind w:left="0"/>
        <w:jc w:val="both"/>
      </w:pPr>
      <w:r>
        <w:rPr>
          <w:rFonts w:ascii="Times New Roman"/>
          <w:b w:val="false"/>
          <w:i w:val="false"/>
          <w:color w:val="000000"/>
          <w:sz w:val="28"/>
        </w:rPr>
        <w:t>
      Ф.И.О. (при его наличии) _______________________________________________________</w:t>
      </w:r>
    </w:p>
    <w:bookmarkEnd w:id="562"/>
    <w:bookmarkStart w:name="z9006" w:id="563"/>
    <w:p>
      <w:pPr>
        <w:spacing w:after="0"/>
        <w:ind w:left="0"/>
        <w:jc w:val="both"/>
      </w:pPr>
      <w:r>
        <w:rPr>
          <w:rFonts w:ascii="Times New Roman"/>
          <w:b w:val="false"/>
          <w:i w:val="false"/>
          <w:color w:val="000000"/>
          <w:sz w:val="28"/>
        </w:rPr>
        <w:t>
      Возраст ______________________________________________________________________</w:t>
      </w:r>
    </w:p>
    <w:bookmarkEnd w:id="563"/>
    <w:bookmarkStart w:name="z9007" w:id="564"/>
    <w:p>
      <w:pPr>
        <w:spacing w:after="0"/>
        <w:ind w:left="0"/>
        <w:jc w:val="both"/>
      </w:pPr>
      <w:r>
        <w:rPr>
          <w:rFonts w:ascii="Times New Roman"/>
          <w:b w:val="false"/>
          <w:i w:val="false"/>
          <w:color w:val="000000"/>
          <w:sz w:val="28"/>
        </w:rPr>
        <w:t>
      ИИН_________________________________________________________________________</w:t>
      </w:r>
    </w:p>
    <w:bookmarkEnd w:id="564"/>
    <w:bookmarkStart w:name="z9008" w:id="565"/>
    <w:p>
      <w:pPr>
        <w:spacing w:after="0"/>
        <w:ind w:left="0"/>
        <w:jc w:val="both"/>
      </w:pPr>
      <w:r>
        <w:rPr>
          <w:rFonts w:ascii="Times New Roman"/>
          <w:b w:val="false"/>
          <w:i w:val="false"/>
          <w:color w:val="000000"/>
          <w:sz w:val="28"/>
        </w:rPr>
        <w:t>
      Адрес________________________________________________________________________</w:t>
      </w:r>
    </w:p>
    <w:bookmarkEnd w:id="565"/>
    <w:bookmarkStart w:name="z9009" w:id="566"/>
    <w:p>
      <w:pPr>
        <w:spacing w:after="0"/>
        <w:ind w:left="0"/>
        <w:jc w:val="both"/>
      </w:pPr>
      <w:r>
        <w:rPr>
          <w:rFonts w:ascii="Times New Roman"/>
          <w:b w:val="false"/>
          <w:i w:val="false"/>
          <w:color w:val="000000"/>
          <w:sz w:val="28"/>
        </w:rPr>
        <w:t>
      Направленные в рамках аудиологического скрининга ДА</w:t>
      </w:r>
    </w:p>
    <w:bookmarkEnd w:id="56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0" w:id="567"/>
    <w:p>
      <w:pPr>
        <w:spacing w:after="0"/>
        <w:ind w:left="0"/>
        <w:jc w:val="both"/>
      </w:pPr>
      <w:r>
        <w:rPr>
          <w:rFonts w:ascii="Times New Roman"/>
          <w:b w:val="false"/>
          <w:i w:val="false"/>
          <w:color w:val="000000"/>
          <w:sz w:val="28"/>
        </w:rPr>
        <w:t>
      Направленные по заболеванию ДА</w:t>
      </w:r>
    </w:p>
    <w:bookmarkEnd w:id="567"/>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1" w:id="568"/>
    <w:p>
      <w:pPr>
        <w:spacing w:after="0"/>
        <w:ind w:left="0"/>
        <w:jc w:val="both"/>
      </w:pPr>
      <w:r>
        <w:rPr>
          <w:rFonts w:ascii="Times New Roman"/>
          <w:b w:val="false"/>
          <w:i w:val="false"/>
          <w:color w:val="000000"/>
          <w:sz w:val="28"/>
        </w:rPr>
        <w:t>
      Впервые выявленное заболевание ДА</w:t>
      </w:r>
    </w:p>
    <w:bookmarkEnd w:id="568"/>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159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2" w:id="569"/>
    <w:p>
      <w:pPr>
        <w:spacing w:after="0"/>
        <w:ind w:left="0"/>
        <w:jc w:val="both"/>
      </w:pPr>
      <w:r>
        <w:rPr>
          <w:rFonts w:ascii="Times New Roman"/>
          <w:b w:val="false"/>
          <w:i w:val="false"/>
          <w:color w:val="000000"/>
          <w:sz w:val="28"/>
        </w:rPr>
        <w:t>
      Известное раннее заболевание __________________________________________________________</w:t>
      </w:r>
    </w:p>
    <w:bookmarkEnd w:id="569"/>
    <w:bookmarkStart w:name="z9013" w:id="570"/>
    <w:p>
      <w:pPr>
        <w:spacing w:after="0"/>
        <w:ind w:left="0"/>
        <w:jc w:val="both"/>
      </w:pPr>
      <w:r>
        <w:rPr>
          <w:rFonts w:ascii="Times New Roman"/>
          <w:b w:val="false"/>
          <w:i w:val="false"/>
          <w:color w:val="000000"/>
          <w:sz w:val="28"/>
        </w:rPr>
        <w:t>
      Жалобы______________________________________________________________________________</w:t>
      </w:r>
    </w:p>
    <w:bookmarkEnd w:id="570"/>
    <w:bookmarkStart w:name="z9014" w:id="571"/>
    <w:p>
      <w:pPr>
        <w:spacing w:after="0"/>
        <w:ind w:left="0"/>
        <w:jc w:val="both"/>
      </w:pPr>
      <w:r>
        <w:rPr>
          <w:rFonts w:ascii="Times New Roman"/>
          <w:b w:val="false"/>
          <w:i w:val="false"/>
          <w:color w:val="000000"/>
          <w:sz w:val="28"/>
        </w:rPr>
        <w:t>
      Анамнез заболевания___________________________________________________________________</w:t>
      </w:r>
    </w:p>
    <w:bookmarkEnd w:id="571"/>
    <w:bookmarkStart w:name="z9015" w:id="572"/>
    <w:p>
      <w:pPr>
        <w:spacing w:after="0"/>
        <w:ind w:left="0"/>
        <w:jc w:val="both"/>
      </w:pPr>
      <w:r>
        <w:rPr>
          <w:rFonts w:ascii="Times New Roman"/>
          <w:b w:val="false"/>
          <w:i w:val="false"/>
          <w:color w:val="000000"/>
          <w:sz w:val="28"/>
        </w:rPr>
        <w:t>
      Методы обследования:</w:t>
      </w:r>
    </w:p>
    <w:bookmarkEnd w:id="572"/>
    <w:bookmarkStart w:name="z9016" w:id="573"/>
    <w:p>
      <w:pPr>
        <w:spacing w:after="0"/>
        <w:ind w:left="0"/>
        <w:jc w:val="both"/>
      </w:pPr>
      <w:r>
        <w:rPr>
          <w:rFonts w:ascii="Times New Roman"/>
          <w:b w:val="false"/>
          <w:i w:val="false"/>
          <w:color w:val="000000"/>
          <w:sz w:val="28"/>
        </w:rPr>
        <w:t xml:space="preserve">
      ДИАГНОЗ (выбрать из имеющихся): </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Глухота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17" w:id="574"/>
    <w:p>
      <w:pPr>
        <w:spacing w:after="0"/>
        <w:ind w:left="0"/>
        <w:jc w:val="both"/>
      </w:pPr>
      <w:r>
        <w:rPr>
          <w:rFonts w:ascii="Times New Roman"/>
          <w:b w:val="false"/>
          <w:i w:val="false"/>
          <w:color w:val="000000"/>
          <w:sz w:val="28"/>
        </w:rPr>
        <w:t xml:space="preserve">
      Отметить нужное </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Слуховой аппарат (есть</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Воздушной проводимости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Костной проводимости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Имплантируемая система (есть</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нет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159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/Среднее учебное заведение </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18" w:id="575"/>
    <w:p>
      <w:pPr>
        <w:spacing w:after="0"/>
        <w:ind w:left="0"/>
        <w:jc w:val="both"/>
      </w:pPr>
      <w:r>
        <w:rPr>
          <w:rFonts w:ascii="Times New Roman"/>
          <w:b w:val="false"/>
          <w:i w:val="false"/>
          <w:color w:val="000000"/>
          <w:sz w:val="28"/>
        </w:rPr>
        <w:t>
      Список сокращений формы № 001/у "Медицинская карта стационарного пациента"</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9019" w:id="576"/>
    <w:p>
      <w:pPr>
        <w:spacing w:after="0"/>
        <w:ind w:left="0"/>
        <w:jc w:val="left"/>
      </w:pPr>
      <w:r>
        <w:rPr>
          <w:rFonts w:ascii="Times New Roman"/>
          <w:b/>
          <w:i w:val="false"/>
          <w:color w:val="000000"/>
        </w:rPr>
        <w:t xml:space="preserve"> "Амбулаториялық, стационарлық науқастың медициналық картасынан үзінді көшірме №____" № 001-1/е нысаны</w:t>
      </w:r>
    </w:p>
    <w:bookmarkEnd w:id="576"/>
    <w:bookmarkStart w:name="z9020" w:id="577"/>
    <w:p>
      <w:pPr>
        <w:spacing w:after="0"/>
        <w:ind w:left="0"/>
        <w:jc w:val="left"/>
      </w:pPr>
      <w:r>
        <w:rPr>
          <w:rFonts w:ascii="Times New Roman"/>
          <w:b/>
          <w:i w:val="false"/>
          <w:color w:val="000000"/>
        </w:rPr>
        <w:t xml:space="preserve"> Форма № 001-1/у "Выписка из медицинской карты амбулаторного, стационарного пациента № ___"</w:t>
      </w:r>
    </w:p>
    <w:bookmarkEnd w:id="577"/>
    <w:bookmarkStart w:name="z9021" w:id="578"/>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bookmarkEnd w:id="578"/>
    <w:bookmarkStart w:name="z9022" w:id="579"/>
    <w:p>
      <w:pPr>
        <w:spacing w:after="0"/>
        <w:ind w:left="0"/>
        <w:jc w:val="both"/>
      </w:pPr>
      <w:r>
        <w:rPr>
          <w:rFonts w:ascii="Times New Roman"/>
          <w:b w:val="false"/>
          <w:i w:val="false"/>
          <w:color w:val="000000"/>
          <w:sz w:val="28"/>
        </w:rPr>
        <w:t>
      __________________________________</w:t>
      </w:r>
    </w:p>
    <w:bookmarkEnd w:id="579"/>
    <w:bookmarkStart w:name="z9023" w:id="580"/>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(при его наличии) пациента) ________________________________________________________________</w:t>
      </w:r>
    </w:p>
    <w:bookmarkEnd w:id="580"/>
    <w:bookmarkStart w:name="z9024" w:id="581"/>
    <w:p>
      <w:pPr>
        <w:spacing w:after="0"/>
        <w:ind w:left="0"/>
        <w:jc w:val="both"/>
      </w:pPr>
      <w:r>
        <w:rPr>
          <w:rFonts w:ascii="Times New Roman"/>
          <w:b w:val="false"/>
          <w:i w:val="false"/>
          <w:color w:val="000000"/>
          <w:sz w:val="28"/>
        </w:rPr>
        <w:t>
      2. Туған күні (Дата рождения) _________________________________________</w:t>
      </w:r>
    </w:p>
    <w:bookmarkEnd w:id="581"/>
    <w:bookmarkStart w:name="z9025" w:id="582"/>
    <w:p>
      <w:pPr>
        <w:spacing w:after="0"/>
        <w:ind w:left="0"/>
        <w:jc w:val="both"/>
      </w:pPr>
      <w:r>
        <w:rPr>
          <w:rFonts w:ascii="Times New Roman"/>
          <w:b w:val="false"/>
          <w:i w:val="false"/>
          <w:color w:val="000000"/>
          <w:sz w:val="28"/>
        </w:rPr>
        <w:t>
      3. Үйінің мекенжайы (Домашний адрес)_________________________________</w:t>
      </w:r>
    </w:p>
    <w:bookmarkEnd w:id="582"/>
    <w:bookmarkStart w:name="z9026" w:id="583"/>
    <w:p>
      <w:pPr>
        <w:spacing w:after="0"/>
        <w:ind w:left="0"/>
        <w:jc w:val="both"/>
      </w:pPr>
      <w:r>
        <w:rPr>
          <w:rFonts w:ascii="Times New Roman"/>
          <w:b w:val="false"/>
          <w:i w:val="false"/>
          <w:color w:val="000000"/>
          <w:sz w:val="28"/>
        </w:rPr>
        <w:t>
      4. Жұмыс орны мен кәсібі (Место работы и род занятий) __________________</w:t>
      </w:r>
    </w:p>
    <w:bookmarkEnd w:id="583"/>
    <w:bookmarkStart w:name="z9027" w:id="584"/>
    <w:p>
      <w:pPr>
        <w:spacing w:after="0"/>
        <w:ind w:left="0"/>
        <w:jc w:val="both"/>
      </w:pPr>
      <w:r>
        <w:rPr>
          <w:rFonts w:ascii="Times New Roman"/>
          <w:b w:val="false"/>
          <w:i w:val="false"/>
          <w:color w:val="000000"/>
          <w:sz w:val="28"/>
        </w:rPr>
        <w:t>
      __________________________________________________________________</w:t>
      </w:r>
    </w:p>
    <w:bookmarkEnd w:id="584"/>
    <w:bookmarkStart w:name="z9028" w:id="585"/>
    <w:p>
      <w:pPr>
        <w:spacing w:after="0"/>
        <w:ind w:left="0"/>
        <w:jc w:val="both"/>
      </w:pPr>
      <w:r>
        <w:rPr>
          <w:rFonts w:ascii="Times New Roman"/>
          <w:b w:val="false"/>
          <w:i w:val="false"/>
          <w:color w:val="000000"/>
          <w:sz w:val="28"/>
        </w:rPr>
        <w:t>
      5. Күндері: түсуі (Даты: поступления) _________________________________</w:t>
      </w:r>
    </w:p>
    <w:bookmarkEnd w:id="585"/>
    <w:bookmarkStart w:name="z9029" w:id="586"/>
    <w:p>
      <w:pPr>
        <w:spacing w:after="0"/>
        <w:ind w:left="0"/>
        <w:jc w:val="both"/>
      </w:pPr>
      <w:r>
        <w:rPr>
          <w:rFonts w:ascii="Times New Roman"/>
          <w:b w:val="false"/>
          <w:i w:val="false"/>
          <w:color w:val="000000"/>
          <w:sz w:val="28"/>
        </w:rPr>
        <w:t>
      Шығуы (выбытия) ________________________________________________</w:t>
      </w:r>
    </w:p>
    <w:bookmarkEnd w:id="586"/>
    <w:bookmarkStart w:name="z9030" w:id="587"/>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bookmarkEnd w:id="587"/>
    <w:bookmarkStart w:name="z9031" w:id="588"/>
    <w:p>
      <w:pPr>
        <w:spacing w:after="0"/>
        <w:ind w:left="0"/>
        <w:jc w:val="both"/>
      </w:pPr>
      <w:r>
        <w:rPr>
          <w:rFonts w:ascii="Times New Roman"/>
          <w:b w:val="false"/>
          <w:i w:val="false"/>
          <w:color w:val="000000"/>
          <w:sz w:val="28"/>
        </w:rPr>
        <w:t>
      ___________________________________________________________________</w:t>
      </w:r>
    </w:p>
    <w:bookmarkEnd w:id="588"/>
    <w:bookmarkStart w:name="z9032" w:id="589"/>
    <w:p>
      <w:pPr>
        <w:spacing w:after="0"/>
        <w:ind w:left="0"/>
        <w:jc w:val="both"/>
      </w:pPr>
      <w:r>
        <w:rPr>
          <w:rFonts w:ascii="Times New Roman"/>
          <w:b w:val="false"/>
          <w:i w:val="false"/>
          <w:color w:val="000000"/>
          <w:sz w:val="28"/>
        </w:rPr>
        <w:t>
      ___________________________________________________________________</w:t>
      </w:r>
    </w:p>
    <w:bookmarkEnd w:id="589"/>
    <w:bookmarkStart w:name="z9033" w:id="590"/>
    <w:p>
      <w:pPr>
        <w:spacing w:after="0"/>
        <w:ind w:left="0"/>
        <w:jc w:val="both"/>
      </w:pPr>
      <w:r>
        <w:rPr>
          <w:rFonts w:ascii="Times New Roman"/>
          <w:b w:val="false"/>
          <w:i w:val="false"/>
          <w:color w:val="000000"/>
          <w:sz w:val="28"/>
        </w:rPr>
        <w:t>
      Қорытынды диагноз: (Заключительный диагноз:) _________________________</w:t>
      </w:r>
    </w:p>
    <w:bookmarkEnd w:id="590"/>
    <w:bookmarkStart w:name="z9034" w:id="591"/>
    <w:p>
      <w:pPr>
        <w:spacing w:after="0"/>
        <w:ind w:left="0"/>
        <w:jc w:val="both"/>
      </w:pPr>
      <w:r>
        <w:rPr>
          <w:rFonts w:ascii="Times New Roman"/>
          <w:b w:val="false"/>
          <w:i w:val="false"/>
          <w:color w:val="000000"/>
          <w:sz w:val="28"/>
        </w:rPr>
        <w:t>
      ____________________________________________________________________</w:t>
      </w:r>
    </w:p>
    <w:bookmarkEnd w:id="591"/>
    <w:bookmarkStart w:name="z9035" w:id="592"/>
    <w:p>
      <w:pPr>
        <w:spacing w:after="0"/>
        <w:ind w:left="0"/>
        <w:jc w:val="both"/>
      </w:pPr>
      <w:r>
        <w:rPr>
          <w:rFonts w:ascii="Times New Roman"/>
          <w:b w:val="false"/>
          <w:i w:val="false"/>
          <w:color w:val="000000"/>
          <w:sz w:val="28"/>
        </w:rPr>
        <w:t>
      Қосалқы аурулар: (Сопутствующие заболевания:) __________________________</w:t>
      </w:r>
    </w:p>
    <w:bookmarkEnd w:id="592"/>
    <w:bookmarkStart w:name="z9036" w:id="593"/>
    <w:p>
      <w:pPr>
        <w:spacing w:after="0"/>
        <w:ind w:left="0"/>
        <w:jc w:val="both"/>
      </w:pPr>
      <w:r>
        <w:rPr>
          <w:rFonts w:ascii="Times New Roman"/>
          <w:b w:val="false"/>
          <w:i w:val="false"/>
          <w:color w:val="000000"/>
          <w:sz w:val="28"/>
        </w:rPr>
        <w:t>
      _____________________________________________________________________</w:t>
      </w:r>
    </w:p>
    <w:bookmarkEnd w:id="593"/>
    <w:bookmarkStart w:name="z9037" w:id="594"/>
    <w:p>
      <w:pPr>
        <w:spacing w:after="0"/>
        <w:ind w:left="0"/>
        <w:jc w:val="both"/>
      </w:pPr>
      <w:r>
        <w:rPr>
          <w:rFonts w:ascii="Times New Roman"/>
          <w:b w:val="false"/>
          <w:i w:val="false"/>
          <w:color w:val="000000"/>
          <w:sz w:val="28"/>
        </w:rPr>
        <w:t>
      _____________________________________________________________________</w:t>
      </w:r>
    </w:p>
    <w:bookmarkEnd w:id="594"/>
    <w:bookmarkStart w:name="z9038" w:id="595"/>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bookmarkEnd w:id="595"/>
    <w:bookmarkStart w:name="z9039" w:id="596"/>
    <w:p>
      <w:pPr>
        <w:spacing w:after="0"/>
        <w:ind w:left="0"/>
        <w:jc w:val="both"/>
      </w:pPr>
      <w:r>
        <w:rPr>
          <w:rFonts w:ascii="Times New Roman"/>
          <w:b w:val="false"/>
          <w:i w:val="false"/>
          <w:color w:val="000000"/>
          <w:sz w:val="28"/>
        </w:rPr>
        <w:t>
      _____________________________________________________________________</w:t>
      </w:r>
    </w:p>
    <w:bookmarkEnd w:id="596"/>
    <w:bookmarkStart w:name="z9040" w:id="597"/>
    <w:p>
      <w:pPr>
        <w:spacing w:after="0"/>
        <w:ind w:left="0"/>
        <w:jc w:val="both"/>
      </w:pPr>
      <w:r>
        <w:rPr>
          <w:rFonts w:ascii="Times New Roman"/>
          <w:b w:val="false"/>
          <w:i w:val="false"/>
          <w:color w:val="000000"/>
          <w:sz w:val="28"/>
        </w:rPr>
        <w:t>
      _____________________________________________________________________</w:t>
      </w:r>
    </w:p>
    <w:bookmarkEnd w:id="597"/>
    <w:bookmarkStart w:name="z9041" w:id="598"/>
    <w:p>
      <w:pPr>
        <w:spacing w:after="0"/>
        <w:ind w:left="0"/>
        <w:jc w:val="both"/>
      </w:pPr>
      <w:r>
        <w:rPr>
          <w:rFonts w:ascii="Times New Roman"/>
          <w:b w:val="false"/>
          <w:i w:val="false"/>
          <w:color w:val="000000"/>
          <w:sz w:val="28"/>
        </w:rPr>
        <w:t>
      Түскен кездегі шағымдар: (Жалобы при поступлении:) _______________________</w:t>
      </w:r>
    </w:p>
    <w:bookmarkEnd w:id="598"/>
    <w:bookmarkStart w:name="z9042" w:id="599"/>
    <w:p>
      <w:pPr>
        <w:spacing w:after="0"/>
        <w:ind w:left="0"/>
        <w:jc w:val="both"/>
      </w:pPr>
      <w:r>
        <w:rPr>
          <w:rFonts w:ascii="Times New Roman"/>
          <w:b w:val="false"/>
          <w:i w:val="false"/>
          <w:color w:val="000000"/>
          <w:sz w:val="28"/>
        </w:rPr>
        <w:t>
      ______________________________________________________________________</w:t>
      </w:r>
    </w:p>
    <w:bookmarkEnd w:id="599"/>
    <w:bookmarkStart w:name="z9043" w:id="600"/>
    <w:p>
      <w:pPr>
        <w:spacing w:after="0"/>
        <w:ind w:left="0"/>
        <w:jc w:val="both"/>
      </w:pPr>
      <w:r>
        <w:rPr>
          <w:rFonts w:ascii="Times New Roman"/>
          <w:b w:val="false"/>
          <w:i w:val="false"/>
          <w:color w:val="000000"/>
          <w:sz w:val="28"/>
        </w:rPr>
        <w:t>
      ______________________________________________________________________</w:t>
      </w:r>
    </w:p>
    <w:bookmarkEnd w:id="600"/>
    <w:bookmarkStart w:name="z9044" w:id="601"/>
    <w:p>
      <w:pPr>
        <w:spacing w:after="0"/>
        <w:ind w:left="0"/>
        <w:jc w:val="both"/>
      </w:pPr>
      <w:r>
        <w:rPr>
          <w:rFonts w:ascii="Times New Roman"/>
          <w:b w:val="false"/>
          <w:i w:val="false"/>
          <w:color w:val="000000"/>
          <w:sz w:val="28"/>
        </w:rPr>
        <w:t>
      Ауру анамнезі: (Анамнез заболевания:)____________________________________</w:t>
      </w:r>
    </w:p>
    <w:bookmarkEnd w:id="601"/>
    <w:bookmarkStart w:name="z9045" w:id="602"/>
    <w:p>
      <w:pPr>
        <w:spacing w:after="0"/>
        <w:ind w:left="0"/>
        <w:jc w:val="both"/>
      </w:pPr>
      <w:r>
        <w:rPr>
          <w:rFonts w:ascii="Times New Roman"/>
          <w:b w:val="false"/>
          <w:i w:val="false"/>
          <w:color w:val="000000"/>
          <w:sz w:val="28"/>
        </w:rPr>
        <w:t>
      ______________________________________________________________________</w:t>
      </w:r>
    </w:p>
    <w:bookmarkEnd w:id="602"/>
    <w:bookmarkStart w:name="z9046" w:id="603"/>
    <w:p>
      <w:pPr>
        <w:spacing w:after="0"/>
        <w:ind w:left="0"/>
        <w:jc w:val="both"/>
      </w:pPr>
      <w:r>
        <w:rPr>
          <w:rFonts w:ascii="Times New Roman"/>
          <w:b w:val="false"/>
          <w:i w:val="false"/>
          <w:color w:val="000000"/>
          <w:sz w:val="28"/>
        </w:rPr>
        <w:t>
      Өмір анамнезі: (Анамнез жизни:) _________________________________________</w:t>
      </w:r>
    </w:p>
    <w:bookmarkEnd w:id="603"/>
    <w:bookmarkStart w:name="z9047" w:id="604"/>
    <w:p>
      <w:pPr>
        <w:spacing w:after="0"/>
        <w:ind w:left="0"/>
        <w:jc w:val="both"/>
      </w:pPr>
      <w:r>
        <w:rPr>
          <w:rFonts w:ascii="Times New Roman"/>
          <w:b w:val="false"/>
          <w:i w:val="false"/>
          <w:color w:val="000000"/>
          <w:sz w:val="28"/>
        </w:rPr>
        <w:t>
      ______________________________________________________________________</w:t>
      </w:r>
    </w:p>
    <w:bookmarkEnd w:id="604"/>
    <w:bookmarkStart w:name="z9048" w:id="605"/>
    <w:p>
      <w:pPr>
        <w:spacing w:after="0"/>
        <w:ind w:left="0"/>
        <w:jc w:val="both"/>
      </w:pPr>
      <w:r>
        <w:rPr>
          <w:rFonts w:ascii="Times New Roman"/>
          <w:b w:val="false"/>
          <w:i w:val="false"/>
          <w:color w:val="000000"/>
          <w:sz w:val="28"/>
        </w:rPr>
        <w:t>
      ______________________________________________________________________</w:t>
      </w:r>
    </w:p>
    <w:bookmarkEnd w:id="605"/>
    <w:bookmarkStart w:name="z9049" w:id="606"/>
    <w:p>
      <w:pPr>
        <w:spacing w:after="0"/>
        <w:ind w:left="0"/>
        <w:jc w:val="both"/>
      </w:pPr>
      <w:r>
        <w:rPr>
          <w:rFonts w:ascii="Times New Roman"/>
          <w:b w:val="false"/>
          <w:i w:val="false"/>
          <w:color w:val="000000"/>
          <w:sz w:val="28"/>
        </w:rPr>
        <w:t>
      Аллергологиялық анамнезі: (Аллергологический анамнез:) __________________</w:t>
      </w:r>
    </w:p>
    <w:bookmarkEnd w:id="606"/>
    <w:bookmarkStart w:name="z9050" w:id="607"/>
    <w:p>
      <w:pPr>
        <w:spacing w:after="0"/>
        <w:ind w:left="0"/>
        <w:jc w:val="both"/>
      </w:pPr>
      <w:r>
        <w:rPr>
          <w:rFonts w:ascii="Times New Roman"/>
          <w:b w:val="false"/>
          <w:i w:val="false"/>
          <w:color w:val="000000"/>
          <w:sz w:val="28"/>
        </w:rPr>
        <w:t>
      _____________________________________________________________________</w:t>
      </w:r>
    </w:p>
    <w:bookmarkEnd w:id="607"/>
    <w:bookmarkStart w:name="z9051" w:id="608"/>
    <w:p>
      <w:pPr>
        <w:spacing w:after="0"/>
        <w:ind w:left="0"/>
        <w:jc w:val="both"/>
      </w:pPr>
      <w:r>
        <w:rPr>
          <w:rFonts w:ascii="Times New Roman"/>
          <w:b w:val="false"/>
          <w:i w:val="false"/>
          <w:color w:val="000000"/>
          <w:sz w:val="28"/>
        </w:rPr>
        <w:t>
      Объективті деректер: (Объективные данные:) _____________________________</w:t>
      </w:r>
    </w:p>
    <w:bookmarkEnd w:id="608"/>
    <w:bookmarkStart w:name="z9052" w:id="609"/>
    <w:p>
      <w:pPr>
        <w:spacing w:after="0"/>
        <w:ind w:left="0"/>
        <w:jc w:val="both"/>
      </w:pPr>
      <w:r>
        <w:rPr>
          <w:rFonts w:ascii="Times New Roman"/>
          <w:b w:val="false"/>
          <w:i w:val="false"/>
          <w:color w:val="000000"/>
          <w:sz w:val="28"/>
        </w:rPr>
        <w:t>
      _____________________________________________________________________</w:t>
      </w:r>
    </w:p>
    <w:bookmarkEnd w:id="609"/>
    <w:bookmarkStart w:name="z9053" w:id="610"/>
    <w:p>
      <w:pPr>
        <w:spacing w:after="0"/>
        <w:ind w:left="0"/>
        <w:jc w:val="both"/>
      </w:pPr>
      <w:r>
        <w:rPr>
          <w:rFonts w:ascii="Times New Roman"/>
          <w:b w:val="false"/>
          <w:i w:val="false"/>
          <w:color w:val="000000"/>
          <w:sz w:val="28"/>
        </w:rPr>
        <w:t>
      _____________________________________________________________________</w:t>
      </w:r>
    </w:p>
    <w:bookmarkEnd w:id="610"/>
    <w:bookmarkStart w:name="z9054" w:id="611"/>
    <w:p>
      <w:pPr>
        <w:spacing w:after="0"/>
        <w:ind w:left="0"/>
        <w:jc w:val="both"/>
      </w:pPr>
      <w:r>
        <w:rPr>
          <w:rFonts w:ascii="Times New Roman"/>
          <w:b w:val="false"/>
          <w:i w:val="false"/>
          <w:color w:val="000000"/>
          <w:sz w:val="28"/>
        </w:rPr>
        <w:t>
      _____________________________________________________________________</w:t>
      </w:r>
    </w:p>
    <w:bookmarkEnd w:id="611"/>
    <w:bookmarkStart w:name="z9055" w:id="612"/>
    <w:p>
      <w:pPr>
        <w:spacing w:after="0"/>
        <w:ind w:left="0"/>
        <w:jc w:val="both"/>
      </w:pPr>
      <w:r>
        <w:rPr>
          <w:rFonts w:ascii="Times New Roman"/>
          <w:b w:val="false"/>
          <w:i w:val="false"/>
          <w:color w:val="000000"/>
          <w:sz w:val="28"/>
        </w:rPr>
        <w:t>
      _____________________________________________________________________</w:t>
      </w:r>
    </w:p>
    <w:bookmarkEnd w:id="612"/>
    <w:bookmarkStart w:name="z9056" w:id="613"/>
    <w:p>
      <w:pPr>
        <w:spacing w:after="0"/>
        <w:ind w:left="0"/>
        <w:jc w:val="both"/>
      </w:pPr>
      <w:r>
        <w:rPr>
          <w:rFonts w:ascii="Times New Roman"/>
          <w:b w:val="false"/>
          <w:i w:val="false"/>
          <w:color w:val="000000"/>
          <w:sz w:val="28"/>
        </w:rPr>
        <w:t>
      _____________________________________________________________________</w:t>
      </w:r>
    </w:p>
    <w:bookmarkEnd w:id="613"/>
    <w:bookmarkStart w:name="z9057" w:id="614"/>
    <w:p>
      <w:pPr>
        <w:spacing w:after="0"/>
        <w:ind w:left="0"/>
        <w:jc w:val="both"/>
      </w:pPr>
      <w:r>
        <w:rPr>
          <w:rFonts w:ascii="Times New Roman"/>
          <w:b w:val="false"/>
          <w:i w:val="false"/>
          <w:color w:val="000000"/>
          <w:sz w:val="28"/>
        </w:rPr>
        <w:t>
      _____________________________________________________________________</w:t>
      </w:r>
    </w:p>
    <w:bookmarkEnd w:id="614"/>
    <w:bookmarkStart w:name="z9058" w:id="615"/>
    <w:p>
      <w:pPr>
        <w:spacing w:after="0"/>
        <w:ind w:left="0"/>
        <w:jc w:val="both"/>
      </w:pPr>
      <w:r>
        <w:rPr>
          <w:rFonts w:ascii="Times New Roman"/>
          <w:b w:val="false"/>
          <w:i w:val="false"/>
          <w:color w:val="000000"/>
          <w:sz w:val="28"/>
        </w:rPr>
        <w:t>
      _____________________________________________________________________</w:t>
      </w:r>
    </w:p>
    <w:bookmarkEnd w:id="615"/>
    <w:bookmarkStart w:name="z9059" w:id="616"/>
    <w:p>
      <w:pPr>
        <w:spacing w:after="0"/>
        <w:ind w:left="0"/>
        <w:jc w:val="both"/>
      </w:pPr>
      <w:r>
        <w:rPr>
          <w:rFonts w:ascii="Times New Roman"/>
          <w:b w:val="false"/>
          <w:i w:val="false"/>
          <w:color w:val="000000"/>
          <w:sz w:val="28"/>
        </w:rPr>
        <w:t>
      Мамандардың консультациясы: (Консультации специалистов:) _______________</w:t>
      </w:r>
    </w:p>
    <w:bookmarkEnd w:id="616"/>
    <w:bookmarkStart w:name="z9060" w:id="617"/>
    <w:p>
      <w:pPr>
        <w:spacing w:after="0"/>
        <w:ind w:left="0"/>
        <w:jc w:val="both"/>
      </w:pPr>
      <w:r>
        <w:rPr>
          <w:rFonts w:ascii="Times New Roman"/>
          <w:b w:val="false"/>
          <w:i w:val="false"/>
          <w:color w:val="000000"/>
          <w:sz w:val="28"/>
        </w:rPr>
        <w:t>
      _____________________________________________________________________</w:t>
      </w:r>
    </w:p>
    <w:bookmarkEnd w:id="617"/>
    <w:bookmarkStart w:name="z9061" w:id="618"/>
    <w:p>
      <w:pPr>
        <w:spacing w:after="0"/>
        <w:ind w:left="0"/>
        <w:jc w:val="both"/>
      </w:pPr>
      <w:r>
        <w:rPr>
          <w:rFonts w:ascii="Times New Roman"/>
          <w:b w:val="false"/>
          <w:i w:val="false"/>
          <w:color w:val="000000"/>
          <w:sz w:val="28"/>
        </w:rPr>
        <w:t>
      _____________________________________________________________________</w:t>
      </w:r>
    </w:p>
    <w:bookmarkEnd w:id="618"/>
    <w:bookmarkStart w:name="z9062" w:id="619"/>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bookmarkEnd w:id="619"/>
    <w:bookmarkStart w:name="z9063" w:id="620"/>
    <w:p>
      <w:pPr>
        <w:spacing w:after="0"/>
        <w:ind w:left="0"/>
        <w:jc w:val="both"/>
      </w:pPr>
      <w:r>
        <w:rPr>
          <w:rFonts w:ascii="Times New Roman"/>
          <w:b w:val="false"/>
          <w:i w:val="false"/>
          <w:color w:val="000000"/>
          <w:sz w:val="28"/>
        </w:rPr>
        <w:t>
      _____________________________________________________________________</w:t>
      </w:r>
    </w:p>
    <w:bookmarkEnd w:id="620"/>
    <w:bookmarkStart w:name="z9064" w:id="621"/>
    <w:p>
      <w:pPr>
        <w:spacing w:after="0"/>
        <w:ind w:left="0"/>
        <w:jc w:val="both"/>
      </w:pPr>
      <w:r>
        <w:rPr>
          <w:rFonts w:ascii="Times New Roman"/>
          <w:b w:val="false"/>
          <w:i w:val="false"/>
          <w:color w:val="000000"/>
          <w:sz w:val="28"/>
        </w:rPr>
        <w:t>
      ______________________________________________________________________</w:t>
      </w:r>
    </w:p>
    <w:bookmarkEnd w:id="621"/>
    <w:bookmarkStart w:name="z9065" w:id="622"/>
    <w:p>
      <w:pPr>
        <w:spacing w:after="0"/>
        <w:ind w:left="0"/>
        <w:jc w:val="both"/>
      </w:pPr>
      <w:r>
        <w:rPr>
          <w:rFonts w:ascii="Times New Roman"/>
          <w:b w:val="false"/>
          <w:i w:val="false"/>
          <w:color w:val="000000"/>
          <w:sz w:val="28"/>
        </w:rPr>
        <w:t>
      ______________________________________________________________________</w:t>
      </w:r>
    </w:p>
    <w:bookmarkEnd w:id="622"/>
    <w:bookmarkStart w:name="z9066" w:id="623"/>
    <w:p>
      <w:pPr>
        <w:spacing w:after="0"/>
        <w:ind w:left="0"/>
        <w:jc w:val="both"/>
      </w:pPr>
      <w:r>
        <w:rPr>
          <w:rFonts w:ascii="Times New Roman"/>
          <w:b w:val="false"/>
          <w:i w:val="false"/>
          <w:color w:val="000000"/>
          <w:sz w:val="28"/>
        </w:rPr>
        <w:t>
      ______________________________________________________________________</w:t>
      </w:r>
    </w:p>
    <w:bookmarkEnd w:id="623"/>
    <w:bookmarkStart w:name="z9067" w:id="624"/>
    <w:p>
      <w:pPr>
        <w:spacing w:after="0"/>
        <w:ind w:left="0"/>
        <w:jc w:val="both"/>
      </w:pPr>
      <w:r>
        <w:rPr>
          <w:rFonts w:ascii="Times New Roman"/>
          <w:b w:val="false"/>
          <w:i w:val="false"/>
          <w:color w:val="000000"/>
          <w:sz w:val="28"/>
        </w:rPr>
        <w:t>
      ______________________________________________________________________</w:t>
      </w:r>
    </w:p>
    <w:bookmarkEnd w:id="624"/>
    <w:bookmarkStart w:name="z9068" w:id="625"/>
    <w:p>
      <w:pPr>
        <w:spacing w:after="0"/>
        <w:ind w:left="0"/>
        <w:jc w:val="both"/>
      </w:pPr>
      <w:r>
        <w:rPr>
          <w:rFonts w:ascii="Times New Roman"/>
          <w:b w:val="false"/>
          <w:i w:val="false"/>
          <w:color w:val="000000"/>
          <w:sz w:val="28"/>
        </w:rPr>
        <w:t>
      ______________________________________________________________________</w:t>
      </w:r>
    </w:p>
    <w:bookmarkEnd w:id="625"/>
    <w:bookmarkStart w:name="z9069" w:id="626"/>
    <w:p>
      <w:pPr>
        <w:spacing w:after="0"/>
        <w:ind w:left="0"/>
        <w:jc w:val="both"/>
      </w:pPr>
      <w:r>
        <w:rPr>
          <w:rFonts w:ascii="Times New Roman"/>
          <w:b w:val="false"/>
          <w:i w:val="false"/>
          <w:color w:val="000000"/>
          <w:sz w:val="28"/>
        </w:rPr>
        <w:t>
      Өткізілген емдеу: (Проведенное лечение:) _________________________________</w:t>
      </w:r>
    </w:p>
    <w:bookmarkEnd w:id="626"/>
    <w:bookmarkStart w:name="z9070" w:id="627"/>
    <w:p>
      <w:pPr>
        <w:spacing w:after="0"/>
        <w:ind w:left="0"/>
        <w:jc w:val="both"/>
      </w:pPr>
      <w:r>
        <w:rPr>
          <w:rFonts w:ascii="Times New Roman"/>
          <w:b w:val="false"/>
          <w:i w:val="false"/>
          <w:color w:val="000000"/>
          <w:sz w:val="28"/>
        </w:rPr>
        <w:t>
      ______________________________________________________________________</w:t>
      </w:r>
    </w:p>
    <w:bookmarkEnd w:id="627"/>
    <w:bookmarkStart w:name="z9071" w:id="628"/>
    <w:p>
      <w:pPr>
        <w:spacing w:after="0"/>
        <w:ind w:left="0"/>
        <w:jc w:val="both"/>
      </w:pPr>
      <w:r>
        <w:rPr>
          <w:rFonts w:ascii="Times New Roman"/>
          <w:b w:val="false"/>
          <w:i w:val="false"/>
          <w:color w:val="000000"/>
          <w:sz w:val="28"/>
        </w:rPr>
        <w:t>
      ______________________________________________________________________</w:t>
      </w:r>
    </w:p>
    <w:bookmarkEnd w:id="628"/>
    <w:bookmarkStart w:name="z9072" w:id="629"/>
    <w:p>
      <w:pPr>
        <w:spacing w:after="0"/>
        <w:ind w:left="0"/>
        <w:jc w:val="both"/>
      </w:pPr>
      <w:r>
        <w:rPr>
          <w:rFonts w:ascii="Times New Roman"/>
          <w:b w:val="false"/>
          <w:i w:val="false"/>
          <w:color w:val="000000"/>
          <w:sz w:val="28"/>
        </w:rPr>
        <w:t>
      ______________________________________________________________________</w:t>
      </w:r>
    </w:p>
    <w:bookmarkEnd w:id="629"/>
    <w:bookmarkStart w:name="z9073" w:id="630"/>
    <w:p>
      <w:pPr>
        <w:spacing w:after="0"/>
        <w:ind w:left="0"/>
        <w:jc w:val="both"/>
      </w:pPr>
      <w:r>
        <w:rPr>
          <w:rFonts w:ascii="Times New Roman"/>
          <w:b w:val="false"/>
          <w:i w:val="false"/>
          <w:color w:val="000000"/>
          <w:sz w:val="28"/>
        </w:rPr>
        <w:t>
      ______________________________________________________________________</w:t>
      </w:r>
    </w:p>
    <w:bookmarkEnd w:id="630"/>
    <w:bookmarkStart w:name="z9074" w:id="631"/>
    <w:p>
      <w:pPr>
        <w:spacing w:after="0"/>
        <w:ind w:left="0"/>
        <w:jc w:val="both"/>
      </w:pPr>
      <w:r>
        <w:rPr>
          <w:rFonts w:ascii="Times New Roman"/>
          <w:b w:val="false"/>
          <w:i w:val="false"/>
          <w:color w:val="000000"/>
          <w:sz w:val="28"/>
        </w:rPr>
        <w:t>
      ______________________________________________________________________</w:t>
      </w:r>
    </w:p>
    <w:bookmarkEnd w:id="631"/>
    <w:bookmarkStart w:name="z9075" w:id="632"/>
    <w:p>
      <w:pPr>
        <w:spacing w:after="0"/>
        <w:ind w:left="0"/>
        <w:jc w:val="both"/>
      </w:pPr>
      <w:r>
        <w:rPr>
          <w:rFonts w:ascii="Times New Roman"/>
          <w:b w:val="false"/>
          <w:i w:val="false"/>
          <w:color w:val="000000"/>
          <w:sz w:val="28"/>
        </w:rPr>
        <w:t>
      ______________________________________________________________________</w:t>
      </w:r>
    </w:p>
    <w:bookmarkEnd w:id="632"/>
    <w:bookmarkStart w:name="z9076" w:id="633"/>
    <w:p>
      <w:pPr>
        <w:spacing w:after="0"/>
        <w:ind w:left="0"/>
        <w:jc w:val="both"/>
      </w:pPr>
      <w:r>
        <w:rPr>
          <w:rFonts w:ascii="Times New Roman"/>
          <w:b w:val="false"/>
          <w:i w:val="false"/>
          <w:color w:val="000000"/>
          <w:sz w:val="28"/>
        </w:rPr>
        <w:t>
      Шығару кезіндегі жағдай: (Состояние при выписке:) _________________________</w:t>
      </w:r>
    </w:p>
    <w:bookmarkEnd w:id="633"/>
    <w:bookmarkStart w:name="z9077" w:id="634"/>
    <w:p>
      <w:pPr>
        <w:spacing w:after="0"/>
        <w:ind w:left="0"/>
        <w:jc w:val="both"/>
      </w:pPr>
      <w:r>
        <w:rPr>
          <w:rFonts w:ascii="Times New Roman"/>
          <w:b w:val="false"/>
          <w:i w:val="false"/>
          <w:color w:val="000000"/>
          <w:sz w:val="28"/>
        </w:rPr>
        <w:t>
      ______________________________________________________________________</w:t>
      </w:r>
    </w:p>
    <w:bookmarkEnd w:id="634"/>
    <w:bookmarkStart w:name="z9078" w:id="635"/>
    <w:p>
      <w:pPr>
        <w:spacing w:after="0"/>
        <w:ind w:left="0"/>
        <w:jc w:val="both"/>
      </w:pPr>
      <w:r>
        <w:rPr>
          <w:rFonts w:ascii="Times New Roman"/>
          <w:b w:val="false"/>
          <w:i w:val="false"/>
          <w:color w:val="000000"/>
          <w:sz w:val="28"/>
        </w:rPr>
        <w:t>
      ______________________________________________________________________</w:t>
      </w:r>
    </w:p>
    <w:bookmarkEnd w:id="635"/>
    <w:bookmarkStart w:name="z9079" w:id="636"/>
    <w:p>
      <w:pPr>
        <w:spacing w:after="0"/>
        <w:ind w:left="0"/>
        <w:jc w:val="both"/>
      </w:pPr>
      <w:r>
        <w:rPr>
          <w:rFonts w:ascii="Times New Roman"/>
          <w:b w:val="false"/>
          <w:i w:val="false"/>
          <w:color w:val="000000"/>
          <w:sz w:val="28"/>
        </w:rPr>
        <w:t>
      Емдеу нәтижесі: (Исход лечения:) ________________________________________</w:t>
      </w:r>
    </w:p>
    <w:bookmarkEnd w:id="636"/>
    <w:bookmarkStart w:name="z9080" w:id="637"/>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637"/>
    <w:bookmarkStart w:name="z9081" w:id="638"/>
    <w:p>
      <w:pPr>
        <w:spacing w:after="0"/>
        <w:ind w:left="0"/>
        <w:jc w:val="both"/>
      </w:pPr>
      <w:r>
        <w:rPr>
          <w:rFonts w:ascii="Times New Roman"/>
          <w:b w:val="false"/>
          <w:i w:val="false"/>
          <w:color w:val="000000"/>
          <w:sz w:val="28"/>
        </w:rPr>
        <w:t>
      _____________________________________________________________________</w:t>
      </w:r>
    </w:p>
    <w:bookmarkEnd w:id="638"/>
    <w:bookmarkStart w:name="z9082" w:id="639"/>
    <w:p>
      <w:pPr>
        <w:spacing w:after="0"/>
        <w:ind w:left="0"/>
        <w:jc w:val="both"/>
      </w:pPr>
      <w:r>
        <w:rPr>
          <w:rFonts w:ascii="Times New Roman"/>
          <w:b w:val="false"/>
          <w:i w:val="false"/>
          <w:color w:val="000000"/>
          <w:sz w:val="28"/>
        </w:rPr>
        <w:t>
      _____________________________________________________________________</w:t>
      </w:r>
    </w:p>
    <w:bookmarkEnd w:id="639"/>
    <w:bookmarkStart w:name="z9083" w:id="640"/>
    <w:p>
      <w:pPr>
        <w:spacing w:after="0"/>
        <w:ind w:left="0"/>
        <w:jc w:val="both"/>
      </w:pPr>
      <w:r>
        <w:rPr>
          <w:rFonts w:ascii="Times New Roman"/>
          <w:b w:val="false"/>
          <w:i w:val="false"/>
          <w:color w:val="000000"/>
          <w:sz w:val="28"/>
        </w:rPr>
        <w:t>
      _____________________________________________________________________</w:t>
      </w:r>
    </w:p>
    <w:bookmarkEnd w:id="640"/>
    <w:bookmarkStart w:name="z9084" w:id="641"/>
    <w:p>
      <w:pPr>
        <w:spacing w:after="0"/>
        <w:ind w:left="0"/>
        <w:jc w:val="both"/>
      </w:pPr>
      <w:r>
        <w:rPr>
          <w:rFonts w:ascii="Times New Roman"/>
          <w:b w:val="false"/>
          <w:i w:val="false"/>
          <w:color w:val="000000"/>
          <w:sz w:val="28"/>
        </w:rPr>
        <w:t>
      _____________________________________________________________________</w:t>
      </w:r>
    </w:p>
    <w:bookmarkEnd w:id="641"/>
    <w:bookmarkStart w:name="z9085" w:id="642"/>
    <w:p>
      <w:pPr>
        <w:spacing w:after="0"/>
        <w:ind w:left="0"/>
        <w:jc w:val="both"/>
      </w:pPr>
      <w:r>
        <w:rPr>
          <w:rFonts w:ascii="Times New Roman"/>
          <w:b w:val="false"/>
          <w:i w:val="false"/>
          <w:color w:val="000000"/>
          <w:sz w:val="28"/>
        </w:rPr>
        <w:t>
      _____________________________________________________________________</w:t>
      </w:r>
    </w:p>
    <w:bookmarkEnd w:id="642"/>
    <w:bookmarkStart w:name="z9086" w:id="643"/>
    <w:p>
      <w:pPr>
        <w:spacing w:after="0"/>
        <w:ind w:left="0"/>
        <w:jc w:val="both"/>
      </w:pPr>
      <w:r>
        <w:rPr>
          <w:rFonts w:ascii="Times New Roman"/>
          <w:b w:val="false"/>
          <w:i w:val="false"/>
          <w:color w:val="000000"/>
          <w:sz w:val="28"/>
        </w:rPr>
        <w:t>
      _____________________________________________________________________</w:t>
      </w:r>
    </w:p>
    <w:bookmarkEnd w:id="643"/>
    <w:bookmarkStart w:name="z9087" w:id="644"/>
    <w:p>
      <w:pPr>
        <w:spacing w:after="0"/>
        <w:ind w:left="0"/>
        <w:jc w:val="both"/>
      </w:pPr>
      <w:r>
        <w:rPr>
          <w:rFonts w:ascii="Times New Roman"/>
          <w:b w:val="false"/>
          <w:i w:val="false"/>
          <w:color w:val="000000"/>
          <w:sz w:val="28"/>
        </w:rPr>
        <w:t>
      _____________________________________________________________________</w:t>
      </w:r>
    </w:p>
    <w:bookmarkEnd w:id="644"/>
    <w:bookmarkStart w:name="z9088" w:id="645"/>
    <w:p>
      <w:pPr>
        <w:spacing w:after="0"/>
        <w:ind w:left="0"/>
        <w:jc w:val="both"/>
      </w:pPr>
      <w:r>
        <w:rPr>
          <w:rFonts w:ascii="Times New Roman"/>
          <w:b w:val="false"/>
          <w:i w:val="false"/>
          <w:color w:val="000000"/>
          <w:sz w:val="28"/>
        </w:rPr>
        <w:t>
      Қаржыландыру көзі: (Источник финансирования:) __________________________</w:t>
      </w:r>
    </w:p>
    <w:bookmarkEnd w:id="645"/>
    <w:bookmarkStart w:name="z9089" w:id="646"/>
    <w:p>
      <w:pPr>
        <w:spacing w:after="0"/>
        <w:ind w:left="0"/>
        <w:jc w:val="both"/>
      </w:pPr>
      <w:r>
        <w:rPr>
          <w:rFonts w:ascii="Times New Roman"/>
          <w:b w:val="false"/>
          <w:i w:val="false"/>
          <w:color w:val="000000"/>
          <w:sz w:val="28"/>
        </w:rPr>
        <w:t>
      Емдеу құны: (Стоимость лечения:) _______________________________________</w:t>
      </w:r>
    </w:p>
    <w:bookmarkEnd w:id="646"/>
    <w:bookmarkStart w:name="z9090" w:id="647"/>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bookmarkEnd w:id="647"/>
    <w:bookmarkStart w:name="z9091" w:id="648"/>
    <w:p>
      <w:pPr>
        <w:spacing w:after="0"/>
        <w:ind w:left="0"/>
        <w:jc w:val="both"/>
      </w:pPr>
      <w:r>
        <w:rPr>
          <w:rFonts w:ascii="Times New Roman"/>
          <w:b w:val="false"/>
          <w:i w:val="false"/>
          <w:color w:val="000000"/>
          <w:sz w:val="28"/>
        </w:rPr>
        <w:t>
      ______________________________________________________________________</w:t>
      </w:r>
    </w:p>
    <w:bookmarkEnd w:id="648"/>
    <w:bookmarkStart w:name="z9092" w:id="649"/>
    <w:p>
      <w:pPr>
        <w:spacing w:after="0"/>
        <w:ind w:left="0"/>
        <w:jc w:val="both"/>
      </w:pPr>
      <w:r>
        <w:rPr>
          <w:rFonts w:ascii="Times New Roman"/>
          <w:b w:val="false"/>
          <w:i w:val="false"/>
          <w:color w:val="000000"/>
          <w:sz w:val="28"/>
        </w:rPr>
        <w:t>
      қолы (подпись) ______________</w:t>
      </w:r>
    </w:p>
    <w:bookmarkEnd w:id="649"/>
    <w:bookmarkStart w:name="z9093" w:id="650"/>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 _______________________________________________________________________</w:t>
      </w:r>
    </w:p>
    <w:bookmarkEnd w:id="650"/>
    <w:bookmarkStart w:name="z9094" w:id="651"/>
    <w:p>
      <w:pPr>
        <w:spacing w:after="0"/>
        <w:ind w:left="0"/>
        <w:jc w:val="both"/>
      </w:pPr>
      <w:r>
        <w:rPr>
          <w:rFonts w:ascii="Times New Roman"/>
          <w:b w:val="false"/>
          <w:i w:val="false"/>
          <w:color w:val="000000"/>
          <w:sz w:val="28"/>
        </w:rPr>
        <w:t>
      қолы (подпись) _____________</w:t>
      </w:r>
    </w:p>
    <w:bookmarkEnd w:id="651"/>
    <w:bookmarkStart w:name="z9095" w:id="652"/>
    <w:p>
      <w:pPr>
        <w:spacing w:after="0"/>
        <w:ind w:left="0"/>
        <w:jc w:val="left"/>
      </w:pPr>
      <w:r>
        <w:rPr>
          <w:rFonts w:ascii="Times New Roman"/>
          <w:b/>
          <w:i w:val="false"/>
          <w:color w:val="000000"/>
        </w:rPr>
        <w:t xml:space="preserve"> Форма № 002/у "Протокол (карта) патологоанатомического исследования №____"</w:t>
      </w:r>
    </w:p>
    <w:bookmarkEnd w:id="652"/>
    <w:bookmarkStart w:name="z9096" w:id="653"/>
    <w:p>
      <w:pPr>
        <w:spacing w:after="0"/>
        <w:ind w:left="0"/>
        <w:jc w:val="both"/>
      </w:pPr>
      <w:r>
        <w:rPr>
          <w:rFonts w:ascii="Times New Roman"/>
          <w:b w:val="false"/>
          <w:i w:val="false"/>
          <w:color w:val="000000"/>
          <w:sz w:val="28"/>
        </w:rPr>
        <w:t>
      Адрес организации, составившего протокол _________________________________</w:t>
      </w:r>
    </w:p>
    <w:bookmarkEnd w:id="653"/>
    <w:bookmarkStart w:name="z9097" w:id="654"/>
    <w:p>
      <w:pPr>
        <w:spacing w:after="0"/>
        <w:ind w:left="0"/>
        <w:jc w:val="both"/>
      </w:pPr>
      <w:r>
        <w:rPr>
          <w:rFonts w:ascii="Times New Roman"/>
          <w:b w:val="false"/>
          <w:i w:val="false"/>
          <w:color w:val="000000"/>
          <w:sz w:val="28"/>
        </w:rPr>
        <w:t>
      Карта пациента №</w:t>
      </w:r>
    </w:p>
    <w:bookmarkEnd w:id="654"/>
    <w:bookmarkStart w:name="z9098" w:id="655"/>
    <w:p>
      <w:pPr>
        <w:spacing w:after="0"/>
        <w:ind w:left="0"/>
        <w:jc w:val="both"/>
      </w:pPr>
      <w:r>
        <w:rPr>
          <w:rFonts w:ascii="Times New Roman"/>
          <w:b w:val="false"/>
          <w:i w:val="false"/>
          <w:color w:val="000000"/>
          <w:sz w:val="28"/>
        </w:rPr>
        <w:t xml:space="preserve">
      </w:t>
      </w:r>
    </w:p>
    <w:bookmarkEnd w:id="6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99" w:id="656"/>
    <w:p>
      <w:pPr>
        <w:spacing w:after="0"/>
        <w:ind w:left="0"/>
        <w:jc w:val="both"/>
      </w:pPr>
      <w:r>
        <w:rPr>
          <w:rFonts w:ascii="Times New Roman"/>
          <w:b w:val="false"/>
          <w:i w:val="false"/>
          <w:color w:val="000000"/>
          <w:sz w:val="28"/>
        </w:rPr>
        <w:t>
      ИИН пациента ____________________________________________________</w:t>
      </w:r>
    </w:p>
    <w:bookmarkEnd w:id="656"/>
    <w:bookmarkStart w:name="z9100" w:id="657"/>
    <w:p>
      <w:pPr>
        <w:spacing w:after="0"/>
        <w:ind w:left="0"/>
        <w:jc w:val="both"/>
      </w:pPr>
      <w:r>
        <w:rPr>
          <w:rFonts w:ascii="Times New Roman"/>
          <w:b w:val="false"/>
          <w:i w:val="false"/>
          <w:color w:val="000000"/>
          <w:sz w:val="28"/>
        </w:rPr>
        <w:t>
      Ф.И.О. (при его наличии) ___________________________________________</w:t>
      </w:r>
    </w:p>
    <w:bookmarkEnd w:id="657"/>
    <w:bookmarkStart w:name="z9101" w:id="658"/>
    <w:p>
      <w:pPr>
        <w:spacing w:after="0"/>
        <w:ind w:left="0"/>
        <w:jc w:val="both"/>
      </w:pPr>
      <w:r>
        <w:rPr>
          <w:rFonts w:ascii="Times New Roman"/>
          <w:b w:val="false"/>
          <w:i w:val="false"/>
          <w:color w:val="000000"/>
          <w:sz w:val="28"/>
        </w:rPr>
        <w:t>
      Дата рождения – "____" ____________ 20 ____г.</w:t>
      </w:r>
    </w:p>
    <w:bookmarkEnd w:id="658"/>
    <w:bookmarkStart w:name="z9102" w:id="659"/>
    <w:p>
      <w:pPr>
        <w:spacing w:after="0"/>
        <w:ind w:left="0"/>
        <w:jc w:val="both"/>
      </w:pPr>
      <w:r>
        <w:rPr>
          <w:rFonts w:ascii="Times New Roman"/>
          <w:b w:val="false"/>
          <w:i w:val="false"/>
          <w:color w:val="000000"/>
          <w:sz w:val="28"/>
        </w:rPr>
        <w:t>
      Пол</w:t>
      </w:r>
    </w:p>
    <w:bookmarkEnd w:id="659"/>
    <w:bookmarkStart w:name="z9103"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04" w:id="661"/>
    <w:p>
      <w:pPr>
        <w:spacing w:after="0"/>
        <w:ind w:left="0"/>
        <w:jc w:val="both"/>
      </w:pPr>
      <w:r>
        <w:rPr>
          <w:rFonts w:ascii="Times New Roman"/>
          <w:b w:val="false"/>
          <w:i w:val="false"/>
          <w:color w:val="000000"/>
          <w:sz w:val="28"/>
        </w:rPr>
        <w:t>
      мужской</w:t>
      </w:r>
    </w:p>
    <w:bookmarkEnd w:id="661"/>
    <w:bookmarkStart w:name="z9105"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06" w:id="663"/>
    <w:p>
      <w:pPr>
        <w:spacing w:after="0"/>
        <w:ind w:left="0"/>
        <w:jc w:val="both"/>
      </w:pPr>
      <w:r>
        <w:rPr>
          <w:rFonts w:ascii="Times New Roman"/>
          <w:b w:val="false"/>
          <w:i w:val="false"/>
          <w:color w:val="000000"/>
          <w:sz w:val="28"/>
        </w:rPr>
        <w:t xml:space="preserve">
      женский </w:t>
      </w:r>
    </w:p>
    <w:bookmarkEnd w:id="663"/>
    <w:bookmarkStart w:name="z9107" w:id="664"/>
    <w:p>
      <w:pPr>
        <w:spacing w:after="0"/>
        <w:ind w:left="0"/>
        <w:jc w:val="both"/>
      </w:pPr>
      <w:r>
        <w:rPr>
          <w:rFonts w:ascii="Times New Roman"/>
          <w:b w:val="false"/>
          <w:i w:val="false"/>
          <w:color w:val="000000"/>
          <w:sz w:val="28"/>
        </w:rPr>
        <w:t>
      Возраст _________________________________________________________</w:t>
      </w:r>
    </w:p>
    <w:bookmarkEnd w:id="664"/>
    <w:bookmarkStart w:name="z9108" w:id="665"/>
    <w:p>
      <w:pPr>
        <w:spacing w:after="0"/>
        <w:ind w:left="0"/>
        <w:jc w:val="both"/>
      </w:pPr>
      <w:r>
        <w:rPr>
          <w:rFonts w:ascii="Times New Roman"/>
          <w:b w:val="false"/>
          <w:i w:val="false"/>
          <w:color w:val="000000"/>
          <w:sz w:val="28"/>
        </w:rPr>
        <w:t>
      Национальность __________________________________________________</w:t>
      </w:r>
    </w:p>
    <w:bookmarkEnd w:id="665"/>
    <w:bookmarkStart w:name="z9109" w:id="666"/>
    <w:p>
      <w:pPr>
        <w:spacing w:after="0"/>
        <w:ind w:left="0"/>
        <w:jc w:val="both"/>
      </w:pPr>
      <w:r>
        <w:rPr>
          <w:rFonts w:ascii="Times New Roman"/>
          <w:b w:val="false"/>
          <w:i w:val="false"/>
          <w:color w:val="000000"/>
          <w:sz w:val="28"/>
        </w:rPr>
        <w:t>
      Житель</w:t>
      </w:r>
    </w:p>
    <w:bookmarkEnd w:id="666"/>
    <w:bookmarkStart w:name="z9110"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11" w:id="668"/>
    <w:p>
      <w:pPr>
        <w:spacing w:after="0"/>
        <w:ind w:left="0"/>
        <w:jc w:val="both"/>
      </w:pPr>
      <w:r>
        <w:rPr>
          <w:rFonts w:ascii="Times New Roman"/>
          <w:b w:val="false"/>
          <w:i w:val="false"/>
          <w:color w:val="000000"/>
          <w:sz w:val="28"/>
        </w:rPr>
        <w:t xml:space="preserve">
      города </w:t>
      </w:r>
    </w:p>
    <w:bookmarkEnd w:id="668"/>
    <w:bookmarkStart w:name="z9112"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13" w:id="670"/>
    <w:p>
      <w:pPr>
        <w:spacing w:after="0"/>
        <w:ind w:left="0"/>
        <w:jc w:val="both"/>
      </w:pPr>
      <w:r>
        <w:rPr>
          <w:rFonts w:ascii="Times New Roman"/>
          <w:b w:val="false"/>
          <w:i w:val="false"/>
          <w:color w:val="000000"/>
          <w:sz w:val="28"/>
        </w:rPr>
        <w:t xml:space="preserve">
      села </w:t>
      </w:r>
    </w:p>
    <w:bookmarkEnd w:id="670"/>
    <w:bookmarkStart w:name="z9114" w:id="671"/>
    <w:p>
      <w:pPr>
        <w:spacing w:after="0"/>
        <w:ind w:left="0"/>
        <w:jc w:val="both"/>
      </w:pPr>
      <w:r>
        <w:rPr>
          <w:rFonts w:ascii="Times New Roman"/>
          <w:b w:val="false"/>
          <w:i w:val="false"/>
          <w:color w:val="000000"/>
          <w:sz w:val="28"/>
        </w:rPr>
        <w:t>
      Гражданство _____________________________________________________</w:t>
      </w:r>
    </w:p>
    <w:bookmarkEnd w:id="671"/>
    <w:bookmarkStart w:name="z9115" w:id="672"/>
    <w:p>
      <w:pPr>
        <w:spacing w:after="0"/>
        <w:ind w:left="0"/>
        <w:jc w:val="both"/>
      </w:pPr>
      <w:r>
        <w:rPr>
          <w:rFonts w:ascii="Times New Roman"/>
          <w:b w:val="false"/>
          <w:i w:val="false"/>
          <w:color w:val="000000"/>
          <w:sz w:val="28"/>
        </w:rPr>
        <w:t>
      Адрес проживания ________________________________________________</w:t>
      </w:r>
    </w:p>
    <w:bookmarkEnd w:id="672"/>
    <w:bookmarkStart w:name="z9116" w:id="673"/>
    <w:p>
      <w:pPr>
        <w:spacing w:after="0"/>
        <w:ind w:left="0"/>
        <w:jc w:val="both"/>
      </w:pPr>
      <w:r>
        <w:rPr>
          <w:rFonts w:ascii="Times New Roman"/>
          <w:b w:val="false"/>
          <w:i w:val="false"/>
          <w:color w:val="000000"/>
          <w:sz w:val="28"/>
        </w:rPr>
        <w:t>
      Место работы/учебы/детского учреждения ____________________________</w:t>
      </w:r>
    </w:p>
    <w:bookmarkEnd w:id="673"/>
    <w:bookmarkStart w:name="z9117" w:id="674"/>
    <w:p>
      <w:pPr>
        <w:spacing w:after="0"/>
        <w:ind w:left="0"/>
        <w:jc w:val="both"/>
      </w:pPr>
      <w:r>
        <w:rPr>
          <w:rFonts w:ascii="Times New Roman"/>
          <w:b w:val="false"/>
          <w:i w:val="false"/>
          <w:color w:val="000000"/>
          <w:sz w:val="28"/>
        </w:rPr>
        <w:t>
      Должность Образование ____________________________________________</w:t>
      </w:r>
    </w:p>
    <w:bookmarkEnd w:id="674"/>
    <w:bookmarkStart w:name="z9118" w:id="675"/>
    <w:p>
      <w:pPr>
        <w:spacing w:after="0"/>
        <w:ind w:left="0"/>
        <w:jc w:val="both"/>
      </w:pPr>
      <w:r>
        <w:rPr>
          <w:rFonts w:ascii="Times New Roman"/>
          <w:b w:val="false"/>
          <w:i w:val="false"/>
          <w:color w:val="000000"/>
          <w:sz w:val="28"/>
        </w:rPr>
        <w:t>
      Наименование страховой компании, № страхового полиса _______________</w:t>
      </w:r>
    </w:p>
    <w:bookmarkEnd w:id="675"/>
    <w:bookmarkStart w:name="z9119" w:id="676"/>
    <w:p>
      <w:pPr>
        <w:spacing w:after="0"/>
        <w:ind w:left="0"/>
        <w:jc w:val="both"/>
      </w:pPr>
      <w:r>
        <w:rPr>
          <w:rFonts w:ascii="Times New Roman"/>
          <w:b w:val="false"/>
          <w:i w:val="false"/>
          <w:color w:val="000000"/>
          <w:sz w:val="28"/>
        </w:rPr>
        <w:t>
      Наименование МО лечения (из регистра МО.) _________________________</w:t>
      </w:r>
    </w:p>
    <w:bookmarkEnd w:id="676"/>
    <w:bookmarkStart w:name="z9120" w:id="677"/>
    <w:p>
      <w:pPr>
        <w:spacing w:after="0"/>
        <w:ind w:left="0"/>
        <w:jc w:val="both"/>
      </w:pPr>
      <w:r>
        <w:rPr>
          <w:rFonts w:ascii="Times New Roman"/>
          <w:b w:val="false"/>
          <w:i w:val="false"/>
          <w:color w:val="000000"/>
          <w:sz w:val="28"/>
        </w:rPr>
        <w:t>
      Доставлен в стационар</w:t>
      </w:r>
    </w:p>
    <w:bookmarkEnd w:id="677"/>
    <w:bookmarkStart w:name="z9121"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2" w:id="679"/>
    <w:p>
      <w:pPr>
        <w:spacing w:after="0"/>
        <w:ind w:left="0"/>
        <w:jc w:val="both"/>
      </w:pPr>
      <w:r>
        <w:rPr>
          <w:rFonts w:ascii="Times New Roman"/>
          <w:b w:val="false"/>
          <w:i w:val="false"/>
          <w:color w:val="000000"/>
          <w:sz w:val="28"/>
        </w:rPr>
        <w:t>
       (часов (дней после начала заболевания)</w:t>
      </w:r>
    </w:p>
    <w:bookmarkEnd w:id="679"/>
    <w:bookmarkStart w:name="z9123" w:id="680"/>
    <w:p>
      <w:pPr>
        <w:spacing w:after="0"/>
        <w:ind w:left="0"/>
        <w:jc w:val="both"/>
      </w:pPr>
      <w:r>
        <w:rPr>
          <w:rFonts w:ascii="Times New Roman"/>
          <w:b w:val="false"/>
          <w:i w:val="false"/>
          <w:color w:val="000000"/>
          <w:sz w:val="28"/>
        </w:rPr>
        <w:t>
      Проведено койко-дней</w:t>
      </w:r>
    </w:p>
    <w:bookmarkEnd w:id="680"/>
    <w:bookmarkStart w:name="z9124" w:id="681"/>
    <w:p>
      <w:pPr>
        <w:spacing w:after="0"/>
        <w:ind w:left="0"/>
        <w:jc w:val="both"/>
      </w:pPr>
      <w:r>
        <w:rPr>
          <w:rFonts w:ascii="Times New Roman"/>
          <w:b w:val="false"/>
          <w:i w:val="false"/>
          <w:color w:val="000000"/>
          <w:sz w:val="28"/>
        </w:rPr>
        <w:t xml:space="preserve">
      </w:t>
      </w:r>
    </w:p>
    <w:bookmarkEnd w:id="6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5" w:id="682"/>
    <w:p>
      <w:pPr>
        <w:spacing w:after="0"/>
        <w:ind w:left="0"/>
        <w:jc w:val="both"/>
      </w:pPr>
      <w:r>
        <w:rPr>
          <w:rFonts w:ascii="Times New Roman"/>
          <w:b w:val="false"/>
          <w:i w:val="false"/>
          <w:color w:val="000000"/>
          <w:sz w:val="28"/>
        </w:rPr>
        <w:t>
      Дата смерти ______________________________________________________</w:t>
      </w:r>
    </w:p>
    <w:bookmarkEnd w:id="682"/>
    <w:bookmarkStart w:name="z9126" w:id="683"/>
    <w:p>
      <w:pPr>
        <w:spacing w:after="0"/>
        <w:ind w:left="0"/>
        <w:jc w:val="both"/>
      </w:pPr>
      <w:r>
        <w:rPr>
          <w:rFonts w:ascii="Times New Roman"/>
          <w:b w:val="false"/>
          <w:i w:val="false"/>
          <w:color w:val="000000"/>
          <w:sz w:val="28"/>
        </w:rPr>
        <w:t>
      Дата и время вскрытия _____________________________________________.</w:t>
      </w:r>
    </w:p>
    <w:bookmarkEnd w:id="683"/>
    <w:bookmarkStart w:name="z9127" w:id="684"/>
    <w:p>
      <w:pPr>
        <w:spacing w:after="0"/>
        <w:ind w:left="0"/>
        <w:jc w:val="both"/>
      </w:pPr>
      <w:r>
        <w:rPr>
          <w:rFonts w:ascii="Times New Roman"/>
          <w:b w:val="false"/>
          <w:i w:val="false"/>
          <w:color w:val="000000"/>
          <w:sz w:val="28"/>
        </w:rPr>
        <w:t>
      Лечащий врач Ф.И.О. (при его наличии), ID ___________________________.</w:t>
      </w:r>
    </w:p>
    <w:bookmarkEnd w:id="684"/>
    <w:bookmarkStart w:name="z9128" w:id="685"/>
    <w:p>
      <w:pPr>
        <w:spacing w:after="0"/>
        <w:ind w:left="0"/>
        <w:jc w:val="both"/>
      </w:pPr>
      <w:r>
        <w:rPr>
          <w:rFonts w:ascii="Times New Roman"/>
          <w:b w:val="false"/>
          <w:i w:val="false"/>
          <w:color w:val="000000"/>
          <w:sz w:val="28"/>
        </w:rPr>
        <w:t>
      Присутствовали на вскрытии Ф.И.О. (при его наличии), ID ______________</w:t>
      </w:r>
    </w:p>
    <w:bookmarkEnd w:id="685"/>
    <w:bookmarkStart w:name="z9129" w:id="686"/>
    <w:p>
      <w:pPr>
        <w:spacing w:after="0"/>
        <w:ind w:left="0"/>
        <w:jc w:val="both"/>
      </w:pPr>
      <w:r>
        <w:rPr>
          <w:rFonts w:ascii="Times New Roman"/>
          <w:b w:val="false"/>
          <w:i w:val="false"/>
          <w:color w:val="000000"/>
          <w:sz w:val="28"/>
        </w:rPr>
        <w:t>
      Диагноз направившей организации __________________________________</w:t>
      </w:r>
    </w:p>
    <w:bookmarkEnd w:id="686"/>
    <w:bookmarkStart w:name="z9130" w:id="687"/>
    <w:p>
      <w:pPr>
        <w:spacing w:after="0"/>
        <w:ind w:left="0"/>
        <w:jc w:val="both"/>
      </w:pPr>
      <w:r>
        <w:rPr>
          <w:rFonts w:ascii="Times New Roman"/>
          <w:b w:val="false"/>
          <w:i w:val="false"/>
          <w:color w:val="000000"/>
          <w:sz w:val="28"/>
        </w:rPr>
        <w:t>
      Диагноз при поступлении __________________________________________</w:t>
      </w:r>
    </w:p>
    <w:bookmarkEnd w:id="687"/>
    <w:bookmarkStart w:name="z9131" w:id="688"/>
    <w:p>
      <w:pPr>
        <w:spacing w:after="0"/>
        <w:ind w:left="0"/>
        <w:jc w:val="both"/>
      </w:pPr>
      <w:r>
        <w:rPr>
          <w:rFonts w:ascii="Times New Roman"/>
          <w:b w:val="false"/>
          <w:i w:val="false"/>
          <w:color w:val="000000"/>
          <w:sz w:val="28"/>
        </w:rPr>
        <w:t>
      Клинические диагнозы в стационаре и даты их установления ____________</w:t>
      </w:r>
    </w:p>
    <w:bookmarkEnd w:id="688"/>
    <w:bookmarkStart w:name="z9132" w:id="689"/>
    <w:p>
      <w:pPr>
        <w:spacing w:after="0"/>
        <w:ind w:left="0"/>
        <w:jc w:val="both"/>
      </w:pPr>
      <w:r>
        <w:rPr>
          <w:rFonts w:ascii="Times New Roman"/>
          <w:b w:val="false"/>
          <w:i w:val="false"/>
          <w:color w:val="000000"/>
          <w:sz w:val="28"/>
        </w:rPr>
        <w:t>
      Заключительный клинический диагноз и дата его установления __________</w:t>
      </w:r>
    </w:p>
    <w:bookmarkEnd w:id="689"/>
    <w:bookmarkStart w:name="z9133" w:id="690"/>
    <w:p>
      <w:pPr>
        <w:spacing w:after="0"/>
        <w:ind w:left="0"/>
        <w:jc w:val="both"/>
      </w:pPr>
      <w:r>
        <w:rPr>
          <w:rFonts w:ascii="Times New Roman"/>
          <w:b w:val="false"/>
          <w:i w:val="false"/>
          <w:color w:val="000000"/>
          <w:sz w:val="28"/>
        </w:rPr>
        <w:t>
      Основное заболевание _____________________________________________</w:t>
      </w:r>
    </w:p>
    <w:bookmarkEnd w:id="690"/>
    <w:bookmarkStart w:name="z9134" w:id="691"/>
    <w:p>
      <w:pPr>
        <w:spacing w:after="0"/>
        <w:ind w:left="0"/>
        <w:jc w:val="both"/>
      </w:pPr>
      <w:r>
        <w:rPr>
          <w:rFonts w:ascii="Times New Roman"/>
          <w:b w:val="false"/>
          <w:i w:val="false"/>
          <w:color w:val="000000"/>
          <w:sz w:val="28"/>
        </w:rPr>
        <w:t>
      Осложнение основного заболевания _________________________________</w:t>
      </w:r>
    </w:p>
    <w:bookmarkEnd w:id="691"/>
    <w:bookmarkStart w:name="z9135" w:id="692"/>
    <w:p>
      <w:pPr>
        <w:spacing w:after="0"/>
        <w:ind w:left="0"/>
        <w:jc w:val="both"/>
      </w:pPr>
      <w:r>
        <w:rPr>
          <w:rFonts w:ascii="Times New Roman"/>
          <w:b w:val="false"/>
          <w:i w:val="false"/>
          <w:color w:val="000000"/>
          <w:sz w:val="28"/>
        </w:rPr>
        <w:t>
      Сопутствующие заболевания _______________________________________</w:t>
      </w:r>
    </w:p>
    <w:bookmarkEnd w:id="692"/>
    <w:bookmarkStart w:name="z9136" w:id="693"/>
    <w:p>
      <w:pPr>
        <w:spacing w:after="0"/>
        <w:ind w:left="0"/>
        <w:jc w:val="both"/>
      </w:pPr>
      <w:r>
        <w:rPr>
          <w:rFonts w:ascii="Times New Roman"/>
          <w:b w:val="false"/>
          <w:i w:val="false"/>
          <w:color w:val="000000"/>
          <w:sz w:val="28"/>
        </w:rPr>
        <w:t>
      Причина смерти __________________________________________________</w:t>
      </w:r>
    </w:p>
    <w:bookmarkEnd w:id="693"/>
    <w:bookmarkStart w:name="z9137" w:id="694"/>
    <w:p>
      <w:pPr>
        <w:spacing w:after="0"/>
        <w:ind w:left="0"/>
        <w:jc w:val="both"/>
      </w:pPr>
      <w:r>
        <w:rPr>
          <w:rFonts w:ascii="Times New Roman"/>
          <w:b w:val="false"/>
          <w:i w:val="false"/>
          <w:color w:val="000000"/>
          <w:sz w:val="28"/>
        </w:rPr>
        <w:t>
      Результаты клинико-лабораторных исследований ______________________</w:t>
      </w:r>
    </w:p>
    <w:bookmarkEnd w:id="694"/>
    <w:bookmarkStart w:name="z9138" w:id="695"/>
    <w:p>
      <w:pPr>
        <w:spacing w:after="0"/>
        <w:ind w:left="0"/>
        <w:jc w:val="both"/>
      </w:pPr>
      <w:r>
        <w:rPr>
          <w:rFonts w:ascii="Times New Roman"/>
          <w:b w:val="false"/>
          <w:i w:val="false"/>
          <w:color w:val="000000"/>
          <w:sz w:val="28"/>
        </w:rPr>
        <w:t>
      Патологоанатомический диагноз (основное заболевание, осложнения, сопутствующие заболевания)</w:t>
      </w:r>
    </w:p>
    <w:bookmarkEnd w:id="695"/>
    <w:bookmarkStart w:name="z9139" w:id="696"/>
    <w:p>
      <w:pPr>
        <w:spacing w:after="0"/>
        <w:ind w:left="0"/>
        <w:jc w:val="both"/>
      </w:pPr>
      <w:r>
        <w:rPr>
          <w:rFonts w:ascii="Times New Roman"/>
          <w:b w:val="false"/>
          <w:i w:val="false"/>
          <w:color w:val="000000"/>
          <w:sz w:val="28"/>
        </w:rPr>
        <w:t>
      _________________________________________________________________</w:t>
      </w:r>
    </w:p>
    <w:bookmarkEnd w:id="696"/>
    <w:bookmarkStart w:name="z9140" w:id="697"/>
    <w:p>
      <w:pPr>
        <w:spacing w:after="0"/>
        <w:ind w:left="0"/>
        <w:jc w:val="both"/>
      </w:pPr>
      <w:r>
        <w:rPr>
          <w:rFonts w:ascii="Times New Roman"/>
          <w:b w:val="false"/>
          <w:i w:val="false"/>
          <w:color w:val="000000"/>
          <w:sz w:val="28"/>
        </w:rPr>
        <w:t>
      Ошибки клинической диагностики (нужное подчеркнуть, вписать):</w:t>
      </w:r>
    </w:p>
    <w:bookmarkEnd w:id="697"/>
    <w:bookmarkStart w:name="z9141" w:id="698"/>
    <w:p>
      <w:pPr>
        <w:spacing w:after="0"/>
        <w:ind w:left="0"/>
        <w:jc w:val="both"/>
      </w:pPr>
      <w:r>
        <w:rPr>
          <w:rFonts w:ascii="Times New Roman"/>
          <w:b w:val="false"/>
          <w:i w:val="false"/>
          <w:color w:val="000000"/>
          <w:sz w:val="28"/>
        </w:rPr>
        <w:t>
      _________________________________________________________________</w:t>
      </w:r>
    </w:p>
    <w:bookmarkEnd w:id="698"/>
    <w:bookmarkStart w:name="z9142" w:id="699"/>
    <w:p>
      <w:pPr>
        <w:spacing w:after="0"/>
        <w:ind w:left="0"/>
        <w:jc w:val="both"/>
      </w:pPr>
      <w:r>
        <w:rPr>
          <w:rFonts w:ascii="Times New Roman"/>
          <w:b w:val="false"/>
          <w:i w:val="false"/>
          <w:color w:val="000000"/>
          <w:sz w:val="28"/>
        </w:rPr>
        <w:t>
      Расхождение диагнозов по основному заболеванию</w:t>
      </w:r>
    </w:p>
    <w:bookmarkEnd w:id="699"/>
    <w:bookmarkStart w:name="z9143"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44" w:id="701"/>
    <w:p>
      <w:pPr>
        <w:spacing w:after="0"/>
        <w:ind w:left="0"/>
        <w:jc w:val="both"/>
      </w:pPr>
      <w:r>
        <w:rPr>
          <w:rFonts w:ascii="Times New Roman"/>
          <w:b w:val="false"/>
          <w:i w:val="false"/>
          <w:color w:val="000000"/>
          <w:sz w:val="28"/>
        </w:rPr>
        <w:t>
      Запоздалая диагностика</w:t>
      </w:r>
    </w:p>
    <w:bookmarkEnd w:id="701"/>
    <w:bookmarkStart w:name="z9145"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46" w:id="703"/>
    <w:p>
      <w:pPr>
        <w:spacing w:after="0"/>
        <w:ind w:left="0"/>
        <w:jc w:val="both"/>
      </w:pPr>
      <w:r>
        <w:rPr>
          <w:rFonts w:ascii="Times New Roman"/>
          <w:b w:val="false"/>
          <w:i w:val="false"/>
          <w:color w:val="000000"/>
          <w:sz w:val="28"/>
        </w:rPr>
        <w:t>
      основного заболевания</w:t>
      </w:r>
    </w:p>
    <w:bookmarkEnd w:id="703"/>
    <w:bookmarkStart w:name="z9147"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48" w:id="705"/>
    <w:p>
      <w:pPr>
        <w:spacing w:after="0"/>
        <w:ind w:left="0"/>
        <w:jc w:val="both"/>
      </w:pPr>
      <w:r>
        <w:rPr>
          <w:rFonts w:ascii="Times New Roman"/>
          <w:b w:val="false"/>
          <w:i w:val="false"/>
          <w:color w:val="000000"/>
          <w:sz w:val="28"/>
        </w:rPr>
        <w:t>
      по осложнениям</w:t>
      </w:r>
    </w:p>
    <w:bookmarkEnd w:id="705"/>
    <w:bookmarkStart w:name="z9149"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0" w:id="707"/>
    <w:p>
      <w:pPr>
        <w:spacing w:after="0"/>
        <w:ind w:left="0"/>
        <w:jc w:val="both"/>
      </w:pPr>
      <w:r>
        <w:rPr>
          <w:rFonts w:ascii="Times New Roman"/>
          <w:b w:val="false"/>
          <w:i w:val="false"/>
          <w:color w:val="000000"/>
          <w:sz w:val="28"/>
        </w:rPr>
        <w:t>
      смертельного осложнения</w:t>
      </w:r>
    </w:p>
    <w:bookmarkEnd w:id="707"/>
    <w:bookmarkStart w:name="z9151"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2" w:id="709"/>
    <w:p>
      <w:pPr>
        <w:spacing w:after="0"/>
        <w:ind w:left="0"/>
        <w:jc w:val="both"/>
      </w:pPr>
      <w:r>
        <w:rPr>
          <w:rFonts w:ascii="Times New Roman"/>
          <w:b w:val="false"/>
          <w:i w:val="false"/>
          <w:color w:val="000000"/>
          <w:sz w:val="28"/>
        </w:rPr>
        <w:t>
      по сопутствующим заболеваниям</w:t>
      </w:r>
    </w:p>
    <w:bookmarkEnd w:id="709"/>
    <w:bookmarkStart w:name="z9153"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4" w:id="711"/>
    <w:p>
      <w:pPr>
        <w:spacing w:after="0"/>
        <w:ind w:left="0"/>
        <w:jc w:val="both"/>
      </w:pPr>
      <w:r>
        <w:rPr>
          <w:rFonts w:ascii="Times New Roman"/>
          <w:b w:val="false"/>
          <w:i w:val="false"/>
          <w:color w:val="000000"/>
          <w:sz w:val="28"/>
        </w:rPr>
        <w:t>
      другое</w:t>
      </w:r>
    </w:p>
    <w:bookmarkEnd w:id="711"/>
    <w:bookmarkStart w:name="z9155"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6" w:id="713"/>
    <w:p>
      <w:pPr>
        <w:spacing w:after="0"/>
        <w:ind w:left="0"/>
        <w:jc w:val="both"/>
      </w:pPr>
      <w:r>
        <w:rPr>
          <w:rFonts w:ascii="Times New Roman"/>
          <w:b w:val="false"/>
          <w:i w:val="false"/>
          <w:color w:val="000000"/>
          <w:sz w:val="28"/>
        </w:rPr>
        <w:t>
      Причины расхождения диагнозов</w:t>
      </w:r>
    </w:p>
    <w:bookmarkEnd w:id="713"/>
    <w:bookmarkStart w:name="z9157"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8" w:id="715"/>
    <w:p>
      <w:pPr>
        <w:spacing w:after="0"/>
        <w:ind w:left="0"/>
        <w:jc w:val="both"/>
      </w:pPr>
      <w:r>
        <w:rPr>
          <w:rFonts w:ascii="Times New Roman"/>
          <w:b w:val="false"/>
          <w:i w:val="false"/>
          <w:color w:val="000000"/>
          <w:sz w:val="28"/>
        </w:rPr>
        <w:t>
      Объективная трудность диагностики</w:t>
      </w:r>
    </w:p>
    <w:bookmarkEnd w:id="715"/>
    <w:bookmarkStart w:name="z9159"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0" w:id="717"/>
    <w:p>
      <w:pPr>
        <w:spacing w:after="0"/>
        <w:ind w:left="0"/>
        <w:jc w:val="both"/>
      </w:pPr>
      <w:r>
        <w:rPr>
          <w:rFonts w:ascii="Times New Roman"/>
          <w:b w:val="false"/>
          <w:i w:val="false"/>
          <w:color w:val="000000"/>
          <w:sz w:val="28"/>
        </w:rPr>
        <w:t>
      Кратковременное пребывания</w:t>
      </w:r>
    </w:p>
    <w:bookmarkEnd w:id="717"/>
    <w:bookmarkStart w:name="z9161"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2" w:id="719"/>
    <w:p>
      <w:pPr>
        <w:spacing w:after="0"/>
        <w:ind w:left="0"/>
        <w:jc w:val="both"/>
      </w:pPr>
      <w:r>
        <w:rPr>
          <w:rFonts w:ascii="Times New Roman"/>
          <w:b w:val="false"/>
          <w:i w:val="false"/>
          <w:color w:val="000000"/>
          <w:sz w:val="28"/>
        </w:rPr>
        <w:t>
      Недообследование пациента</w:t>
      </w:r>
    </w:p>
    <w:bookmarkEnd w:id="719"/>
    <w:bookmarkStart w:name="z9163"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4" w:id="721"/>
    <w:p>
      <w:pPr>
        <w:spacing w:after="0"/>
        <w:ind w:left="0"/>
        <w:jc w:val="both"/>
      </w:pPr>
      <w:r>
        <w:rPr>
          <w:rFonts w:ascii="Times New Roman"/>
          <w:b w:val="false"/>
          <w:i w:val="false"/>
          <w:color w:val="000000"/>
          <w:sz w:val="28"/>
        </w:rPr>
        <w:t>
      Переоценка данных обследования</w:t>
      </w:r>
    </w:p>
    <w:bookmarkEnd w:id="721"/>
    <w:bookmarkStart w:name="z9165"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6" w:id="723"/>
    <w:p>
      <w:pPr>
        <w:spacing w:after="0"/>
        <w:ind w:left="0"/>
        <w:jc w:val="both"/>
      </w:pPr>
      <w:r>
        <w:rPr>
          <w:rFonts w:ascii="Times New Roman"/>
          <w:b w:val="false"/>
          <w:i w:val="false"/>
          <w:color w:val="000000"/>
          <w:sz w:val="28"/>
        </w:rPr>
        <w:t>
      Редкость заболевания</w:t>
      </w:r>
    </w:p>
    <w:bookmarkEnd w:id="723"/>
    <w:bookmarkStart w:name="z9167"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8" w:id="725"/>
    <w:p>
      <w:pPr>
        <w:spacing w:after="0"/>
        <w:ind w:left="0"/>
        <w:jc w:val="both"/>
      </w:pPr>
      <w:r>
        <w:rPr>
          <w:rFonts w:ascii="Times New Roman"/>
          <w:b w:val="false"/>
          <w:i w:val="false"/>
          <w:color w:val="000000"/>
          <w:sz w:val="28"/>
        </w:rPr>
        <w:t xml:space="preserve">
      Неправильное оформление диагноза </w:t>
      </w:r>
    </w:p>
    <w:bookmarkEnd w:id="725"/>
    <w:bookmarkStart w:name="z9169" w:id="726"/>
    <w:p>
      <w:pPr>
        <w:spacing w:after="0"/>
        <w:ind w:left="0"/>
        <w:jc w:val="both"/>
      </w:pPr>
      <w:r>
        <w:rPr>
          <w:rFonts w:ascii="Times New Roman"/>
          <w:b w:val="false"/>
          <w:i w:val="false"/>
          <w:color w:val="000000"/>
          <w:sz w:val="28"/>
        </w:rPr>
        <w:t>
      Причина смерти №</w:t>
      </w:r>
    </w:p>
    <w:bookmarkEnd w:id="726"/>
    <w:bookmarkStart w:name="z9170"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71" w:id="728"/>
    <w:p>
      <w:pPr>
        <w:spacing w:after="0"/>
        <w:ind w:left="0"/>
        <w:jc w:val="both"/>
      </w:pPr>
      <w:r>
        <w:rPr>
          <w:rFonts w:ascii="Times New Roman"/>
          <w:b w:val="false"/>
          <w:i w:val="false"/>
          <w:color w:val="000000"/>
          <w:sz w:val="28"/>
        </w:rPr>
        <w:t>
      во врачебном свидетельстве о смерти №</w:t>
      </w:r>
    </w:p>
    <w:bookmarkEnd w:id="728"/>
    <w:bookmarkStart w:name="z9172"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73" w:id="730"/>
    <w:p>
      <w:pPr>
        <w:spacing w:after="0"/>
        <w:ind w:left="0"/>
        <w:jc w:val="both"/>
      </w:pPr>
      <w:r>
        <w:rPr>
          <w:rFonts w:ascii="Times New Roman"/>
          <w:b w:val="false"/>
          <w:i w:val="false"/>
          <w:color w:val="000000"/>
          <w:sz w:val="28"/>
        </w:rPr>
        <w:t>
      сделана следующая запись</w:t>
      </w:r>
    </w:p>
    <w:bookmarkEnd w:id="730"/>
    <w:bookmarkStart w:name="z9174" w:id="731"/>
    <w:p>
      <w:pPr>
        <w:spacing w:after="0"/>
        <w:ind w:left="0"/>
        <w:jc w:val="both"/>
      </w:pPr>
      <w:r>
        <w:rPr>
          <w:rFonts w:ascii="Times New Roman"/>
          <w:b w:val="false"/>
          <w:i w:val="false"/>
          <w:color w:val="000000"/>
          <w:sz w:val="28"/>
        </w:rPr>
        <w:t>
      Код и наименование диагноза ______________________________________</w:t>
      </w:r>
    </w:p>
    <w:bookmarkEnd w:id="731"/>
    <w:bookmarkStart w:name="z9175" w:id="732"/>
    <w:p>
      <w:pPr>
        <w:spacing w:after="0"/>
        <w:ind w:left="0"/>
        <w:jc w:val="both"/>
      </w:pPr>
      <w:r>
        <w:rPr>
          <w:rFonts w:ascii="Times New Roman"/>
          <w:b w:val="false"/>
          <w:i w:val="false"/>
          <w:color w:val="000000"/>
          <w:sz w:val="28"/>
        </w:rPr>
        <w:t>
      Ф.И.О. (при его наличии), ID. врача; патологоанатома; заведующего отделением</w:t>
      </w:r>
    </w:p>
    <w:bookmarkEnd w:id="732"/>
    <w:bookmarkStart w:name="z9176" w:id="733"/>
    <w:p>
      <w:pPr>
        <w:spacing w:after="0"/>
        <w:ind w:left="0"/>
        <w:jc w:val="both"/>
      </w:pPr>
      <w:r>
        <w:rPr>
          <w:rFonts w:ascii="Times New Roman"/>
          <w:b w:val="false"/>
          <w:i w:val="false"/>
          <w:color w:val="000000"/>
          <w:sz w:val="28"/>
        </w:rPr>
        <w:t>
      ______________________________________________________________________</w:t>
      </w:r>
    </w:p>
    <w:bookmarkEnd w:id="733"/>
    <w:bookmarkStart w:name="z9177" w:id="734"/>
    <w:p>
      <w:pPr>
        <w:spacing w:after="0"/>
        <w:ind w:left="0"/>
        <w:jc w:val="both"/>
      </w:pPr>
      <w:r>
        <w:rPr>
          <w:rFonts w:ascii="Times New Roman"/>
          <w:b w:val="false"/>
          <w:i w:val="false"/>
          <w:color w:val="000000"/>
          <w:sz w:val="28"/>
        </w:rPr>
        <w:t>
      Результаты патологоанатомического исследования</w:t>
      </w:r>
    </w:p>
    <w:bookmarkEnd w:id="734"/>
    <w:bookmarkStart w:name="z9178" w:id="735"/>
    <w:p>
      <w:pPr>
        <w:spacing w:after="0"/>
        <w:ind w:left="0"/>
        <w:jc w:val="both"/>
      </w:pPr>
      <w:r>
        <w:rPr>
          <w:rFonts w:ascii="Times New Roman"/>
          <w:b w:val="false"/>
          <w:i w:val="false"/>
          <w:color w:val="000000"/>
          <w:sz w:val="28"/>
        </w:rPr>
        <w:t>
       Рост</w:t>
      </w:r>
    </w:p>
    <w:bookmarkEnd w:id="735"/>
    <w:bookmarkStart w:name="z9179"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0" w:id="737"/>
    <w:p>
      <w:pPr>
        <w:spacing w:after="0"/>
        <w:ind w:left="0"/>
        <w:jc w:val="both"/>
      </w:pPr>
      <w:r>
        <w:rPr>
          <w:rFonts w:ascii="Times New Roman"/>
          <w:b w:val="false"/>
          <w:i w:val="false"/>
          <w:color w:val="000000"/>
          <w:sz w:val="28"/>
        </w:rPr>
        <w:t>
      Печень</w:t>
      </w:r>
    </w:p>
    <w:bookmarkEnd w:id="737"/>
    <w:bookmarkStart w:name="z9181"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2" w:id="739"/>
    <w:p>
      <w:pPr>
        <w:spacing w:after="0"/>
        <w:ind w:left="0"/>
        <w:jc w:val="both"/>
      </w:pPr>
      <w:r>
        <w:rPr>
          <w:rFonts w:ascii="Times New Roman"/>
          <w:b w:val="false"/>
          <w:i w:val="false"/>
          <w:color w:val="000000"/>
          <w:sz w:val="28"/>
        </w:rPr>
        <w:t>
      Вес тела</w:t>
      </w:r>
    </w:p>
    <w:bookmarkEnd w:id="739"/>
    <w:bookmarkStart w:name="z9183"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4" w:id="741"/>
    <w:p>
      <w:pPr>
        <w:spacing w:after="0"/>
        <w:ind w:left="0"/>
        <w:jc w:val="both"/>
      </w:pPr>
      <w:r>
        <w:rPr>
          <w:rFonts w:ascii="Times New Roman"/>
          <w:b w:val="false"/>
          <w:i w:val="false"/>
          <w:color w:val="000000"/>
          <w:sz w:val="28"/>
        </w:rPr>
        <w:t>
      Селезенка</w:t>
      </w:r>
    </w:p>
    <w:bookmarkEnd w:id="741"/>
    <w:bookmarkStart w:name="z9185" w:id="742"/>
    <w:p>
      <w:pPr>
        <w:spacing w:after="0"/>
        <w:ind w:left="0"/>
        <w:jc w:val="both"/>
      </w:pPr>
      <w:r>
        <w:rPr>
          <w:rFonts w:ascii="Times New Roman"/>
          <w:b w:val="false"/>
          <w:i w:val="false"/>
          <w:color w:val="000000"/>
          <w:sz w:val="28"/>
        </w:rPr>
        <w:t xml:space="preserve">
      </w:t>
      </w:r>
    </w:p>
    <w:bookmarkEnd w:id="7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6" w:id="743"/>
    <w:p>
      <w:pPr>
        <w:spacing w:after="0"/>
        <w:ind w:left="0"/>
        <w:jc w:val="both"/>
      </w:pPr>
      <w:r>
        <w:rPr>
          <w:rFonts w:ascii="Times New Roman"/>
          <w:b w:val="false"/>
          <w:i w:val="false"/>
          <w:color w:val="000000"/>
          <w:sz w:val="28"/>
        </w:rPr>
        <w:t>
      Вес органов</w:t>
      </w:r>
    </w:p>
    <w:bookmarkEnd w:id="743"/>
    <w:bookmarkStart w:name="z9187"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8" w:id="745"/>
    <w:p>
      <w:pPr>
        <w:spacing w:after="0"/>
        <w:ind w:left="0"/>
        <w:jc w:val="both"/>
      </w:pPr>
      <w:r>
        <w:rPr>
          <w:rFonts w:ascii="Times New Roman"/>
          <w:b w:val="false"/>
          <w:i w:val="false"/>
          <w:color w:val="000000"/>
          <w:sz w:val="28"/>
        </w:rPr>
        <w:t>
      Почки лев – прав</w:t>
      </w:r>
    </w:p>
    <w:bookmarkEnd w:id="745"/>
    <w:bookmarkStart w:name="z9189"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0" w:id="747"/>
    <w:p>
      <w:pPr>
        <w:spacing w:after="0"/>
        <w:ind w:left="0"/>
        <w:jc w:val="both"/>
      </w:pPr>
      <w:r>
        <w:rPr>
          <w:rFonts w:ascii="Times New Roman"/>
          <w:b w:val="false"/>
          <w:i w:val="false"/>
          <w:color w:val="000000"/>
          <w:sz w:val="28"/>
        </w:rPr>
        <w:t>
      Головной мозг</w:t>
      </w:r>
    </w:p>
    <w:bookmarkEnd w:id="747"/>
    <w:bookmarkStart w:name="z9191"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2"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3" w:id="750"/>
    <w:p>
      <w:pPr>
        <w:spacing w:after="0"/>
        <w:ind w:left="0"/>
        <w:jc w:val="both"/>
      </w:pPr>
      <w:r>
        <w:rPr>
          <w:rFonts w:ascii="Times New Roman"/>
          <w:b w:val="false"/>
          <w:i w:val="false"/>
          <w:color w:val="000000"/>
          <w:sz w:val="28"/>
        </w:rPr>
        <w:t>
      Сердце</w:t>
      </w:r>
    </w:p>
    <w:bookmarkEnd w:id="750"/>
    <w:bookmarkStart w:name="z9194"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5" w:id="752"/>
    <w:p>
      <w:pPr>
        <w:spacing w:after="0"/>
        <w:ind w:left="0"/>
        <w:jc w:val="both"/>
      </w:pPr>
      <w:r>
        <w:rPr>
          <w:rFonts w:ascii="Times New Roman"/>
          <w:b w:val="false"/>
          <w:i w:val="false"/>
          <w:color w:val="000000"/>
          <w:sz w:val="28"/>
        </w:rPr>
        <w:t>
      Тимус</w:t>
      </w:r>
    </w:p>
    <w:bookmarkEnd w:id="752"/>
    <w:bookmarkStart w:name="z9196"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7" w:id="754"/>
    <w:p>
      <w:pPr>
        <w:spacing w:after="0"/>
        <w:ind w:left="0"/>
        <w:jc w:val="both"/>
      </w:pPr>
      <w:r>
        <w:rPr>
          <w:rFonts w:ascii="Times New Roman"/>
          <w:b w:val="false"/>
          <w:i w:val="false"/>
          <w:color w:val="000000"/>
          <w:sz w:val="28"/>
        </w:rPr>
        <w:t>
      Легкие</w:t>
      </w:r>
    </w:p>
    <w:bookmarkEnd w:id="754"/>
    <w:bookmarkStart w:name="z9198" w:id="755"/>
    <w:p>
      <w:pPr>
        <w:spacing w:after="0"/>
        <w:ind w:left="0"/>
        <w:jc w:val="both"/>
      </w:pPr>
      <w:r>
        <w:rPr>
          <w:rFonts w:ascii="Times New Roman"/>
          <w:b w:val="false"/>
          <w:i w:val="false"/>
          <w:color w:val="000000"/>
          <w:sz w:val="28"/>
        </w:rPr>
        <w:t xml:space="preserve">
      </w:t>
      </w:r>
    </w:p>
    <w:bookmarkEnd w:id="7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9" w:id="756"/>
    <w:p>
      <w:pPr>
        <w:spacing w:after="0"/>
        <w:ind w:left="0"/>
        <w:jc w:val="both"/>
      </w:pPr>
      <w:r>
        <w:rPr>
          <w:rFonts w:ascii="Times New Roman"/>
          <w:b w:val="false"/>
          <w:i w:val="false"/>
          <w:color w:val="000000"/>
          <w:sz w:val="28"/>
        </w:rPr>
        <w:t>
      Краткие клинические данные:</w:t>
      </w:r>
    </w:p>
    <w:bookmarkEnd w:id="756"/>
    <w:bookmarkStart w:name="z9200" w:id="757"/>
    <w:p>
      <w:pPr>
        <w:spacing w:after="0"/>
        <w:ind w:left="0"/>
        <w:jc w:val="both"/>
      </w:pPr>
      <w:r>
        <w:rPr>
          <w:rFonts w:ascii="Times New Roman"/>
          <w:b w:val="false"/>
          <w:i w:val="false"/>
          <w:color w:val="000000"/>
          <w:sz w:val="28"/>
        </w:rPr>
        <w:t>
      Взято кусочков для патологического исследования</w:t>
      </w:r>
    </w:p>
    <w:bookmarkEnd w:id="757"/>
    <w:bookmarkStart w:name="z9201" w:id="758"/>
    <w:p>
      <w:pPr>
        <w:spacing w:after="0"/>
        <w:ind w:left="0"/>
        <w:jc w:val="both"/>
      </w:pPr>
      <w:r>
        <w:rPr>
          <w:rFonts w:ascii="Times New Roman"/>
          <w:b w:val="false"/>
          <w:i w:val="false"/>
          <w:color w:val="000000"/>
          <w:sz w:val="28"/>
        </w:rPr>
        <w:t>
      Изготовлено блоков</w:t>
      </w:r>
    </w:p>
    <w:bookmarkEnd w:id="758"/>
    <w:bookmarkStart w:name="z9202" w:id="759"/>
    <w:p>
      <w:pPr>
        <w:spacing w:after="0"/>
        <w:ind w:left="0"/>
        <w:jc w:val="both"/>
      </w:pPr>
      <w:r>
        <w:rPr>
          <w:rFonts w:ascii="Times New Roman"/>
          <w:b w:val="false"/>
          <w:i w:val="false"/>
          <w:color w:val="000000"/>
          <w:sz w:val="28"/>
        </w:rPr>
        <w:t>
      Взят материал для патогистологического исследования</w:t>
      </w:r>
    </w:p>
    <w:bookmarkEnd w:id="759"/>
    <w:bookmarkStart w:name="z9203" w:id="760"/>
    <w:p>
      <w:pPr>
        <w:spacing w:after="0"/>
        <w:ind w:left="0"/>
        <w:jc w:val="both"/>
      </w:pPr>
      <w:r>
        <w:rPr>
          <w:rFonts w:ascii="Times New Roman"/>
          <w:b w:val="false"/>
          <w:i w:val="false"/>
          <w:color w:val="000000"/>
          <w:sz w:val="28"/>
        </w:rPr>
        <w:t>
      Заполняется в одном экземпляре. Схемы и фотоснимки прилагаются</w:t>
      </w:r>
    </w:p>
    <w:bookmarkEnd w:id="760"/>
    <w:bookmarkStart w:name="z9204" w:id="761"/>
    <w:p>
      <w:pPr>
        <w:spacing w:after="0"/>
        <w:ind w:left="0"/>
        <w:jc w:val="both"/>
      </w:pPr>
      <w:r>
        <w:rPr>
          <w:rFonts w:ascii="Times New Roman"/>
          <w:b w:val="false"/>
          <w:i w:val="false"/>
          <w:color w:val="000000"/>
          <w:sz w:val="28"/>
        </w:rPr>
        <w:t>
      Результаты патогистологического исследования</w:t>
      </w:r>
    </w:p>
    <w:bookmarkEnd w:id="761"/>
    <w:bookmarkStart w:name="z9205" w:id="762"/>
    <w:p>
      <w:pPr>
        <w:spacing w:after="0"/>
        <w:ind w:left="0"/>
        <w:jc w:val="both"/>
      </w:pPr>
      <w:r>
        <w:rPr>
          <w:rFonts w:ascii="Times New Roman"/>
          <w:b w:val="false"/>
          <w:i w:val="false"/>
          <w:color w:val="000000"/>
          <w:sz w:val="28"/>
        </w:rPr>
        <w:t>
      Приложение на листах</w:t>
      </w:r>
    </w:p>
    <w:bookmarkEnd w:id="762"/>
    <w:bookmarkStart w:name="z9206"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07"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08" w:id="765"/>
    <w:p>
      <w:pPr>
        <w:spacing w:after="0"/>
        <w:ind w:left="0"/>
        <w:jc w:val="both"/>
      </w:pPr>
      <w:r>
        <w:rPr>
          <w:rFonts w:ascii="Times New Roman"/>
          <w:b w:val="false"/>
          <w:i w:val="false"/>
          <w:color w:val="000000"/>
          <w:sz w:val="28"/>
        </w:rPr>
        <w:t>
      Схемы, таблицы, фото, рисунка на</w:t>
      </w:r>
    </w:p>
    <w:bookmarkEnd w:id="765"/>
    <w:bookmarkStart w:name="z9209"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0" w:id="767"/>
    <w:p>
      <w:pPr>
        <w:spacing w:after="0"/>
        <w:ind w:left="0"/>
        <w:jc w:val="both"/>
      </w:pPr>
      <w:r>
        <w:rPr>
          <w:rFonts w:ascii="Times New Roman"/>
          <w:b w:val="false"/>
          <w:i w:val="false"/>
          <w:color w:val="000000"/>
          <w:sz w:val="28"/>
        </w:rPr>
        <w:t>
      листах</w:t>
      </w:r>
    </w:p>
    <w:bookmarkEnd w:id="767"/>
    <w:bookmarkStart w:name="z9211" w:id="768"/>
    <w:p>
      <w:pPr>
        <w:spacing w:after="0"/>
        <w:ind w:left="0"/>
        <w:jc w:val="both"/>
      </w:pPr>
      <w:r>
        <w:rPr>
          <w:rFonts w:ascii="Times New Roman"/>
          <w:b w:val="false"/>
          <w:i w:val="false"/>
          <w:color w:val="000000"/>
          <w:sz w:val="28"/>
        </w:rPr>
        <w:t>
      Ф.И.О. (при его наличии), ID патологоанатома</w:t>
      </w:r>
    </w:p>
    <w:bookmarkEnd w:id="768"/>
    <w:bookmarkStart w:name="z9212" w:id="769"/>
    <w:p>
      <w:pPr>
        <w:spacing w:after="0"/>
        <w:ind w:left="0"/>
        <w:jc w:val="both"/>
      </w:pPr>
      <w:r>
        <w:rPr>
          <w:rFonts w:ascii="Times New Roman"/>
          <w:b w:val="false"/>
          <w:i w:val="false"/>
          <w:color w:val="000000"/>
          <w:sz w:val="28"/>
        </w:rPr>
        <w:t>
      Список сокращений формы № 002/у "Протокол (карта) патологоанатомического исследования"</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9213" w:id="770"/>
    <w:p>
      <w:pPr>
        <w:spacing w:after="0"/>
        <w:ind w:left="0"/>
        <w:jc w:val="left"/>
      </w:pPr>
      <w:r>
        <w:rPr>
          <w:rFonts w:ascii="Times New Roman"/>
          <w:b/>
          <w:i w:val="false"/>
          <w:color w:val="000000"/>
        </w:rPr>
        <w:t xml:space="preserve"> Форма № 003/у "Форма учета движения крови, ее компонентов, препаратов, и диагностических стандартов"</w:t>
      </w:r>
    </w:p>
    <w:bookmarkEnd w:id="770"/>
    <w:bookmarkStart w:name="z9214" w:id="771"/>
    <w:p>
      <w:pPr>
        <w:spacing w:after="0"/>
        <w:ind w:left="0"/>
        <w:jc w:val="both"/>
      </w:pPr>
      <w:r>
        <w:rPr>
          <w:rFonts w:ascii="Times New Roman"/>
          <w:b w:val="false"/>
          <w:i w:val="false"/>
          <w:color w:val="000000"/>
          <w:sz w:val="28"/>
        </w:rPr>
        <w:t>
      1. Дата и время получения продукта – "____" ___________ 20 ___ г. ______</w:t>
      </w:r>
    </w:p>
    <w:bookmarkEnd w:id="771"/>
    <w:bookmarkStart w:name="z9215" w:id="772"/>
    <w:p>
      <w:pPr>
        <w:spacing w:after="0"/>
        <w:ind w:left="0"/>
        <w:jc w:val="both"/>
      </w:pPr>
      <w:r>
        <w:rPr>
          <w:rFonts w:ascii="Times New Roman"/>
          <w:b w:val="false"/>
          <w:i w:val="false"/>
          <w:color w:val="000000"/>
          <w:sz w:val="28"/>
        </w:rPr>
        <w:t>
      2. Организация- изготовитель ______________________________________</w:t>
      </w:r>
    </w:p>
    <w:bookmarkEnd w:id="772"/>
    <w:bookmarkStart w:name="z9216" w:id="773"/>
    <w:p>
      <w:pPr>
        <w:spacing w:after="0"/>
        <w:ind w:left="0"/>
        <w:jc w:val="both"/>
      </w:pPr>
      <w:r>
        <w:rPr>
          <w:rFonts w:ascii="Times New Roman"/>
          <w:b w:val="false"/>
          <w:i w:val="false"/>
          <w:color w:val="000000"/>
          <w:sz w:val="28"/>
        </w:rPr>
        <w:t>
      3. Номер (серия) этикетки</w:t>
      </w:r>
    </w:p>
    <w:bookmarkEnd w:id="773"/>
    <w:bookmarkStart w:name="z9217"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8" w:id="775"/>
    <w:p>
      <w:pPr>
        <w:spacing w:after="0"/>
        <w:ind w:left="0"/>
        <w:jc w:val="both"/>
      </w:pPr>
      <w:r>
        <w:rPr>
          <w:rFonts w:ascii="Times New Roman"/>
          <w:b w:val="false"/>
          <w:i w:val="false"/>
          <w:color w:val="000000"/>
          <w:sz w:val="28"/>
        </w:rPr>
        <w:t>
      4. Дата заготовки/срок годности ____________________________________.</w:t>
      </w:r>
    </w:p>
    <w:bookmarkEnd w:id="775"/>
    <w:bookmarkStart w:name="z9219" w:id="776"/>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776"/>
    <w:bookmarkStart w:name="z9220" w:id="777"/>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777"/>
    <w:bookmarkStart w:name="z9221" w:id="778"/>
    <w:p>
      <w:pPr>
        <w:spacing w:after="0"/>
        <w:ind w:left="0"/>
        <w:jc w:val="both"/>
      </w:pPr>
      <w:r>
        <w:rPr>
          <w:rFonts w:ascii="Times New Roman"/>
          <w:b w:val="false"/>
          <w:i w:val="false"/>
          <w:color w:val="000000"/>
          <w:sz w:val="28"/>
        </w:rPr>
        <w:t>
      7. Количество ____________________________________________________</w:t>
      </w:r>
    </w:p>
    <w:bookmarkEnd w:id="778"/>
    <w:bookmarkStart w:name="z9222"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3" w:id="780"/>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780"/>
    <w:bookmarkStart w:name="z9224" w:id="781"/>
    <w:p>
      <w:pPr>
        <w:spacing w:after="0"/>
        <w:ind w:left="0"/>
        <w:jc w:val="both"/>
      </w:pPr>
      <w:r>
        <w:rPr>
          <w:rFonts w:ascii="Times New Roman"/>
          <w:b w:val="false"/>
          <w:i w:val="false"/>
          <w:color w:val="000000"/>
          <w:sz w:val="28"/>
        </w:rPr>
        <w:t>
      9. Дата и время выдачи продукта для переливания/применения – "___" ____________ 20___ г. _______________</w:t>
      </w:r>
    </w:p>
    <w:bookmarkEnd w:id="781"/>
    <w:bookmarkStart w:name="z9225" w:id="782"/>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782"/>
    <w:bookmarkStart w:name="z9226" w:id="783"/>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783"/>
    <w:bookmarkStart w:name="z9227" w:id="784"/>
    <w:p>
      <w:pPr>
        <w:spacing w:after="0"/>
        <w:ind w:left="0"/>
        <w:jc w:val="both"/>
      </w:pPr>
      <w:r>
        <w:rPr>
          <w:rFonts w:ascii="Times New Roman"/>
          <w:b w:val="false"/>
          <w:i w:val="false"/>
          <w:color w:val="000000"/>
          <w:sz w:val="28"/>
        </w:rPr>
        <w:t>
      12. Идентификатор лица, получившего продукт для применения</w:t>
      </w:r>
    </w:p>
    <w:bookmarkEnd w:id="784"/>
    <w:bookmarkStart w:name="z9228" w:id="785"/>
    <w:p>
      <w:pPr>
        <w:spacing w:after="0"/>
        <w:ind w:left="0"/>
        <w:jc w:val="both"/>
      </w:pPr>
      <w:r>
        <w:rPr>
          <w:rFonts w:ascii="Times New Roman"/>
          <w:b w:val="false"/>
          <w:i w:val="false"/>
          <w:color w:val="000000"/>
          <w:sz w:val="28"/>
        </w:rPr>
        <w:t>
      ________________________________________________________________________</w:t>
      </w:r>
    </w:p>
    <w:bookmarkEnd w:id="785"/>
    <w:bookmarkStart w:name="z9229" w:id="786"/>
    <w:p>
      <w:pPr>
        <w:spacing w:after="0"/>
        <w:ind w:left="0"/>
        <w:jc w:val="both"/>
      </w:pPr>
      <w:r>
        <w:rPr>
          <w:rFonts w:ascii="Times New Roman"/>
          <w:b w:val="false"/>
          <w:i w:val="false"/>
          <w:color w:val="000000"/>
          <w:sz w:val="28"/>
        </w:rPr>
        <w:t>
      13. Дата списания – "____"_________ 20 ___г.</w:t>
      </w:r>
    </w:p>
    <w:bookmarkEnd w:id="786"/>
    <w:bookmarkStart w:name="z9230" w:id="787"/>
    <w:p>
      <w:pPr>
        <w:spacing w:after="0"/>
        <w:ind w:left="0"/>
        <w:jc w:val="both"/>
      </w:pPr>
      <w:r>
        <w:rPr>
          <w:rFonts w:ascii="Times New Roman"/>
          <w:b w:val="false"/>
          <w:i w:val="false"/>
          <w:color w:val="000000"/>
          <w:sz w:val="28"/>
        </w:rPr>
        <w:t>
      14. Причина списания ______________________________________________</w:t>
      </w:r>
    </w:p>
    <w:bookmarkEnd w:id="787"/>
    <w:bookmarkStart w:name="z9231" w:id="788"/>
    <w:p>
      <w:pPr>
        <w:spacing w:after="0"/>
        <w:ind w:left="0"/>
        <w:jc w:val="both"/>
      </w:pPr>
      <w:r>
        <w:rPr>
          <w:rFonts w:ascii="Times New Roman"/>
          <w:b w:val="false"/>
          <w:i w:val="false"/>
          <w:color w:val="000000"/>
          <w:sz w:val="28"/>
        </w:rPr>
        <w:t>
      15. Дата передачи на утилизацию – "___" ____________ 20___ г.</w:t>
      </w:r>
    </w:p>
    <w:bookmarkEnd w:id="788"/>
    <w:bookmarkStart w:name="z9232" w:id="789"/>
    <w:p>
      <w:pPr>
        <w:spacing w:after="0"/>
        <w:ind w:left="0"/>
        <w:jc w:val="both"/>
      </w:pPr>
      <w:r>
        <w:rPr>
          <w:rFonts w:ascii="Times New Roman"/>
          <w:b w:val="false"/>
          <w:i w:val="false"/>
          <w:color w:val="000000"/>
          <w:sz w:val="28"/>
        </w:rPr>
        <w:t>
      16. Способ утилизации ____________________________________________</w:t>
      </w:r>
    </w:p>
    <w:bookmarkEnd w:id="789"/>
    <w:bookmarkStart w:name="z9233" w:id="790"/>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790"/>
    <w:bookmarkStart w:name="z9234" w:id="791"/>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сбора крови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35" w:id="792"/>
    <w:p>
      <w:pPr>
        <w:spacing w:after="0"/>
        <w:ind w:left="0"/>
        <w:jc w:val="left"/>
      </w:pPr>
      <w:r>
        <w:rPr>
          <w:rFonts w:ascii="Times New Roman"/>
          <w:b/>
          <w:i w:val="false"/>
          <w:color w:val="000000"/>
        </w:rPr>
        <w:t xml:space="preserve"> Форма № 005/у "Листок учета движения пациентов и коечного фонда стационара" наименование отделения, профиля коек</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пациентов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пациентов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том числе по койкам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36" w:id="793"/>
    <w:p>
      <w:pPr>
        <w:spacing w:after="0"/>
        <w:ind w:left="0"/>
        <w:jc w:val="both"/>
      </w:pPr>
      <w:r>
        <w:rPr>
          <w:rFonts w:ascii="Times New Roman"/>
          <w:b w:val="false"/>
          <w:i w:val="false"/>
          <w:color w:val="000000"/>
          <w:sz w:val="28"/>
        </w:rPr>
        <w:t>
      продолжение таблицы</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Переведено пациентов внутри больницы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отделений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переведенных в другие стационары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пациентов детях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количество коек на начало текущего дня (1 день)</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val="false"/>
          <w:i w:val="false"/>
          <w:color w:val="000000"/>
          <w:sz w:val="28"/>
        </w:rPr>
        <w:t>      Список пациентов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поступивших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37" w:id="794"/>
    <w:p>
      <w:pPr>
        <w:spacing w:after="0"/>
        <w:ind w:left="0"/>
        <w:jc w:val="both"/>
      </w:pPr>
      <w:r>
        <w:rPr>
          <w:rFonts w:ascii="Times New Roman"/>
          <w:b w:val="false"/>
          <w:i w:val="false"/>
          <w:color w:val="000000"/>
          <w:sz w:val="28"/>
        </w:rPr>
        <w:t>
      Пояснение по заполнению формы № 005/у "Листок учета движения пациентов и коечного фонда стационара":</w:t>
      </w:r>
    </w:p>
    <w:bookmarkEnd w:id="794"/>
    <w:bookmarkStart w:name="z9238" w:id="795"/>
    <w:p>
      <w:pPr>
        <w:spacing w:after="0"/>
        <w:ind w:left="0"/>
        <w:jc w:val="both"/>
      </w:pPr>
      <w:r>
        <w:rPr>
          <w:rFonts w:ascii="Times New Roman"/>
          <w:b w:val="false"/>
          <w:i w:val="false"/>
          <w:color w:val="000000"/>
          <w:sz w:val="28"/>
        </w:rPr>
        <w:t>
      Листок учета пациентов и коечного фонда стационара заполняется в каждом отделении больницы в соответствии со сметой, утвержденной внутренним приказом организации.</w:t>
      </w:r>
    </w:p>
    <w:bookmarkEnd w:id="795"/>
    <w:bookmarkStart w:name="z9239" w:id="796"/>
    <w:p>
      <w:pPr>
        <w:spacing w:after="0"/>
        <w:ind w:left="0"/>
        <w:jc w:val="both"/>
      </w:pPr>
      <w:r>
        <w:rPr>
          <w:rFonts w:ascii="Times New Roman"/>
          <w:b w:val="false"/>
          <w:i w:val="false"/>
          <w:color w:val="000000"/>
          <w:sz w:val="28"/>
        </w:rPr>
        <w:t>
      По отделениям, имеющим в своем составе, утвержденные внутренним приказом больницы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пациентов в целом по отделению (включая и сведения по койкам узких специальностей), а последующие строки выделяются для сведения о койках и движении пациентов по узким специальностям.</w:t>
      </w:r>
    </w:p>
    <w:bookmarkEnd w:id="796"/>
    <w:bookmarkStart w:name="z9240" w:id="797"/>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пациентов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внутренним приказом больницы 3 койки для урологических пациентов; фактически в отдельные дни в отделении находилось не 3, а 5 и более урологических пациентов - движение этих пациентов показывается по урологическим койкам. В то же время, пациенты с урологическими заболеваниями могли госпитализироваться и в другие отделения, в составе которых урологические койки не выделены. Сведения об этих пациентов показываются по койкам того отделения, в которое они были помещены, и не суммируются со сведениями об урологических пациентов,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пациентов и коечного фонда, ведущийся по больнице в целом.</w:t>
      </w:r>
    </w:p>
    <w:bookmarkEnd w:id="797"/>
    <w:bookmarkStart w:name="z9241" w:id="798"/>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пациентов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798"/>
    <w:bookmarkStart w:name="z9242" w:id="799"/>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799"/>
    <w:bookmarkStart w:name="z9243" w:id="800"/>
    <w:p>
      <w:pPr>
        <w:spacing w:after="0"/>
        <w:ind w:left="0"/>
        <w:jc w:val="both"/>
      </w:pPr>
      <w:r>
        <w:rPr>
          <w:rFonts w:ascii="Times New Roman"/>
          <w:b w:val="false"/>
          <w:i w:val="false"/>
          <w:color w:val="000000"/>
          <w:sz w:val="28"/>
        </w:rPr>
        <w:t>
      В графах 5-17 даются сведения о движении пациентов за истекшие сутки, с 9 часов утра предыдущего до 9 часов утра текущего дня (числе состоявших и поступивших пациентов; числе переведенных из отделения в отделение, выписанных и умерших) и в графе 18 и 19 о числе пациентов, состоявших в отделении на 9 часов утра текущего дня. Число пациентов, показанное в графе 18 предыдущего дня переписывается в графе 5 текущего дня.</w:t>
      </w:r>
    </w:p>
    <w:bookmarkEnd w:id="800"/>
    <w:bookmarkStart w:name="z9244" w:id="801"/>
    <w:p>
      <w:pPr>
        <w:spacing w:after="0"/>
        <w:ind w:left="0"/>
        <w:jc w:val="both"/>
      </w:pPr>
      <w:r>
        <w:rPr>
          <w:rFonts w:ascii="Times New Roman"/>
          <w:b w:val="false"/>
          <w:i w:val="false"/>
          <w:color w:val="000000"/>
          <w:sz w:val="28"/>
        </w:rPr>
        <w:t>
      Необходимо ежедневно следить за тем, чтобы число пациентов на начало текущего дня (графа 18) было равно сумме чисел пациентов,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801"/>
    <w:bookmarkStart w:name="z9245" w:id="802"/>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802"/>
    <w:bookmarkStart w:name="z9246" w:id="803"/>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803"/>
    <w:bookmarkStart w:name="z9247" w:id="804"/>
    <w:p>
      <w:pPr>
        <w:spacing w:after="0"/>
        <w:ind w:left="0"/>
        <w:jc w:val="both"/>
      </w:pPr>
      <w:r>
        <w:rPr>
          <w:rFonts w:ascii="Times New Roman"/>
          <w:b w:val="false"/>
          <w:i w:val="false"/>
          <w:color w:val="000000"/>
          <w:sz w:val="28"/>
        </w:rPr>
        <w:t>
      Ежедневно данные о движении пациентов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804"/>
    <w:bookmarkStart w:name="z9248" w:id="805"/>
    <w:p>
      <w:pPr>
        <w:spacing w:after="0"/>
        <w:ind w:left="0"/>
        <w:jc w:val="left"/>
      </w:pPr>
      <w:r>
        <w:rPr>
          <w:rFonts w:ascii="Times New Roman"/>
          <w:b/>
          <w:i w:val="false"/>
          <w:color w:val="000000"/>
        </w:rPr>
        <w:t xml:space="preserve"> Форма № 006/у "Форма учета переливания крови, ее компонентов, препаратов"</w:t>
      </w:r>
    </w:p>
    <w:bookmarkEnd w:id="805"/>
    <w:bookmarkStart w:name="z9249" w:id="806"/>
    <w:p>
      <w:pPr>
        <w:spacing w:after="0"/>
        <w:ind w:left="0"/>
        <w:jc w:val="both"/>
      </w:pPr>
      <w:r>
        <w:rPr>
          <w:rFonts w:ascii="Times New Roman"/>
          <w:b w:val="false"/>
          <w:i w:val="false"/>
          <w:color w:val="000000"/>
          <w:sz w:val="28"/>
        </w:rPr>
        <w:t>
      1. Дата и время переливания</w:t>
      </w:r>
    </w:p>
    <w:bookmarkEnd w:id="806"/>
    <w:bookmarkStart w:name="z9250" w:id="807"/>
    <w:p>
      <w:pPr>
        <w:spacing w:after="0"/>
        <w:ind w:left="0"/>
        <w:jc w:val="both"/>
      </w:pPr>
      <w:r>
        <w:rPr>
          <w:rFonts w:ascii="Times New Roman"/>
          <w:b w:val="false"/>
          <w:i w:val="false"/>
          <w:color w:val="000000"/>
          <w:sz w:val="28"/>
        </w:rPr>
        <w:t>
      2. Кратность переливаний (первичное/повторное)</w:t>
      </w:r>
    </w:p>
    <w:bookmarkEnd w:id="807"/>
    <w:bookmarkStart w:name="z9251" w:id="808"/>
    <w:p>
      <w:pPr>
        <w:spacing w:after="0"/>
        <w:ind w:left="0"/>
        <w:jc w:val="both"/>
      </w:pPr>
      <w:r>
        <w:rPr>
          <w:rFonts w:ascii="Times New Roman"/>
          <w:b w:val="false"/>
          <w:i w:val="false"/>
          <w:color w:val="000000"/>
          <w:sz w:val="28"/>
        </w:rPr>
        <w:t>
      3. Номер медицинской карты</w:t>
      </w:r>
    </w:p>
    <w:bookmarkEnd w:id="808"/>
    <w:bookmarkStart w:name="z9252" w:id="809"/>
    <w:p>
      <w:pPr>
        <w:spacing w:after="0"/>
        <w:ind w:left="0"/>
        <w:jc w:val="both"/>
      </w:pPr>
      <w:r>
        <w:rPr>
          <w:rFonts w:ascii="Times New Roman"/>
          <w:b w:val="false"/>
          <w:i w:val="false"/>
          <w:color w:val="000000"/>
          <w:sz w:val="28"/>
        </w:rPr>
        <w:t>
      4. Индивидуальный идентификационный номер пациента</w:t>
      </w:r>
    </w:p>
    <w:bookmarkEnd w:id="809"/>
    <w:bookmarkStart w:name="z9253" w:id="810"/>
    <w:p>
      <w:pPr>
        <w:spacing w:after="0"/>
        <w:ind w:left="0"/>
        <w:jc w:val="both"/>
      </w:pPr>
      <w:r>
        <w:rPr>
          <w:rFonts w:ascii="Times New Roman"/>
          <w:b w:val="false"/>
          <w:i w:val="false"/>
          <w:color w:val="000000"/>
          <w:sz w:val="28"/>
        </w:rPr>
        <w:t>
      5. Фамилия, имя, отчество (при его наличии) пациента</w:t>
      </w:r>
    </w:p>
    <w:bookmarkEnd w:id="810"/>
    <w:bookmarkStart w:name="z9254" w:id="811"/>
    <w:p>
      <w:pPr>
        <w:spacing w:after="0"/>
        <w:ind w:left="0"/>
        <w:jc w:val="both"/>
      </w:pPr>
      <w:r>
        <w:rPr>
          <w:rFonts w:ascii="Times New Roman"/>
          <w:b w:val="false"/>
          <w:i w:val="false"/>
          <w:color w:val="000000"/>
          <w:sz w:val="28"/>
        </w:rPr>
        <w:t>
      6. Дата рождения пациента</w:t>
      </w:r>
    </w:p>
    <w:bookmarkEnd w:id="811"/>
    <w:bookmarkStart w:name="z9255" w:id="812"/>
    <w:p>
      <w:pPr>
        <w:spacing w:after="0"/>
        <w:ind w:left="0"/>
        <w:jc w:val="both"/>
      </w:pPr>
      <w:r>
        <w:rPr>
          <w:rFonts w:ascii="Times New Roman"/>
          <w:b w:val="false"/>
          <w:i w:val="false"/>
          <w:color w:val="000000"/>
          <w:sz w:val="28"/>
        </w:rPr>
        <w:t>
      7. Группа крови и резус принадлежности пациента</w:t>
      </w:r>
    </w:p>
    <w:bookmarkEnd w:id="812"/>
    <w:bookmarkStart w:name="z9256" w:id="813"/>
    <w:p>
      <w:pPr>
        <w:spacing w:after="0"/>
        <w:ind w:left="0"/>
        <w:jc w:val="both"/>
      </w:pPr>
      <w:r>
        <w:rPr>
          <w:rFonts w:ascii="Times New Roman"/>
          <w:b w:val="false"/>
          <w:i w:val="false"/>
          <w:color w:val="000000"/>
          <w:sz w:val="28"/>
        </w:rPr>
        <w:t>
      8. Показания к переливанию</w:t>
      </w:r>
    </w:p>
    <w:bookmarkEnd w:id="813"/>
    <w:bookmarkStart w:name="z9257" w:id="814"/>
    <w:p>
      <w:pPr>
        <w:spacing w:after="0"/>
        <w:ind w:left="0"/>
        <w:jc w:val="both"/>
      </w:pPr>
      <w:r>
        <w:rPr>
          <w:rFonts w:ascii="Times New Roman"/>
          <w:b w:val="false"/>
          <w:i w:val="false"/>
          <w:color w:val="000000"/>
          <w:sz w:val="28"/>
        </w:rPr>
        <w:t>
      9. Наименование инфузионно/трансфузионной среды</w:t>
      </w:r>
    </w:p>
    <w:bookmarkEnd w:id="814"/>
    <w:bookmarkStart w:name="z9258" w:id="815"/>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815"/>
    <w:bookmarkStart w:name="z9259" w:id="816"/>
    <w:p>
      <w:pPr>
        <w:spacing w:after="0"/>
        <w:ind w:left="0"/>
        <w:jc w:val="both"/>
      </w:pPr>
      <w:r>
        <w:rPr>
          <w:rFonts w:ascii="Times New Roman"/>
          <w:b w:val="false"/>
          <w:i w:val="false"/>
          <w:color w:val="000000"/>
          <w:sz w:val="28"/>
        </w:rPr>
        <w:t>
      11. № этикетки, серия</w:t>
      </w:r>
    </w:p>
    <w:bookmarkEnd w:id="816"/>
    <w:bookmarkStart w:name="z9260" w:id="817"/>
    <w:p>
      <w:pPr>
        <w:spacing w:after="0"/>
        <w:ind w:left="0"/>
        <w:jc w:val="both"/>
      </w:pPr>
      <w:r>
        <w:rPr>
          <w:rFonts w:ascii="Times New Roman"/>
          <w:b w:val="false"/>
          <w:i w:val="false"/>
          <w:color w:val="000000"/>
          <w:sz w:val="28"/>
        </w:rPr>
        <w:t>
      12. Организация-изготовитель</w:t>
      </w:r>
    </w:p>
    <w:bookmarkEnd w:id="817"/>
    <w:bookmarkStart w:name="z9261" w:id="818"/>
    <w:p>
      <w:pPr>
        <w:spacing w:after="0"/>
        <w:ind w:left="0"/>
        <w:jc w:val="both"/>
      </w:pPr>
      <w:r>
        <w:rPr>
          <w:rFonts w:ascii="Times New Roman"/>
          <w:b w:val="false"/>
          <w:i w:val="false"/>
          <w:color w:val="000000"/>
          <w:sz w:val="28"/>
        </w:rPr>
        <w:t>
      13. Дата заготовки/срок годности</w:t>
      </w:r>
    </w:p>
    <w:bookmarkEnd w:id="818"/>
    <w:bookmarkStart w:name="z9262" w:id="819"/>
    <w:p>
      <w:pPr>
        <w:spacing w:after="0"/>
        <w:ind w:left="0"/>
        <w:jc w:val="both"/>
      </w:pPr>
      <w:r>
        <w:rPr>
          <w:rFonts w:ascii="Times New Roman"/>
          <w:b w:val="false"/>
          <w:i w:val="false"/>
          <w:color w:val="000000"/>
          <w:sz w:val="28"/>
        </w:rPr>
        <w:t>
      14. Количество перелитой среды</w:t>
      </w:r>
    </w:p>
    <w:bookmarkEnd w:id="819"/>
    <w:bookmarkStart w:name="z9263" w:id="820"/>
    <w:p>
      <w:pPr>
        <w:spacing w:after="0"/>
        <w:ind w:left="0"/>
        <w:jc w:val="both"/>
      </w:pPr>
      <w:r>
        <w:rPr>
          <w:rFonts w:ascii="Times New Roman"/>
          <w:b w:val="false"/>
          <w:i w:val="false"/>
          <w:color w:val="000000"/>
          <w:sz w:val="28"/>
        </w:rPr>
        <w:t>
      15. Способ переливания</w:t>
      </w:r>
    </w:p>
    <w:bookmarkEnd w:id="820"/>
    <w:bookmarkStart w:name="z9264" w:id="821"/>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821"/>
    <w:bookmarkStart w:name="z9265" w:id="822"/>
    <w:p>
      <w:pPr>
        <w:spacing w:after="0"/>
        <w:ind w:left="0"/>
        <w:jc w:val="both"/>
      </w:pPr>
      <w:r>
        <w:rPr>
          <w:rFonts w:ascii="Times New Roman"/>
          <w:b w:val="false"/>
          <w:i w:val="false"/>
          <w:color w:val="000000"/>
          <w:sz w:val="28"/>
        </w:rPr>
        <w:t>
      17. Идентификатор лица, проводившего переливание</w:t>
      </w:r>
    </w:p>
    <w:bookmarkEnd w:id="822"/>
    <w:bookmarkStart w:name="z9266" w:id="823"/>
    <w:p>
      <w:pPr>
        <w:spacing w:after="0"/>
        <w:ind w:left="0"/>
        <w:jc w:val="left"/>
      </w:pPr>
      <w:r>
        <w:rPr>
          <w:rFonts w:ascii="Times New Roman"/>
          <w:b/>
          <w:i w:val="false"/>
          <w:color w:val="000000"/>
        </w:rPr>
        <w:t xml:space="preserve"> Форма № 007/у "Форма учета реципиентов крови и ее компонентов"</w:t>
      </w:r>
    </w:p>
    <w:bookmarkEnd w:id="823"/>
    <w:bookmarkStart w:name="z9267" w:id="824"/>
    <w:p>
      <w:pPr>
        <w:spacing w:after="0"/>
        <w:ind w:left="0"/>
        <w:jc w:val="both"/>
      </w:pPr>
      <w:r>
        <w:rPr>
          <w:rFonts w:ascii="Times New Roman"/>
          <w:b w:val="false"/>
          <w:i w:val="false"/>
          <w:color w:val="000000"/>
          <w:sz w:val="28"/>
        </w:rPr>
        <w:t>
      1. Фамилия, имя, отчество (при его наличии) пациента</w:t>
      </w:r>
    </w:p>
    <w:bookmarkEnd w:id="824"/>
    <w:bookmarkStart w:name="z9268" w:id="825"/>
    <w:p>
      <w:pPr>
        <w:spacing w:after="0"/>
        <w:ind w:left="0"/>
        <w:jc w:val="both"/>
      </w:pPr>
      <w:r>
        <w:rPr>
          <w:rFonts w:ascii="Times New Roman"/>
          <w:b w:val="false"/>
          <w:i w:val="false"/>
          <w:color w:val="000000"/>
          <w:sz w:val="28"/>
        </w:rPr>
        <w:t>
      2. Число, месяц и год рождения</w:t>
      </w:r>
    </w:p>
    <w:bookmarkEnd w:id="825"/>
    <w:bookmarkStart w:name="z9269" w:id="826"/>
    <w:p>
      <w:pPr>
        <w:spacing w:after="0"/>
        <w:ind w:left="0"/>
        <w:jc w:val="both"/>
      </w:pPr>
      <w:r>
        <w:rPr>
          <w:rFonts w:ascii="Times New Roman"/>
          <w:b w:val="false"/>
          <w:i w:val="false"/>
          <w:color w:val="000000"/>
          <w:sz w:val="28"/>
        </w:rPr>
        <w:t>
      3. Домашний адрес</w:t>
      </w:r>
    </w:p>
    <w:bookmarkEnd w:id="826"/>
    <w:bookmarkStart w:name="z9270" w:id="827"/>
    <w:p>
      <w:pPr>
        <w:spacing w:after="0"/>
        <w:ind w:left="0"/>
        <w:jc w:val="both"/>
      </w:pPr>
      <w:r>
        <w:rPr>
          <w:rFonts w:ascii="Times New Roman"/>
          <w:b w:val="false"/>
          <w:i w:val="false"/>
          <w:color w:val="000000"/>
          <w:sz w:val="28"/>
        </w:rPr>
        <w:t>
      4. Место работы/ учебы/ школа</w:t>
      </w:r>
    </w:p>
    <w:bookmarkEnd w:id="827"/>
    <w:bookmarkStart w:name="z9271" w:id="828"/>
    <w:p>
      <w:pPr>
        <w:spacing w:after="0"/>
        <w:ind w:left="0"/>
        <w:jc w:val="both"/>
      </w:pPr>
      <w:r>
        <w:rPr>
          <w:rFonts w:ascii="Times New Roman"/>
          <w:b w:val="false"/>
          <w:i w:val="false"/>
          <w:color w:val="000000"/>
          <w:sz w:val="28"/>
        </w:rPr>
        <w:t>
      5. МО прикрепления</w:t>
      </w:r>
    </w:p>
    <w:bookmarkEnd w:id="828"/>
    <w:bookmarkStart w:name="z9272" w:id="829"/>
    <w:p>
      <w:pPr>
        <w:spacing w:after="0"/>
        <w:ind w:left="0"/>
        <w:jc w:val="both"/>
      </w:pPr>
      <w:r>
        <w:rPr>
          <w:rFonts w:ascii="Times New Roman"/>
          <w:b w:val="false"/>
          <w:i w:val="false"/>
          <w:color w:val="000000"/>
          <w:sz w:val="28"/>
        </w:rPr>
        <w:t>
      6. Сроки пребывания в стационаре</w:t>
      </w:r>
    </w:p>
    <w:bookmarkEnd w:id="829"/>
    <w:bookmarkStart w:name="z9273" w:id="830"/>
    <w:p>
      <w:pPr>
        <w:spacing w:after="0"/>
        <w:ind w:left="0"/>
        <w:jc w:val="both"/>
      </w:pPr>
      <w:r>
        <w:rPr>
          <w:rFonts w:ascii="Times New Roman"/>
          <w:b w:val="false"/>
          <w:i w:val="false"/>
          <w:color w:val="000000"/>
          <w:sz w:val="28"/>
        </w:rPr>
        <w:t>
      7. Диагноз пациента</w:t>
      </w:r>
    </w:p>
    <w:bookmarkEnd w:id="830"/>
    <w:bookmarkStart w:name="z9274" w:id="831"/>
    <w:p>
      <w:pPr>
        <w:spacing w:after="0"/>
        <w:ind w:left="0"/>
        <w:jc w:val="both"/>
      </w:pPr>
      <w:r>
        <w:rPr>
          <w:rFonts w:ascii="Times New Roman"/>
          <w:b w:val="false"/>
          <w:i w:val="false"/>
          <w:color w:val="000000"/>
          <w:sz w:val="28"/>
        </w:rPr>
        <w:t>
      8. Дата и время гемотрансфузии</w:t>
      </w:r>
    </w:p>
    <w:bookmarkEnd w:id="831"/>
    <w:bookmarkStart w:name="z9275" w:id="832"/>
    <w:p>
      <w:pPr>
        <w:spacing w:after="0"/>
        <w:ind w:left="0"/>
        <w:jc w:val="both"/>
      </w:pPr>
      <w:r>
        <w:rPr>
          <w:rFonts w:ascii="Times New Roman"/>
          <w:b w:val="false"/>
          <w:i w:val="false"/>
          <w:color w:val="000000"/>
          <w:sz w:val="28"/>
        </w:rPr>
        <w:t>
      9. Наименование компонента крови</w:t>
      </w:r>
    </w:p>
    <w:bookmarkEnd w:id="832"/>
    <w:bookmarkStart w:name="z9276" w:id="833"/>
    <w:p>
      <w:pPr>
        <w:spacing w:after="0"/>
        <w:ind w:left="0"/>
        <w:jc w:val="both"/>
      </w:pPr>
      <w:r>
        <w:rPr>
          <w:rFonts w:ascii="Times New Roman"/>
          <w:b w:val="false"/>
          <w:i w:val="false"/>
          <w:color w:val="000000"/>
          <w:sz w:val="28"/>
        </w:rPr>
        <w:t>
      10. Номер этикетки</w:t>
      </w:r>
    </w:p>
    <w:bookmarkEnd w:id="833"/>
    <w:bookmarkStart w:name="z9277" w:id="834"/>
    <w:p>
      <w:pPr>
        <w:spacing w:after="0"/>
        <w:ind w:left="0"/>
        <w:jc w:val="both"/>
      </w:pPr>
      <w:r>
        <w:rPr>
          <w:rFonts w:ascii="Times New Roman"/>
          <w:b w:val="false"/>
          <w:i w:val="false"/>
          <w:color w:val="000000"/>
          <w:sz w:val="28"/>
        </w:rPr>
        <w:t>
      11. Дозировка</w:t>
      </w:r>
    </w:p>
    <w:bookmarkEnd w:id="834"/>
    <w:bookmarkStart w:name="z9278" w:id="835"/>
    <w:p>
      <w:pPr>
        <w:spacing w:after="0"/>
        <w:ind w:left="0"/>
        <w:jc w:val="both"/>
      </w:pPr>
      <w:r>
        <w:rPr>
          <w:rFonts w:ascii="Times New Roman"/>
          <w:b w:val="false"/>
          <w:i w:val="false"/>
          <w:color w:val="000000"/>
          <w:sz w:val="28"/>
        </w:rPr>
        <w:t>
      12. Всего трансфузий по каждому виду компоненту с указанием</w:t>
      </w:r>
    </w:p>
    <w:bookmarkEnd w:id="835"/>
    <w:bookmarkStart w:name="z9279" w:id="836"/>
    <w:p>
      <w:pPr>
        <w:spacing w:after="0"/>
        <w:ind w:left="0"/>
        <w:jc w:val="both"/>
      </w:pPr>
      <w:r>
        <w:rPr>
          <w:rFonts w:ascii="Times New Roman"/>
          <w:b w:val="false"/>
          <w:i w:val="false"/>
          <w:color w:val="000000"/>
          <w:sz w:val="28"/>
        </w:rPr>
        <w:t>
      13. Дата, номер, результат обследования на вирус иммунодефицита человека - инфекции при наличии (далее - ВИЧ), гепатиты В и С</w:t>
      </w:r>
    </w:p>
    <w:bookmarkEnd w:id="836"/>
    <w:bookmarkStart w:name="z9280" w:id="837"/>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выдачи трупов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81" w:id="838"/>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838"/>
    <w:bookmarkStart w:name="z9282" w:id="839"/>
    <w:p>
      <w:pPr>
        <w:spacing w:after="0"/>
        <w:ind w:left="0"/>
        <w:jc w:val="both"/>
      </w:pPr>
      <w:r>
        <w:rPr>
          <w:rFonts w:ascii="Times New Roman"/>
          <w:b w:val="false"/>
          <w:i w:val="false"/>
          <w:color w:val="000000"/>
          <w:sz w:val="28"/>
        </w:rPr>
        <w:t>
      Дата и время заполнения</w:t>
      </w:r>
    </w:p>
    <w:bookmarkEnd w:id="839"/>
    <w:bookmarkStart w:name="z9283" w:id="840"/>
    <w:p>
      <w:pPr>
        <w:spacing w:after="0"/>
        <w:ind w:left="0"/>
        <w:jc w:val="both"/>
      </w:pPr>
      <w:r>
        <w:rPr>
          <w:rFonts w:ascii="Times New Roman"/>
          <w:b w:val="false"/>
          <w:i w:val="false"/>
          <w:color w:val="000000"/>
          <w:sz w:val="28"/>
        </w:rPr>
        <w:t>
      ИИН</w:t>
      </w:r>
    </w:p>
    <w:bookmarkEnd w:id="840"/>
    <w:bookmarkStart w:name="z9284" w:id="841"/>
    <w:p>
      <w:pPr>
        <w:spacing w:after="0"/>
        <w:ind w:left="0"/>
        <w:jc w:val="both"/>
      </w:pPr>
      <w:r>
        <w:rPr>
          <w:rFonts w:ascii="Times New Roman"/>
          <w:b w:val="false"/>
          <w:i w:val="false"/>
          <w:color w:val="000000"/>
          <w:sz w:val="28"/>
        </w:rPr>
        <w:t>
      Ф.И.О. (при его наличии)</w:t>
      </w:r>
    </w:p>
    <w:bookmarkEnd w:id="841"/>
    <w:bookmarkStart w:name="z9285" w:id="842"/>
    <w:p>
      <w:pPr>
        <w:spacing w:after="0"/>
        <w:ind w:left="0"/>
        <w:jc w:val="both"/>
      </w:pPr>
      <w:r>
        <w:rPr>
          <w:rFonts w:ascii="Times New Roman"/>
          <w:b w:val="false"/>
          <w:i w:val="false"/>
          <w:color w:val="000000"/>
          <w:sz w:val="28"/>
        </w:rPr>
        <w:t>
      № истории болезни</w:t>
      </w:r>
    </w:p>
    <w:bookmarkEnd w:id="842"/>
    <w:bookmarkStart w:name="z9286" w:id="843"/>
    <w:p>
      <w:pPr>
        <w:spacing w:after="0"/>
        <w:ind w:left="0"/>
        <w:jc w:val="both"/>
      </w:pPr>
      <w:r>
        <w:rPr>
          <w:rFonts w:ascii="Times New Roman"/>
          <w:b w:val="false"/>
          <w:i w:val="false"/>
          <w:color w:val="000000"/>
          <w:sz w:val="28"/>
        </w:rPr>
        <w:t>
      Наименование лечебной организации</w:t>
      </w:r>
    </w:p>
    <w:bookmarkEnd w:id="843"/>
    <w:bookmarkStart w:name="z9287" w:id="844"/>
    <w:p>
      <w:pPr>
        <w:spacing w:after="0"/>
        <w:ind w:left="0"/>
        <w:jc w:val="both"/>
      </w:pPr>
      <w:r>
        <w:rPr>
          <w:rFonts w:ascii="Times New Roman"/>
          <w:b w:val="false"/>
          <w:i w:val="false"/>
          <w:color w:val="000000"/>
          <w:sz w:val="28"/>
        </w:rPr>
        <w:t>
      Основной диагноз код</w:t>
      </w:r>
    </w:p>
    <w:bookmarkEnd w:id="844"/>
    <w:bookmarkStart w:name="z9288" w:id="845"/>
    <w:p>
      <w:pPr>
        <w:spacing w:after="0"/>
        <w:ind w:left="0"/>
        <w:jc w:val="both"/>
      </w:pPr>
      <w:r>
        <w:rPr>
          <w:rFonts w:ascii="Times New Roman"/>
          <w:b w:val="false"/>
          <w:i w:val="false"/>
          <w:color w:val="000000"/>
          <w:sz w:val="28"/>
        </w:rPr>
        <w:t>
      Причина смерти</w:t>
      </w:r>
    </w:p>
    <w:bookmarkEnd w:id="845"/>
    <w:bookmarkStart w:name="z9289" w:id="846"/>
    <w:p>
      <w:pPr>
        <w:spacing w:after="0"/>
        <w:ind w:left="0"/>
        <w:jc w:val="both"/>
      </w:pPr>
      <w:r>
        <w:rPr>
          <w:rFonts w:ascii="Times New Roman"/>
          <w:b w:val="false"/>
          <w:i w:val="false"/>
          <w:color w:val="000000"/>
          <w:sz w:val="28"/>
        </w:rPr>
        <w:t>
      Состав комиссии:</w:t>
      </w:r>
    </w:p>
    <w:bookmarkEnd w:id="846"/>
    <w:bookmarkStart w:name="z9290" w:id="847"/>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847"/>
    <w:bookmarkStart w:name="z9291" w:id="848"/>
    <w:p>
      <w:pPr>
        <w:spacing w:after="0"/>
        <w:ind w:left="0"/>
        <w:jc w:val="both"/>
      </w:pPr>
      <w:r>
        <w:rPr>
          <w:rFonts w:ascii="Times New Roman"/>
          <w:b w:val="false"/>
          <w:i w:val="false"/>
          <w:color w:val="000000"/>
          <w:sz w:val="28"/>
        </w:rPr>
        <w:t>
      Ф.И.О. (при его наличии) врача-реаниматолога, ID</w:t>
      </w:r>
    </w:p>
    <w:bookmarkEnd w:id="848"/>
    <w:bookmarkStart w:name="z9292" w:id="849"/>
    <w:p>
      <w:pPr>
        <w:spacing w:after="0"/>
        <w:ind w:left="0"/>
        <w:jc w:val="both"/>
      </w:pPr>
      <w:r>
        <w:rPr>
          <w:rFonts w:ascii="Times New Roman"/>
          <w:b w:val="false"/>
          <w:i w:val="false"/>
          <w:color w:val="000000"/>
          <w:sz w:val="28"/>
        </w:rPr>
        <w:t>
      Ф.И.О. (при его наличии) лечащего врача, ID</w:t>
      </w:r>
    </w:p>
    <w:bookmarkEnd w:id="849"/>
    <w:bookmarkStart w:name="z9293" w:id="850"/>
    <w:p>
      <w:pPr>
        <w:spacing w:after="0"/>
        <w:ind w:left="0"/>
        <w:jc w:val="both"/>
      </w:pPr>
      <w:r>
        <w:rPr>
          <w:rFonts w:ascii="Times New Roman"/>
          <w:b w:val="false"/>
          <w:i w:val="false"/>
          <w:color w:val="000000"/>
          <w:sz w:val="28"/>
        </w:rPr>
        <w:t>
      Ф.И.О. (при его наличии) судебно-медицинского эксперта, ID</w:t>
      </w:r>
    </w:p>
    <w:bookmarkEnd w:id="850"/>
    <w:bookmarkStart w:name="z9294" w:id="851"/>
    <w:p>
      <w:pPr>
        <w:spacing w:after="0"/>
        <w:ind w:left="0"/>
        <w:jc w:val="both"/>
      </w:pPr>
      <w:r>
        <w:rPr>
          <w:rFonts w:ascii="Times New Roman"/>
          <w:b w:val="false"/>
          <w:i w:val="false"/>
          <w:color w:val="000000"/>
          <w:sz w:val="28"/>
        </w:rPr>
        <w:t>
      Констатировали биологическую смерть</w:t>
      </w:r>
    </w:p>
    <w:bookmarkEnd w:id="851"/>
    <w:bookmarkStart w:name="z9295" w:id="852"/>
    <w:p>
      <w:pPr>
        <w:spacing w:after="0"/>
        <w:ind w:left="0"/>
        <w:jc w:val="both"/>
      </w:pPr>
      <w:r>
        <w:rPr>
          <w:rFonts w:ascii="Times New Roman"/>
          <w:b w:val="false"/>
          <w:i w:val="false"/>
          <w:color w:val="000000"/>
          <w:sz w:val="28"/>
        </w:rPr>
        <w:t>
      Время констатации биологической смерти</w:t>
      </w:r>
    </w:p>
    <w:bookmarkEnd w:id="852"/>
    <w:bookmarkStart w:name="z9296" w:id="853"/>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853"/>
    <w:bookmarkStart w:name="z9297" w:id="854"/>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пациента по разрешению (наименование лечебной организации, должность, Ф.И.О. (при его наличии))</w:t>
      </w:r>
    </w:p>
    <w:bookmarkEnd w:id="854"/>
    <w:bookmarkStart w:name="z9298" w:id="855"/>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855"/>
    <w:bookmarkStart w:name="z9299" w:id="856"/>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856"/>
    <w:bookmarkStart w:name="z9300" w:id="857"/>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857"/>
    <w:bookmarkStart w:name="z9301" w:id="858"/>
    <w:p>
      <w:pPr>
        <w:spacing w:after="0"/>
        <w:ind w:left="0"/>
        <w:jc w:val="both"/>
      </w:pPr>
      <w:r>
        <w:rPr>
          <w:rFonts w:ascii="Times New Roman"/>
          <w:b w:val="false"/>
          <w:i w:val="false"/>
          <w:color w:val="000000"/>
          <w:sz w:val="28"/>
        </w:rPr>
        <w:t>
      судебно-медицинский эксперт Ф.И.О. (при его наличии), ID</w:t>
      </w:r>
    </w:p>
    <w:bookmarkEnd w:id="858"/>
    <w:bookmarkStart w:name="z9302" w:id="859"/>
    <w:p>
      <w:pPr>
        <w:spacing w:after="0"/>
        <w:ind w:left="0"/>
        <w:jc w:val="both"/>
      </w:pPr>
      <w:r>
        <w:rPr>
          <w:rFonts w:ascii="Times New Roman"/>
          <w:b w:val="false"/>
          <w:i w:val="false"/>
          <w:color w:val="000000"/>
          <w:sz w:val="28"/>
        </w:rPr>
        <w:t>
      реаниматолог Ф.И.О. (при его наличии), ID</w:t>
      </w:r>
    </w:p>
    <w:bookmarkEnd w:id="859"/>
    <w:bookmarkStart w:name="z9303" w:id="860"/>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860"/>
    <w:bookmarkStart w:name="z9304" w:id="861"/>
    <w:p>
      <w:pPr>
        <w:spacing w:after="0"/>
        <w:ind w:left="0"/>
        <w:jc w:val="both"/>
      </w:pPr>
      <w:r>
        <w:rPr>
          <w:rFonts w:ascii="Times New Roman"/>
          <w:b w:val="false"/>
          <w:i w:val="false"/>
          <w:color w:val="000000"/>
          <w:sz w:val="28"/>
        </w:rPr>
        <w:t>
      Время начала изъятия</w:t>
      </w:r>
    </w:p>
    <w:bookmarkEnd w:id="861"/>
    <w:bookmarkStart w:name="z9305" w:id="862"/>
    <w:p>
      <w:pPr>
        <w:spacing w:after="0"/>
        <w:ind w:left="0"/>
        <w:jc w:val="both"/>
      </w:pPr>
      <w:r>
        <w:rPr>
          <w:rFonts w:ascii="Times New Roman"/>
          <w:b w:val="false"/>
          <w:i w:val="false"/>
          <w:color w:val="000000"/>
          <w:sz w:val="28"/>
        </w:rPr>
        <w:t>
      Время окончания изъятия</w:t>
      </w:r>
    </w:p>
    <w:bookmarkEnd w:id="862"/>
    <w:bookmarkStart w:name="z9306" w:id="863"/>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863"/>
    <w:bookmarkStart w:name="z9307" w:id="864"/>
    <w:p>
      <w:pPr>
        <w:spacing w:after="0"/>
        <w:ind w:left="0"/>
        <w:jc w:val="both"/>
      </w:pPr>
      <w:r>
        <w:rPr>
          <w:rFonts w:ascii="Times New Roman"/>
          <w:b w:val="false"/>
          <w:i w:val="false"/>
          <w:color w:val="000000"/>
          <w:sz w:val="28"/>
        </w:rPr>
        <w:t>
      Диагноз заболевания, приведшего к смерти мозга</w:t>
      </w:r>
    </w:p>
    <w:bookmarkEnd w:id="864"/>
    <w:bookmarkStart w:name="z9308" w:id="865"/>
    <w:p>
      <w:pPr>
        <w:spacing w:after="0"/>
        <w:ind w:left="0"/>
        <w:jc w:val="both"/>
      </w:pPr>
      <w:r>
        <w:rPr>
          <w:rFonts w:ascii="Times New Roman"/>
          <w:b w:val="false"/>
          <w:i w:val="false"/>
          <w:color w:val="000000"/>
          <w:sz w:val="28"/>
        </w:rPr>
        <w:t>
      Комиссия құрамы (Состав комиссии):</w:t>
      </w:r>
    </w:p>
    <w:bookmarkEnd w:id="865"/>
    <w:bookmarkStart w:name="z9309" w:id="866"/>
    <w:p>
      <w:pPr>
        <w:spacing w:after="0"/>
        <w:ind w:left="0"/>
        <w:jc w:val="both"/>
      </w:pPr>
      <w:r>
        <w:rPr>
          <w:rFonts w:ascii="Times New Roman"/>
          <w:b w:val="false"/>
          <w:i w:val="false"/>
          <w:color w:val="000000"/>
          <w:sz w:val="28"/>
        </w:rPr>
        <w:t>
      Ф.И.О. (при его наличии) лечащего врача-реаниматолога, ID</w:t>
      </w:r>
    </w:p>
    <w:bookmarkEnd w:id="866"/>
    <w:bookmarkStart w:name="z9310" w:id="867"/>
    <w:p>
      <w:pPr>
        <w:spacing w:after="0"/>
        <w:ind w:left="0"/>
        <w:jc w:val="both"/>
      </w:pPr>
      <w:r>
        <w:rPr>
          <w:rFonts w:ascii="Times New Roman"/>
          <w:b w:val="false"/>
          <w:i w:val="false"/>
          <w:color w:val="000000"/>
          <w:sz w:val="28"/>
        </w:rPr>
        <w:t>
      Ф.И.О. (при его наличии) невропатолога, ID</w:t>
      </w:r>
    </w:p>
    <w:bookmarkEnd w:id="867"/>
    <w:bookmarkStart w:name="z9311" w:id="868"/>
    <w:p>
      <w:pPr>
        <w:spacing w:after="0"/>
        <w:ind w:left="0"/>
        <w:jc w:val="both"/>
      </w:pPr>
      <w:r>
        <w:rPr>
          <w:rFonts w:ascii="Times New Roman"/>
          <w:b w:val="false"/>
          <w:i w:val="false"/>
          <w:color w:val="000000"/>
          <w:sz w:val="28"/>
        </w:rPr>
        <w:t>
      Ф.И.О. (при его наличии) врача-специалиста, ID</w:t>
      </w:r>
    </w:p>
    <w:bookmarkEnd w:id="868"/>
    <w:bookmarkStart w:name="z9312" w:id="869"/>
    <w:p>
      <w:pPr>
        <w:spacing w:after="0"/>
        <w:ind w:left="0"/>
        <w:jc w:val="both"/>
      </w:pPr>
      <w:r>
        <w:rPr>
          <w:rFonts w:ascii="Times New Roman"/>
          <w:b w:val="false"/>
          <w:i w:val="false"/>
          <w:color w:val="000000"/>
          <w:sz w:val="28"/>
        </w:rPr>
        <w:t>
      обследовала состояние гражданина и установила:</w:t>
      </w:r>
    </w:p>
    <w:bookmarkEnd w:id="869"/>
    <w:bookmarkStart w:name="z9313" w:id="870"/>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870"/>
    <w:bookmarkStart w:name="z9314" w:id="871"/>
    <w:p>
      <w:pPr>
        <w:spacing w:after="0"/>
        <w:ind w:left="0"/>
        <w:jc w:val="both"/>
      </w:pPr>
      <w:r>
        <w:rPr>
          <w:rFonts w:ascii="Times New Roman"/>
          <w:b w:val="false"/>
          <w:i w:val="false"/>
          <w:color w:val="000000"/>
          <w:sz w:val="28"/>
        </w:rPr>
        <w:t>
      2. По состоянию самостоятельного дыхания</w:t>
      </w:r>
    </w:p>
    <w:bookmarkEnd w:id="871"/>
    <w:bookmarkStart w:name="z9315" w:id="872"/>
    <w:p>
      <w:pPr>
        <w:spacing w:after="0"/>
        <w:ind w:left="0"/>
        <w:jc w:val="both"/>
      </w:pPr>
      <w:r>
        <w:rPr>
          <w:rFonts w:ascii="Times New Roman"/>
          <w:b w:val="false"/>
          <w:i w:val="false"/>
          <w:color w:val="000000"/>
          <w:sz w:val="28"/>
        </w:rPr>
        <w:t>
      2.1 При разъединительном тесте</w:t>
      </w:r>
    </w:p>
    <w:bookmarkEnd w:id="872"/>
    <w:bookmarkStart w:name="z9316" w:id="873"/>
    <w:p>
      <w:pPr>
        <w:spacing w:after="0"/>
        <w:ind w:left="0"/>
        <w:jc w:val="both"/>
      </w:pPr>
      <w:r>
        <w:rPr>
          <w:rFonts w:ascii="Times New Roman"/>
          <w:b w:val="false"/>
          <w:i w:val="false"/>
          <w:color w:val="000000"/>
          <w:sz w:val="28"/>
        </w:rPr>
        <w:t>
      3. По состоянию тонуса мышц</w:t>
      </w:r>
    </w:p>
    <w:bookmarkEnd w:id="873"/>
    <w:bookmarkStart w:name="z9317" w:id="874"/>
    <w:p>
      <w:pPr>
        <w:spacing w:after="0"/>
        <w:ind w:left="0"/>
        <w:jc w:val="both"/>
      </w:pPr>
      <w:r>
        <w:rPr>
          <w:rFonts w:ascii="Times New Roman"/>
          <w:b w:val="false"/>
          <w:i w:val="false"/>
          <w:color w:val="000000"/>
          <w:sz w:val="28"/>
        </w:rPr>
        <w:t>
      4. По состоянию зрачков</w:t>
      </w:r>
    </w:p>
    <w:bookmarkEnd w:id="874"/>
    <w:bookmarkStart w:name="z9318" w:id="875"/>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875"/>
    <w:bookmarkStart w:name="z9319" w:id="876"/>
    <w:p>
      <w:pPr>
        <w:spacing w:after="0"/>
        <w:ind w:left="0"/>
        <w:jc w:val="both"/>
      </w:pPr>
      <w:r>
        <w:rPr>
          <w:rFonts w:ascii="Times New Roman"/>
          <w:b w:val="false"/>
          <w:i w:val="false"/>
          <w:color w:val="000000"/>
          <w:sz w:val="28"/>
        </w:rPr>
        <w:t>
      6. При температуре тела</w:t>
      </w:r>
    </w:p>
    <w:bookmarkEnd w:id="876"/>
    <w:bookmarkStart w:name="z9320" w:id="877"/>
    <w:p>
      <w:pPr>
        <w:spacing w:after="0"/>
        <w:ind w:left="0"/>
        <w:jc w:val="both"/>
      </w:pPr>
      <w:r>
        <w:rPr>
          <w:rFonts w:ascii="Times New Roman"/>
          <w:b w:val="false"/>
          <w:i w:val="false"/>
          <w:color w:val="000000"/>
          <w:sz w:val="28"/>
        </w:rPr>
        <w:t>
      7. При артериальном давлении</w:t>
      </w:r>
    </w:p>
    <w:bookmarkEnd w:id="877"/>
    <w:bookmarkStart w:name="z9321" w:id="878"/>
    <w:p>
      <w:pPr>
        <w:spacing w:after="0"/>
        <w:ind w:left="0"/>
        <w:jc w:val="both"/>
      </w:pPr>
      <w:r>
        <w:rPr>
          <w:rFonts w:ascii="Times New Roman"/>
          <w:b w:val="false"/>
          <w:i w:val="false"/>
          <w:color w:val="000000"/>
          <w:sz w:val="28"/>
        </w:rPr>
        <w:t>
      8. По данным электроэнцефалографических исследований</w:t>
      </w:r>
    </w:p>
    <w:bookmarkEnd w:id="878"/>
    <w:bookmarkStart w:name="z9322" w:id="879"/>
    <w:p>
      <w:pPr>
        <w:spacing w:after="0"/>
        <w:ind w:left="0"/>
        <w:jc w:val="both"/>
      </w:pPr>
      <w:r>
        <w:rPr>
          <w:rFonts w:ascii="Times New Roman"/>
          <w:b w:val="false"/>
          <w:i w:val="false"/>
          <w:color w:val="000000"/>
          <w:sz w:val="28"/>
        </w:rPr>
        <w:t>
      9. По данным ангиографии</w:t>
      </w:r>
    </w:p>
    <w:bookmarkEnd w:id="879"/>
    <w:bookmarkStart w:name="z9323" w:id="880"/>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880"/>
    <w:bookmarkStart w:name="z9324" w:id="881"/>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881"/>
    <w:bookmarkStart w:name="z9325" w:id="882"/>
    <w:p>
      <w:pPr>
        <w:spacing w:after="0"/>
        <w:ind w:left="0"/>
        <w:jc w:val="both"/>
      </w:pPr>
      <w:r>
        <w:rPr>
          <w:rFonts w:ascii="Times New Roman"/>
          <w:b w:val="false"/>
          <w:i w:val="false"/>
          <w:color w:val="000000"/>
          <w:sz w:val="28"/>
        </w:rPr>
        <w:t>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9326" w:id="883"/>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883"/>
    <w:bookmarkStart w:name="z9327" w:id="884"/>
    <w:p>
      <w:pPr>
        <w:spacing w:after="0"/>
        <w:ind w:left="0"/>
        <w:jc w:val="both"/>
      </w:pPr>
      <w:r>
        <w:rPr>
          <w:rFonts w:ascii="Times New Roman"/>
          <w:b w:val="false"/>
          <w:i w:val="false"/>
          <w:color w:val="000000"/>
          <w:sz w:val="28"/>
        </w:rPr>
        <w:t>
       Начат окончен</w:t>
      </w:r>
    </w:p>
    <w:bookmarkEnd w:id="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9328" w:id="885"/>
    <w:p>
      <w:pPr>
        <w:spacing w:after="0"/>
        <w:ind w:left="0"/>
        <w:jc w:val="both"/>
      </w:pPr>
      <w:r>
        <w:rPr>
          <w:rFonts w:ascii="Times New Roman"/>
          <w:b w:val="false"/>
          <w:i w:val="false"/>
          <w:color w:val="000000"/>
          <w:sz w:val="28"/>
        </w:rPr>
        <w:t>
      Разворот ф. № 010/у</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замораживания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29" w:id="886"/>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886"/>
    <w:bookmarkStart w:name="z9330" w:id="887"/>
    <w:p>
      <w:pPr>
        <w:spacing w:after="0"/>
        <w:ind w:left="0"/>
        <w:jc w:val="both"/>
      </w:pPr>
      <w:r>
        <w:rPr>
          <w:rFonts w:ascii="Times New Roman"/>
          <w:b w:val="false"/>
          <w:i w:val="false"/>
          <w:color w:val="000000"/>
          <w:sz w:val="28"/>
        </w:rPr>
        <w:t>
      Организация здравоохранения, где производилось изъятие ткани и (или) органа (части органа)</w:t>
      </w:r>
    </w:p>
    <w:bookmarkEnd w:id="887"/>
    <w:bookmarkStart w:name="z9331" w:id="888"/>
    <w:p>
      <w:pPr>
        <w:spacing w:after="0"/>
        <w:ind w:left="0"/>
        <w:jc w:val="both"/>
      </w:pPr>
      <w:r>
        <w:rPr>
          <w:rFonts w:ascii="Times New Roman"/>
          <w:b w:val="false"/>
          <w:i w:val="false"/>
          <w:color w:val="000000"/>
          <w:sz w:val="28"/>
        </w:rPr>
        <w:t>
      __________________________________________________________________</w:t>
      </w:r>
    </w:p>
    <w:bookmarkEnd w:id="888"/>
    <w:bookmarkStart w:name="z9332" w:id="889"/>
    <w:p>
      <w:pPr>
        <w:spacing w:after="0"/>
        <w:ind w:left="0"/>
        <w:jc w:val="both"/>
      </w:pPr>
      <w:r>
        <w:rPr>
          <w:rFonts w:ascii="Times New Roman"/>
          <w:b w:val="false"/>
          <w:i w:val="false"/>
          <w:color w:val="000000"/>
          <w:sz w:val="28"/>
        </w:rPr>
        <w:t>
      Наименование, количество ткани и (или) органа (части органа))</w:t>
      </w:r>
    </w:p>
    <w:bookmarkEnd w:id="889"/>
    <w:bookmarkStart w:name="z9333" w:id="890"/>
    <w:p>
      <w:pPr>
        <w:spacing w:after="0"/>
        <w:ind w:left="0"/>
        <w:jc w:val="both"/>
      </w:pPr>
      <w:r>
        <w:rPr>
          <w:rFonts w:ascii="Times New Roman"/>
          <w:b w:val="false"/>
          <w:i w:val="false"/>
          <w:color w:val="000000"/>
          <w:sz w:val="28"/>
        </w:rPr>
        <w:t>
      ____________________________________________________________________</w:t>
      </w:r>
    </w:p>
    <w:bookmarkEnd w:id="890"/>
    <w:bookmarkStart w:name="z9334" w:id="891"/>
    <w:p>
      <w:pPr>
        <w:spacing w:after="0"/>
        <w:ind w:left="0"/>
        <w:jc w:val="both"/>
      </w:pPr>
      <w:r>
        <w:rPr>
          <w:rFonts w:ascii="Times New Roman"/>
          <w:b w:val="false"/>
          <w:i w:val="false"/>
          <w:color w:val="000000"/>
          <w:sz w:val="28"/>
        </w:rPr>
        <w:t>
      Дата и время изъятия ткани и (или) органа (части органа)</w:t>
      </w:r>
    </w:p>
    <w:bookmarkEnd w:id="891"/>
    <w:bookmarkStart w:name="z9335" w:id="892"/>
    <w:p>
      <w:pPr>
        <w:spacing w:after="0"/>
        <w:ind w:left="0"/>
        <w:jc w:val="both"/>
      </w:pPr>
      <w:r>
        <w:rPr>
          <w:rFonts w:ascii="Times New Roman"/>
          <w:b w:val="false"/>
          <w:i w:val="false"/>
          <w:color w:val="000000"/>
          <w:sz w:val="28"/>
        </w:rPr>
        <w:t>
      ___________________________________________________________________</w:t>
      </w:r>
    </w:p>
    <w:bookmarkEnd w:id="892"/>
    <w:bookmarkStart w:name="z9336" w:id="893"/>
    <w:p>
      <w:pPr>
        <w:spacing w:after="0"/>
        <w:ind w:left="0"/>
        <w:jc w:val="both"/>
      </w:pPr>
      <w:r>
        <w:rPr>
          <w:rFonts w:ascii="Times New Roman"/>
          <w:b w:val="false"/>
          <w:i w:val="false"/>
          <w:color w:val="000000"/>
          <w:sz w:val="28"/>
        </w:rPr>
        <w:t>
      ФИО донора, возраст, пол</w:t>
      </w:r>
    </w:p>
    <w:bookmarkEnd w:id="893"/>
    <w:bookmarkStart w:name="z9337" w:id="894"/>
    <w:p>
      <w:pPr>
        <w:spacing w:after="0"/>
        <w:ind w:left="0"/>
        <w:jc w:val="both"/>
      </w:pPr>
      <w:r>
        <w:rPr>
          <w:rFonts w:ascii="Times New Roman"/>
          <w:b w:val="false"/>
          <w:i w:val="false"/>
          <w:color w:val="000000"/>
          <w:sz w:val="28"/>
        </w:rPr>
        <w:t>
      ____________________________________________________________________</w:t>
      </w:r>
    </w:p>
    <w:bookmarkEnd w:id="894"/>
    <w:bookmarkStart w:name="z9338" w:id="895"/>
    <w:p>
      <w:pPr>
        <w:spacing w:after="0"/>
        <w:ind w:left="0"/>
        <w:jc w:val="both"/>
      </w:pPr>
      <w:r>
        <w:rPr>
          <w:rFonts w:ascii="Times New Roman"/>
          <w:b w:val="false"/>
          <w:i w:val="false"/>
          <w:color w:val="000000"/>
          <w:sz w:val="28"/>
        </w:rPr>
        <w:t>
      Группа крови, резус</w:t>
      </w:r>
    </w:p>
    <w:bookmarkEnd w:id="895"/>
    <w:bookmarkStart w:name="z9339" w:id="896"/>
    <w:p>
      <w:pPr>
        <w:spacing w:after="0"/>
        <w:ind w:left="0"/>
        <w:jc w:val="both"/>
      </w:pPr>
      <w:r>
        <w:rPr>
          <w:rFonts w:ascii="Times New Roman"/>
          <w:b w:val="false"/>
          <w:i w:val="false"/>
          <w:color w:val="000000"/>
          <w:sz w:val="28"/>
        </w:rPr>
        <w:t>
      ____________________________________________________________________</w:t>
      </w:r>
    </w:p>
    <w:bookmarkEnd w:id="896"/>
    <w:bookmarkStart w:name="z9340" w:id="897"/>
    <w:p>
      <w:pPr>
        <w:spacing w:after="0"/>
        <w:ind w:left="0"/>
        <w:jc w:val="both"/>
      </w:pPr>
      <w:r>
        <w:rPr>
          <w:rFonts w:ascii="Times New Roman"/>
          <w:b w:val="false"/>
          <w:i w:val="false"/>
          <w:color w:val="000000"/>
          <w:sz w:val="28"/>
        </w:rPr>
        <w:t>
      Дата поступления</w:t>
      </w:r>
    </w:p>
    <w:bookmarkEnd w:id="897"/>
    <w:bookmarkStart w:name="z9341" w:id="898"/>
    <w:p>
      <w:pPr>
        <w:spacing w:after="0"/>
        <w:ind w:left="0"/>
        <w:jc w:val="both"/>
      </w:pPr>
      <w:r>
        <w:rPr>
          <w:rFonts w:ascii="Times New Roman"/>
          <w:b w:val="false"/>
          <w:i w:val="false"/>
          <w:color w:val="000000"/>
          <w:sz w:val="28"/>
        </w:rPr>
        <w:t>
      ____________________________________________________________________</w:t>
      </w:r>
    </w:p>
    <w:bookmarkEnd w:id="898"/>
    <w:bookmarkStart w:name="z9342" w:id="899"/>
    <w:p>
      <w:pPr>
        <w:spacing w:after="0"/>
        <w:ind w:left="0"/>
        <w:jc w:val="both"/>
      </w:pPr>
      <w:r>
        <w:rPr>
          <w:rFonts w:ascii="Times New Roman"/>
          <w:b w:val="false"/>
          <w:i w:val="false"/>
          <w:color w:val="000000"/>
          <w:sz w:val="28"/>
        </w:rPr>
        <w:t>
      № истории болезни</w:t>
      </w:r>
    </w:p>
    <w:bookmarkEnd w:id="899"/>
    <w:bookmarkStart w:name="z9343" w:id="900"/>
    <w:p>
      <w:pPr>
        <w:spacing w:after="0"/>
        <w:ind w:left="0"/>
        <w:jc w:val="both"/>
      </w:pPr>
      <w:r>
        <w:rPr>
          <w:rFonts w:ascii="Times New Roman"/>
          <w:b w:val="false"/>
          <w:i w:val="false"/>
          <w:color w:val="000000"/>
          <w:sz w:val="28"/>
        </w:rPr>
        <w:t>
      ____________________________________________________________________</w:t>
      </w:r>
    </w:p>
    <w:bookmarkEnd w:id="900"/>
    <w:bookmarkStart w:name="z9344" w:id="901"/>
    <w:p>
      <w:pPr>
        <w:spacing w:after="0"/>
        <w:ind w:left="0"/>
        <w:jc w:val="both"/>
      </w:pPr>
      <w:r>
        <w:rPr>
          <w:rFonts w:ascii="Times New Roman"/>
          <w:b w:val="false"/>
          <w:i w:val="false"/>
          <w:color w:val="000000"/>
          <w:sz w:val="28"/>
        </w:rPr>
        <w:t>
      Диагноз ____________________________________________________________</w:t>
      </w:r>
    </w:p>
    <w:bookmarkEnd w:id="901"/>
    <w:bookmarkStart w:name="z9345" w:id="902"/>
    <w:p>
      <w:pPr>
        <w:spacing w:after="0"/>
        <w:ind w:left="0"/>
        <w:jc w:val="both"/>
      </w:pPr>
      <w:r>
        <w:rPr>
          <w:rFonts w:ascii="Times New Roman"/>
          <w:b w:val="false"/>
          <w:i w:val="false"/>
          <w:color w:val="000000"/>
          <w:sz w:val="28"/>
        </w:rPr>
        <w:t>
      Время нахождения на искусственной вентиляции легких)</w:t>
      </w:r>
    </w:p>
    <w:bookmarkEnd w:id="902"/>
    <w:bookmarkStart w:name="z9346" w:id="903"/>
    <w:p>
      <w:pPr>
        <w:spacing w:after="0"/>
        <w:ind w:left="0"/>
        <w:jc w:val="both"/>
      </w:pPr>
      <w:r>
        <w:rPr>
          <w:rFonts w:ascii="Times New Roman"/>
          <w:b w:val="false"/>
          <w:i w:val="false"/>
          <w:color w:val="000000"/>
          <w:sz w:val="28"/>
        </w:rPr>
        <w:t>
      ____________________________________________________________________</w:t>
      </w:r>
    </w:p>
    <w:bookmarkEnd w:id="903"/>
    <w:bookmarkStart w:name="z9347" w:id="904"/>
    <w:p>
      <w:pPr>
        <w:spacing w:after="0"/>
        <w:ind w:left="0"/>
        <w:jc w:val="both"/>
      </w:pPr>
      <w:r>
        <w:rPr>
          <w:rFonts w:ascii="Times New Roman"/>
          <w:b w:val="false"/>
          <w:i w:val="false"/>
          <w:color w:val="000000"/>
          <w:sz w:val="28"/>
        </w:rPr>
        <w:t>
      Время гипотензии</w:t>
      </w:r>
    </w:p>
    <w:bookmarkEnd w:id="904"/>
    <w:bookmarkStart w:name="z9348" w:id="905"/>
    <w:p>
      <w:pPr>
        <w:spacing w:after="0"/>
        <w:ind w:left="0"/>
        <w:jc w:val="both"/>
      </w:pPr>
      <w:r>
        <w:rPr>
          <w:rFonts w:ascii="Times New Roman"/>
          <w:b w:val="false"/>
          <w:i w:val="false"/>
          <w:color w:val="000000"/>
          <w:sz w:val="28"/>
        </w:rPr>
        <w:t>
      ____________________________________________________________________</w:t>
      </w:r>
    </w:p>
    <w:bookmarkEnd w:id="905"/>
    <w:bookmarkStart w:name="z9349" w:id="906"/>
    <w:p>
      <w:pPr>
        <w:spacing w:after="0"/>
        <w:ind w:left="0"/>
        <w:jc w:val="both"/>
      </w:pPr>
      <w:r>
        <w:rPr>
          <w:rFonts w:ascii="Times New Roman"/>
          <w:b w:val="false"/>
          <w:i w:val="false"/>
          <w:color w:val="000000"/>
          <w:sz w:val="28"/>
        </w:rPr>
        <w:t>
      Диурез в последние сутки, часы</w:t>
      </w:r>
    </w:p>
    <w:bookmarkEnd w:id="906"/>
    <w:bookmarkStart w:name="z9350" w:id="907"/>
    <w:p>
      <w:pPr>
        <w:spacing w:after="0"/>
        <w:ind w:left="0"/>
        <w:jc w:val="both"/>
      </w:pPr>
      <w:r>
        <w:rPr>
          <w:rFonts w:ascii="Times New Roman"/>
          <w:b w:val="false"/>
          <w:i w:val="false"/>
          <w:color w:val="000000"/>
          <w:sz w:val="28"/>
        </w:rPr>
        <w:t>
      ____________________________________________________________________</w:t>
      </w:r>
    </w:p>
    <w:bookmarkEnd w:id="907"/>
    <w:bookmarkStart w:name="z9351" w:id="908"/>
    <w:p>
      <w:pPr>
        <w:spacing w:after="0"/>
        <w:ind w:left="0"/>
        <w:jc w:val="both"/>
      </w:pPr>
      <w:r>
        <w:rPr>
          <w:rFonts w:ascii="Times New Roman"/>
          <w:b w:val="false"/>
          <w:i w:val="false"/>
          <w:color w:val="000000"/>
          <w:sz w:val="28"/>
        </w:rPr>
        <w:t>
      Фармподготовка донора</w:t>
      </w:r>
    </w:p>
    <w:bookmarkEnd w:id="908"/>
    <w:bookmarkStart w:name="z9352" w:id="909"/>
    <w:p>
      <w:pPr>
        <w:spacing w:after="0"/>
        <w:ind w:left="0"/>
        <w:jc w:val="both"/>
      </w:pPr>
      <w:r>
        <w:rPr>
          <w:rFonts w:ascii="Times New Roman"/>
          <w:b w:val="false"/>
          <w:i w:val="false"/>
          <w:color w:val="000000"/>
          <w:sz w:val="28"/>
        </w:rPr>
        <w:t>
      ___________________________________________________________________</w:t>
      </w:r>
    </w:p>
    <w:bookmarkEnd w:id="909"/>
    <w:bookmarkStart w:name="z9353" w:id="910"/>
    <w:p>
      <w:pPr>
        <w:spacing w:after="0"/>
        <w:ind w:left="0"/>
        <w:jc w:val="both"/>
      </w:pPr>
      <w:r>
        <w:rPr>
          <w:rFonts w:ascii="Times New Roman"/>
          <w:b w:val="false"/>
          <w:i w:val="false"/>
          <w:color w:val="000000"/>
          <w:sz w:val="28"/>
        </w:rPr>
        <w:t>
      Период ишемии</w:t>
      </w:r>
    </w:p>
    <w:bookmarkEnd w:id="910"/>
    <w:bookmarkStart w:name="z9354" w:id="911"/>
    <w:p>
      <w:pPr>
        <w:spacing w:after="0"/>
        <w:ind w:left="0"/>
        <w:jc w:val="both"/>
      </w:pPr>
      <w:r>
        <w:rPr>
          <w:rFonts w:ascii="Times New Roman"/>
          <w:b w:val="false"/>
          <w:i w:val="false"/>
          <w:color w:val="000000"/>
          <w:sz w:val="28"/>
        </w:rPr>
        <w:t>
      ___________________________________________________________________</w:t>
      </w:r>
    </w:p>
    <w:bookmarkEnd w:id="911"/>
    <w:bookmarkStart w:name="z9355" w:id="912"/>
    <w:p>
      <w:pPr>
        <w:spacing w:after="0"/>
        <w:ind w:left="0"/>
        <w:jc w:val="both"/>
      </w:pPr>
      <w:r>
        <w:rPr>
          <w:rFonts w:ascii="Times New Roman"/>
          <w:b w:val="false"/>
          <w:i w:val="false"/>
          <w:color w:val="000000"/>
          <w:sz w:val="28"/>
        </w:rPr>
        <w:t>
      Особенности изъятия ткани и (или) органа (части органа)</w:t>
      </w:r>
    </w:p>
    <w:bookmarkEnd w:id="912"/>
    <w:bookmarkStart w:name="z9356" w:id="913"/>
    <w:p>
      <w:pPr>
        <w:spacing w:after="0"/>
        <w:ind w:left="0"/>
        <w:jc w:val="both"/>
      </w:pPr>
      <w:r>
        <w:rPr>
          <w:rFonts w:ascii="Times New Roman"/>
          <w:b w:val="false"/>
          <w:i w:val="false"/>
          <w:color w:val="000000"/>
          <w:sz w:val="28"/>
        </w:rPr>
        <w:t>
      ___________________________________________________________________</w:t>
      </w:r>
    </w:p>
    <w:bookmarkEnd w:id="913"/>
    <w:bookmarkStart w:name="z9357" w:id="914"/>
    <w:p>
      <w:pPr>
        <w:spacing w:after="0"/>
        <w:ind w:left="0"/>
        <w:jc w:val="both"/>
      </w:pPr>
      <w:r>
        <w:rPr>
          <w:rFonts w:ascii="Times New Roman"/>
          <w:b w:val="false"/>
          <w:i w:val="false"/>
          <w:color w:val="000000"/>
          <w:sz w:val="28"/>
        </w:rPr>
        <w:t>
      Давление при отмывке</w:t>
      </w:r>
    </w:p>
    <w:bookmarkEnd w:id="914"/>
    <w:bookmarkStart w:name="z9358" w:id="915"/>
    <w:p>
      <w:pPr>
        <w:spacing w:after="0"/>
        <w:ind w:left="0"/>
        <w:jc w:val="both"/>
      </w:pPr>
      <w:r>
        <w:rPr>
          <w:rFonts w:ascii="Times New Roman"/>
          <w:b w:val="false"/>
          <w:i w:val="false"/>
          <w:color w:val="000000"/>
          <w:sz w:val="28"/>
        </w:rPr>
        <w:t>
      ___________________________________________________________________</w:t>
      </w:r>
    </w:p>
    <w:bookmarkEnd w:id="915"/>
    <w:bookmarkStart w:name="z9359" w:id="916"/>
    <w:p>
      <w:pPr>
        <w:spacing w:after="0"/>
        <w:ind w:left="0"/>
        <w:jc w:val="both"/>
      </w:pPr>
      <w:r>
        <w:rPr>
          <w:rFonts w:ascii="Times New Roman"/>
          <w:b w:val="false"/>
          <w:i w:val="false"/>
          <w:color w:val="000000"/>
          <w:sz w:val="28"/>
        </w:rPr>
        <w:t>
      Степень отмывки</w:t>
      </w:r>
    </w:p>
    <w:bookmarkEnd w:id="916"/>
    <w:bookmarkStart w:name="z9360" w:id="917"/>
    <w:p>
      <w:pPr>
        <w:spacing w:after="0"/>
        <w:ind w:left="0"/>
        <w:jc w:val="both"/>
      </w:pPr>
      <w:r>
        <w:rPr>
          <w:rFonts w:ascii="Times New Roman"/>
          <w:b w:val="false"/>
          <w:i w:val="false"/>
          <w:color w:val="000000"/>
          <w:sz w:val="28"/>
        </w:rPr>
        <w:t>
      ___________________________________________________________________</w:t>
      </w:r>
    </w:p>
    <w:bookmarkEnd w:id="917"/>
    <w:bookmarkStart w:name="z9361" w:id="918"/>
    <w:p>
      <w:pPr>
        <w:spacing w:after="0"/>
        <w:ind w:left="0"/>
        <w:jc w:val="both"/>
      </w:pPr>
      <w:r>
        <w:rPr>
          <w:rFonts w:ascii="Times New Roman"/>
          <w:b w:val="false"/>
          <w:i w:val="false"/>
          <w:color w:val="000000"/>
          <w:sz w:val="28"/>
        </w:rPr>
        <w:t>
      Способ консервации органа (части органа), название консервирующего раствора:</w:t>
      </w:r>
    </w:p>
    <w:bookmarkEnd w:id="918"/>
    <w:bookmarkStart w:name="z9362" w:id="919"/>
    <w:p>
      <w:pPr>
        <w:spacing w:after="0"/>
        <w:ind w:left="0"/>
        <w:jc w:val="both"/>
      </w:pPr>
      <w:r>
        <w:rPr>
          <w:rFonts w:ascii="Times New Roman"/>
          <w:b w:val="false"/>
          <w:i w:val="false"/>
          <w:color w:val="000000"/>
          <w:sz w:val="28"/>
        </w:rPr>
        <w:t>
      __________________________________________________________________</w:t>
      </w:r>
    </w:p>
    <w:bookmarkEnd w:id="919"/>
    <w:bookmarkStart w:name="z9363" w:id="920"/>
    <w:p>
      <w:pPr>
        <w:spacing w:after="0"/>
        <w:ind w:left="0"/>
        <w:jc w:val="both"/>
      </w:pPr>
      <w:r>
        <w:rPr>
          <w:rFonts w:ascii="Times New Roman"/>
          <w:b w:val="false"/>
          <w:i w:val="false"/>
          <w:color w:val="000000"/>
          <w:sz w:val="28"/>
        </w:rPr>
        <w:t>
      Срок годности консервирующего раствора:</w:t>
      </w:r>
    </w:p>
    <w:bookmarkEnd w:id="920"/>
    <w:bookmarkStart w:name="z9364" w:id="921"/>
    <w:p>
      <w:pPr>
        <w:spacing w:after="0"/>
        <w:ind w:left="0"/>
        <w:jc w:val="both"/>
      </w:pPr>
      <w:r>
        <w:rPr>
          <w:rFonts w:ascii="Times New Roman"/>
          <w:b w:val="false"/>
          <w:i w:val="false"/>
          <w:color w:val="000000"/>
          <w:sz w:val="28"/>
        </w:rPr>
        <w:t>
      __________________________________________________________________</w:t>
      </w:r>
    </w:p>
    <w:bookmarkEnd w:id="921"/>
    <w:bookmarkStart w:name="z9365" w:id="922"/>
    <w:p>
      <w:pPr>
        <w:spacing w:after="0"/>
        <w:ind w:left="0"/>
        <w:jc w:val="both"/>
      </w:pPr>
      <w:r>
        <w:rPr>
          <w:rFonts w:ascii="Times New Roman"/>
          <w:b w:val="false"/>
          <w:i w:val="false"/>
          <w:color w:val="000000"/>
          <w:sz w:val="28"/>
        </w:rPr>
        <w:t>
      Дата проведения и результаты исследования иммуноферментного анализа (далее - ИФА)</w:t>
      </w:r>
    </w:p>
    <w:bookmarkEnd w:id="922"/>
    <w:bookmarkStart w:name="z9366" w:id="923"/>
    <w:p>
      <w:pPr>
        <w:spacing w:after="0"/>
        <w:ind w:left="0"/>
        <w:jc w:val="both"/>
      </w:pPr>
      <w:r>
        <w:rPr>
          <w:rFonts w:ascii="Times New Roman"/>
          <w:b w:val="false"/>
          <w:i w:val="false"/>
          <w:color w:val="000000"/>
          <w:sz w:val="28"/>
        </w:rPr>
        <w:t>
      и (или) полимеразной цепной реакции - при наличии (далее – ПЦР) на: - АИТВ (ВИЧ):</w:t>
      </w:r>
    </w:p>
    <w:bookmarkEnd w:id="923"/>
    <w:bookmarkStart w:name="z9367" w:id="924"/>
    <w:p>
      <w:pPr>
        <w:spacing w:after="0"/>
        <w:ind w:left="0"/>
        <w:jc w:val="both"/>
      </w:pPr>
      <w:r>
        <w:rPr>
          <w:rFonts w:ascii="Times New Roman"/>
          <w:b w:val="false"/>
          <w:i w:val="false"/>
          <w:color w:val="000000"/>
          <w:sz w:val="28"/>
        </w:rPr>
        <w:t>
      __________________________________________________________________</w:t>
      </w:r>
    </w:p>
    <w:bookmarkEnd w:id="924"/>
    <w:bookmarkStart w:name="z9368" w:id="925"/>
    <w:p>
      <w:pPr>
        <w:spacing w:after="0"/>
        <w:ind w:left="0"/>
        <w:jc w:val="both"/>
      </w:pPr>
      <w:r>
        <w:rPr>
          <w:rFonts w:ascii="Times New Roman"/>
          <w:b w:val="false"/>
          <w:i w:val="false"/>
          <w:color w:val="000000"/>
          <w:sz w:val="28"/>
        </w:rPr>
        <w:t>
      - Гепатит В:</w:t>
      </w:r>
    </w:p>
    <w:bookmarkEnd w:id="925"/>
    <w:bookmarkStart w:name="z9369" w:id="926"/>
    <w:p>
      <w:pPr>
        <w:spacing w:after="0"/>
        <w:ind w:left="0"/>
        <w:jc w:val="both"/>
      </w:pPr>
      <w:r>
        <w:rPr>
          <w:rFonts w:ascii="Times New Roman"/>
          <w:b w:val="false"/>
          <w:i w:val="false"/>
          <w:color w:val="000000"/>
          <w:sz w:val="28"/>
        </w:rPr>
        <w:t>
      _________________________________________________________________</w:t>
      </w:r>
    </w:p>
    <w:bookmarkEnd w:id="926"/>
    <w:bookmarkStart w:name="z9370" w:id="927"/>
    <w:p>
      <w:pPr>
        <w:spacing w:after="0"/>
        <w:ind w:left="0"/>
        <w:jc w:val="both"/>
      </w:pPr>
      <w:r>
        <w:rPr>
          <w:rFonts w:ascii="Times New Roman"/>
          <w:b w:val="false"/>
          <w:i w:val="false"/>
          <w:color w:val="000000"/>
          <w:sz w:val="28"/>
        </w:rPr>
        <w:t>
      - Гепатит С:</w:t>
      </w:r>
    </w:p>
    <w:bookmarkEnd w:id="927"/>
    <w:bookmarkStart w:name="z9371" w:id="928"/>
    <w:p>
      <w:pPr>
        <w:spacing w:after="0"/>
        <w:ind w:left="0"/>
        <w:jc w:val="both"/>
      </w:pPr>
      <w:r>
        <w:rPr>
          <w:rFonts w:ascii="Times New Roman"/>
          <w:b w:val="false"/>
          <w:i w:val="false"/>
          <w:color w:val="000000"/>
          <w:sz w:val="28"/>
        </w:rPr>
        <w:t>
      _________________________________________________________________</w:t>
      </w:r>
    </w:p>
    <w:bookmarkEnd w:id="928"/>
    <w:bookmarkStart w:name="z9372" w:id="929"/>
    <w:p>
      <w:pPr>
        <w:spacing w:after="0"/>
        <w:ind w:left="0"/>
        <w:jc w:val="both"/>
      </w:pPr>
      <w:r>
        <w:rPr>
          <w:rFonts w:ascii="Times New Roman"/>
          <w:b w:val="false"/>
          <w:i w:val="false"/>
          <w:color w:val="000000"/>
          <w:sz w:val="28"/>
        </w:rPr>
        <w:t>
      - Сифилис:</w:t>
      </w:r>
    </w:p>
    <w:bookmarkEnd w:id="929"/>
    <w:bookmarkStart w:name="z9373" w:id="930"/>
    <w:p>
      <w:pPr>
        <w:spacing w:after="0"/>
        <w:ind w:left="0"/>
        <w:jc w:val="both"/>
      </w:pPr>
      <w:r>
        <w:rPr>
          <w:rFonts w:ascii="Times New Roman"/>
          <w:b w:val="false"/>
          <w:i w:val="false"/>
          <w:color w:val="000000"/>
          <w:sz w:val="28"/>
        </w:rPr>
        <w:t>
      __________________________________________________________________</w:t>
      </w:r>
    </w:p>
    <w:bookmarkEnd w:id="930"/>
    <w:bookmarkStart w:name="z9374" w:id="931"/>
    <w:p>
      <w:pPr>
        <w:spacing w:after="0"/>
        <w:ind w:left="0"/>
        <w:jc w:val="both"/>
      </w:pPr>
      <w:r>
        <w:rPr>
          <w:rFonts w:ascii="Times New Roman"/>
          <w:b w:val="false"/>
          <w:i w:val="false"/>
          <w:color w:val="000000"/>
          <w:sz w:val="28"/>
        </w:rPr>
        <w:t>
      Период консервации:</w:t>
      </w:r>
    </w:p>
    <w:bookmarkEnd w:id="931"/>
    <w:bookmarkStart w:name="z9375" w:id="932"/>
    <w:p>
      <w:pPr>
        <w:spacing w:after="0"/>
        <w:ind w:left="0"/>
        <w:jc w:val="both"/>
      </w:pPr>
      <w:r>
        <w:rPr>
          <w:rFonts w:ascii="Times New Roman"/>
          <w:b w:val="false"/>
          <w:i w:val="false"/>
          <w:color w:val="000000"/>
          <w:sz w:val="28"/>
        </w:rPr>
        <w:t>
      Почки правой _________________________________ левой _______________</w:t>
      </w:r>
    </w:p>
    <w:bookmarkEnd w:id="932"/>
    <w:bookmarkStart w:name="z9376" w:id="933"/>
    <w:p>
      <w:pPr>
        <w:spacing w:after="0"/>
        <w:ind w:left="0"/>
        <w:jc w:val="both"/>
      </w:pPr>
      <w:r>
        <w:rPr>
          <w:rFonts w:ascii="Times New Roman"/>
          <w:b w:val="false"/>
          <w:i w:val="false"/>
          <w:color w:val="000000"/>
          <w:sz w:val="28"/>
        </w:rPr>
        <w:t>
      Легкой правой _________________________________левой _______________</w:t>
      </w:r>
    </w:p>
    <w:bookmarkEnd w:id="933"/>
    <w:bookmarkStart w:name="z9377" w:id="934"/>
    <w:p>
      <w:pPr>
        <w:spacing w:after="0"/>
        <w:ind w:left="0"/>
        <w:jc w:val="both"/>
      </w:pPr>
      <w:r>
        <w:rPr>
          <w:rFonts w:ascii="Times New Roman"/>
          <w:b w:val="false"/>
          <w:i w:val="false"/>
          <w:color w:val="000000"/>
          <w:sz w:val="28"/>
        </w:rPr>
        <w:t>
      Сердца</w:t>
      </w:r>
    </w:p>
    <w:bookmarkEnd w:id="934"/>
    <w:bookmarkStart w:name="z9378" w:id="935"/>
    <w:p>
      <w:pPr>
        <w:spacing w:after="0"/>
        <w:ind w:left="0"/>
        <w:jc w:val="both"/>
      </w:pPr>
      <w:r>
        <w:rPr>
          <w:rFonts w:ascii="Times New Roman"/>
          <w:b w:val="false"/>
          <w:i w:val="false"/>
          <w:color w:val="000000"/>
          <w:sz w:val="28"/>
        </w:rPr>
        <w:t>
      ____________________________________________________________________</w:t>
      </w:r>
    </w:p>
    <w:bookmarkEnd w:id="935"/>
    <w:bookmarkStart w:name="z9379" w:id="936"/>
    <w:p>
      <w:pPr>
        <w:spacing w:after="0"/>
        <w:ind w:left="0"/>
        <w:jc w:val="both"/>
      </w:pPr>
      <w:r>
        <w:rPr>
          <w:rFonts w:ascii="Times New Roman"/>
          <w:b w:val="false"/>
          <w:i w:val="false"/>
          <w:color w:val="000000"/>
          <w:sz w:val="28"/>
        </w:rPr>
        <w:t>
      Печени</w:t>
      </w:r>
    </w:p>
    <w:bookmarkEnd w:id="936"/>
    <w:bookmarkStart w:name="z9380" w:id="937"/>
    <w:p>
      <w:pPr>
        <w:spacing w:after="0"/>
        <w:ind w:left="0"/>
        <w:jc w:val="both"/>
      </w:pPr>
      <w:r>
        <w:rPr>
          <w:rFonts w:ascii="Times New Roman"/>
          <w:b w:val="false"/>
          <w:i w:val="false"/>
          <w:color w:val="000000"/>
          <w:sz w:val="28"/>
        </w:rPr>
        <w:t>
      ____________________________________________________________________</w:t>
      </w:r>
    </w:p>
    <w:bookmarkEnd w:id="937"/>
    <w:bookmarkStart w:name="z9381" w:id="938"/>
    <w:p>
      <w:pPr>
        <w:spacing w:after="0"/>
        <w:ind w:left="0"/>
        <w:jc w:val="both"/>
      </w:pPr>
      <w:r>
        <w:rPr>
          <w:rFonts w:ascii="Times New Roman"/>
          <w:b w:val="false"/>
          <w:i w:val="false"/>
          <w:color w:val="000000"/>
          <w:sz w:val="28"/>
        </w:rPr>
        <w:t>
      Другое</w:t>
      </w:r>
    </w:p>
    <w:bookmarkEnd w:id="938"/>
    <w:bookmarkStart w:name="z9382" w:id="939"/>
    <w:p>
      <w:pPr>
        <w:spacing w:after="0"/>
        <w:ind w:left="0"/>
        <w:jc w:val="both"/>
      </w:pPr>
      <w:r>
        <w:rPr>
          <w:rFonts w:ascii="Times New Roman"/>
          <w:b w:val="false"/>
          <w:i w:val="false"/>
          <w:color w:val="000000"/>
          <w:sz w:val="28"/>
        </w:rPr>
        <w:t>
      ____________________________________________________________________</w:t>
      </w:r>
    </w:p>
    <w:bookmarkEnd w:id="939"/>
    <w:bookmarkStart w:name="z9383" w:id="940"/>
    <w:p>
      <w:pPr>
        <w:spacing w:after="0"/>
        <w:ind w:left="0"/>
        <w:jc w:val="both"/>
      </w:pPr>
      <w:r>
        <w:rPr>
          <w:rFonts w:ascii="Times New Roman"/>
          <w:b w:val="false"/>
          <w:i w:val="false"/>
          <w:color w:val="000000"/>
          <w:sz w:val="28"/>
        </w:rPr>
        <w:t>
      ФИО реципиентов 1. __________________________ 2. _____________________</w:t>
      </w:r>
    </w:p>
    <w:bookmarkEnd w:id="940"/>
    <w:bookmarkStart w:name="z9384" w:id="941"/>
    <w:p>
      <w:pPr>
        <w:spacing w:after="0"/>
        <w:ind w:left="0"/>
        <w:jc w:val="both"/>
      </w:pPr>
      <w:r>
        <w:rPr>
          <w:rFonts w:ascii="Times New Roman"/>
          <w:b w:val="false"/>
          <w:i w:val="false"/>
          <w:color w:val="000000"/>
          <w:sz w:val="28"/>
        </w:rPr>
        <w:t>
      Возраст, группа крови 1. _______________________ 2. _____________________</w:t>
      </w:r>
    </w:p>
    <w:bookmarkEnd w:id="941"/>
    <w:bookmarkStart w:name="z9385" w:id="942"/>
    <w:p>
      <w:pPr>
        <w:spacing w:after="0"/>
        <w:ind w:left="0"/>
        <w:jc w:val="both"/>
      </w:pPr>
      <w:r>
        <w:rPr>
          <w:rFonts w:ascii="Times New Roman"/>
          <w:b w:val="false"/>
          <w:i w:val="false"/>
          <w:color w:val="000000"/>
          <w:sz w:val="28"/>
        </w:rPr>
        <w:t>
      Иммунологические показатели донора</w:t>
      </w:r>
    </w:p>
    <w:bookmarkEnd w:id="942"/>
    <w:bookmarkStart w:name="z9386" w:id="943"/>
    <w:p>
      <w:pPr>
        <w:spacing w:after="0"/>
        <w:ind w:left="0"/>
        <w:jc w:val="both"/>
      </w:pPr>
      <w:r>
        <w:rPr>
          <w:rFonts w:ascii="Times New Roman"/>
          <w:b w:val="false"/>
          <w:i w:val="false"/>
          <w:color w:val="000000"/>
          <w:sz w:val="28"/>
        </w:rPr>
        <w:t>
      ____________________________________________________________________</w:t>
      </w:r>
    </w:p>
    <w:bookmarkEnd w:id="943"/>
    <w:bookmarkStart w:name="z9387" w:id="944"/>
    <w:p>
      <w:pPr>
        <w:spacing w:after="0"/>
        <w:ind w:left="0"/>
        <w:jc w:val="both"/>
      </w:pPr>
      <w:r>
        <w:rPr>
          <w:rFonts w:ascii="Times New Roman"/>
          <w:b w:val="false"/>
          <w:i w:val="false"/>
          <w:color w:val="000000"/>
          <w:sz w:val="28"/>
        </w:rPr>
        <w:t>
      Реципиентов 1. _______________________ 2. _____________________________</w:t>
      </w:r>
    </w:p>
    <w:bookmarkEnd w:id="944"/>
    <w:bookmarkStart w:name="z9388" w:id="945"/>
    <w:p>
      <w:pPr>
        <w:spacing w:after="0"/>
        <w:ind w:left="0"/>
        <w:jc w:val="both"/>
      </w:pPr>
      <w:r>
        <w:rPr>
          <w:rFonts w:ascii="Times New Roman"/>
          <w:b w:val="false"/>
          <w:i w:val="false"/>
          <w:color w:val="000000"/>
          <w:sz w:val="28"/>
        </w:rPr>
        <w:t>
      Функции трансплантата _______________________________________________</w:t>
      </w:r>
    </w:p>
    <w:bookmarkEnd w:id="945"/>
    <w:bookmarkStart w:name="z9389" w:id="946"/>
    <w:p>
      <w:pPr>
        <w:spacing w:after="0"/>
        <w:ind w:left="0"/>
        <w:jc w:val="both"/>
      </w:pPr>
      <w:r>
        <w:rPr>
          <w:rFonts w:ascii="Times New Roman"/>
          <w:b w:val="false"/>
          <w:i w:val="false"/>
          <w:color w:val="000000"/>
          <w:sz w:val="28"/>
        </w:rPr>
        <w:t>
      Название организации здравоохранения, ФИО, должность лиц, проводивших изъятие</w:t>
      </w:r>
    </w:p>
    <w:bookmarkEnd w:id="946"/>
    <w:bookmarkStart w:name="z9390" w:id="947"/>
    <w:p>
      <w:pPr>
        <w:spacing w:after="0"/>
        <w:ind w:left="0"/>
        <w:jc w:val="both"/>
      </w:pPr>
      <w:r>
        <w:rPr>
          <w:rFonts w:ascii="Times New Roman"/>
          <w:b w:val="false"/>
          <w:i w:val="false"/>
          <w:color w:val="000000"/>
          <w:sz w:val="28"/>
        </w:rPr>
        <w:t>
      и консервацию органа (части органа)):</w:t>
      </w:r>
    </w:p>
    <w:bookmarkEnd w:id="947"/>
    <w:bookmarkStart w:name="z9391" w:id="948"/>
    <w:p>
      <w:pPr>
        <w:spacing w:after="0"/>
        <w:ind w:left="0"/>
        <w:jc w:val="both"/>
      </w:pPr>
      <w:r>
        <w:rPr>
          <w:rFonts w:ascii="Times New Roman"/>
          <w:b w:val="false"/>
          <w:i w:val="false"/>
          <w:color w:val="000000"/>
          <w:sz w:val="28"/>
        </w:rPr>
        <w:t>
      ____________________________________________________________________</w:t>
      </w:r>
    </w:p>
    <w:bookmarkEnd w:id="948"/>
    <w:bookmarkStart w:name="z9392" w:id="949"/>
    <w:p>
      <w:pPr>
        <w:spacing w:after="0"/>
        <w:ind w:left="0"/>
        <w:jc w:val="both"/>
      </w:pPr>
      <w:r>
        <w:rPr>
          <w:rFonts w:ascii="Times New Roman"/>
          <w:b w:val="false"/>
          <w:i w:val="false"/>
          <w:color w:val="000000"/>
          <w:sz w:val="28"/>
        </w:rPr>
        <w:t>
      ФИО, подпись ответственных лиц за консервацию: _______________________</w:t>
      </w:r>
    </w:p>
    <w:bookmarkEnd w:id="949"/>
    <w:bookmarkStart w:name="z9393" w:id="950"/>
    <w:p>
      <w:pPr>
        <w:spacing w:after="0"/>
        <w:ind w:left="0"/>
        <w:jc w:val="both"/>
      </w:pPr>
      <w:r>
        <w:rPr>
          <w:rFonts w:ascii="Times New Roman"/>
          <w:b w:val="false"/>
          <w:i w:val="false"/>
          <w:color w:val="000000"/>
          <w:sz w:val="28"/>
        </w:rPr>
        <w:t>
      День, месяц, год, время – "_____" ______________20 ___ г. ________________</w:t>
      </w:r>
    </w:p>
    <w:bookmarkEnd w:id="950"/>
    <w:bookmarkStart w:name="z9394" w:id="951"/>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951"/>
    <w:bookmarkStart w:name="z9395" w:id="952"/>
    <w:p>
      <w:pPr>
        <w:spacing w:after="0"/>
        <w:ind w:left="0"/>
        <w:jc w:val="both"/>
      </w:pPr>
      <w:r>
        <w:rPr>
          <w:rFonts w:ascii="Times New Roman"/>
          <w:b w:val="false"/>
          <w:i w:val="false"/>
          <w:color w:val="000000"/>
          <w:sz w:val="28"/>
        </w:rPr>
        <w:t>
      Общая часть:</w:t>
      </w:r>
    </w:p>
    <w:bookmarkEnd w:id="952"/>
    <w:bookmarkStart w:name="z9396" w:id="953"/>
    <w:p>
      <w:pPr>
        <w:spacing w:after="0"/>
        <w:ind w:left="0"/>
        <w:jc w:val="both"/>
      </w:pPr>
      <w:r>
        <w:rPr>
          <w:rFonts w:ascii="Times New Roman"/>
          <w:b w:val="false"/>
          <w:i w:val="false"/>
          <w:color w:val="000000"/>
          <w:sz w:val="28"/>
        </w:rPr>
        <w:t>
      1. ИИН _________________________________________________________</w:t>
      </w:r>
    </w:p>
    <w:bookmarkEnd w:id="953"/>
    <w:bookmarkStart w:name="z9397" w:id="954"/>
    <w:p>
      <w:pPr>
        <w:spacing w:after="0"/>
        <w:ind w:left="0"/>
        <w:jc w:val="both"/>
      </w:pPr>
      <w:r>
        <w:rPr>
          <w:rFonts w:ascii="Times New Roman"/>
          <w:b w:val="false"/>
          <w:i w:val="false"/>
          <w:color w:val="000000"/>
          <w:sz w:val="28"/>
        </w:rPr>
        <w:t>
      2. Ф.И.О. (при его наличии) ________________________________________</w:t>
      </w:r>
    </w:p>
    <w:bookmarkEnd w:id="954"/>
    <w:bookmarkStart w:name="z9398" w:id="955"/>
    <w:p>
      <w:pPr>
        <w:spacing w:after="0"/>
        <w:ind w:left="0"/>
        <w:jc w:val="both"/>
      </w:pPr>
      <w:r>
        <w:rPr>
          <w:rFonts w:ascii="Times New Roman"/>
          <w:b w:val="false"/>
          <w:i w:val="false"/>
          <w:color w:val="000000"/>
          <w:sz w:val="28"/>
        </w:rPr>
        <w:t>
      3. Дата рождения – "____" ________________________ 19 ____г.</w:t>
      </w:r>
    </w:p>
    <w:bookmarkEnd w:id="955"/>
    <w:bookmarkStart w:name="z9399" w:id="956"/>
    <w:p>
      <w:pPr>
        <w:spacing w:after="0"/>
        <w:ind w:left="0"/>
        <w:jc w:val="both"/>
      </w:pPr>
      <w:r>
        <w:rPr>
          <w:rFonts w:ascii="Times New Roman"/>
          <w:b w:val="false"/>
          <w:i w:val="false"/>
          <w:color w:val="000000"/>
          <w:sz w:val="28"/>
        </w:rPr>
        <w:t>
      4. Пол ____________________________</w:t>
      </w:r>
    </w:p>
    <w:bookmarkEnd w:id="956"/>
    <w:bookmarkStart w:name="z9400" w:id="957"/>
    <w:p>
      <w:pPr>
        <w:spacing w:after="0"/>
        <w:ind w:left="0"/>
        <w:jc w:val="both"/>
      </w:pPr>
      <w:r>
        <w:rPr>
          <w:rFonts w:ascii="Times New Roman"/>
          <w:b w:val="false"/>
          <w:i w:val="false"/>
          <w:color w:val="000000"/>
          <w:sz w:val="28"/>
        </w:rPr>
        <w:t>
      5. Возраст ________________________________________________________</w:t>
      </w:r>
    </w:p>
    <w:bookmarkEnd w:id="957"/>
    <w:bookmarkStart w:name="z9401" w:id="958"/>
    <w:p>
      <w:pPr>
        <w:spacing w:after="0"/>
        <w:ind w:left="0"/>
        <w:jc w:val="both"/>
      </w:pPr>
      <w:r>
        <w:rPr>
          <w:rFonts w:ascii="Times New Roman"/>
          <w:b w:val="false"/>
          <w:i w:val="false"/>
          <w:color w:val="000000"/>
          <w:sz w:val="28"/>
        </w:rPr>
        <w:t>
      6. Национальность _________________________________________________</w:t>
      </w:r>
    </w:p>
    <w:bookmarkEnd w:id="958"/>
    <w:bookmarkStart w:name="z9402" w:id="959"/>
    <w:p>
      <w:pPr>
        <w:spacing w:after="0"/>
        <w:ind w:left="0"/>
        <w:jc w:val="both"/>
      </w:pPr>
      <w:r>
        <w:rPr>
          <w:rFonts w:ascii="Times New Roman"/>
          <w:b w:val="false"/>
          <w:i w:val="false"/>
          <w:color w:val="000000"/>
          <w:sz w:val="28"/>
        </w:rPr>
        <w:t>
      7. Гражданство (справочник стран) ___________________________________</w:t>
      </w:r>
    </w:p>
    <w:bookmarkEnd w:id="959"/>
    <w:bookmarkStart w:name="z9403" w:id="960"/>
    <w:p>
      <w:pPr>
        <w:spacing w:after="0"/>
        <w:ind w:left="0"/>
        <w:jc w:val="both"/>
      </w:pPr>
      <w:r>
        <w:rPr>
          <w:rFonts w:ascii="Times New Roman"/>
          <w:b w:val="false"/>
          <w:i w:val="false"/>
          <w:color w:val="000000"/>
          <w:sz w:val="28"/>
        </w:rPr>
        <w:t>
      8. Житель</w:t>
      </w:r>
    </w:p>
    <w:bookmarkEnd w:id="960"/>
    <w:bookmarkStart w:name="z9404" w:id="961"/>
    <w:p>
      <w:pPr>
        <w:spacing w:after="0"/>
        <w:ind w:left="0"/>
        <w:jc w:val="both"/>
      </w:pPr>
      <w:r>
        <w:rPr>
          <w:rFonts w:ascii="Times New Roman"/>
          <w:b w:val="false"/>
          <w:i w:val="false"/>
          <w:color w:val="000000"/>
          <w:sz w:val="28"/>
        </w:rPr>
        <w:t xml:space="preserve">
      </w:t>
      </w:r>
    </w:p>
    <w:bookmarkEnd w:id="9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05" w:id="962"/>
    <w:p>
      <w:pPr>
        <w:spacing w:after="0"/>
        <w:ind w:left="0"/>
        <w:jc w:val="both"/>
      </w:pPr>
      <w:r>
        <w:rPr>
          <w:rFonts w:ascii="Times New Roman"/>
          <w:b w:val="false"/>
          <w:i w:val="false"/>
          <w:color w:val="000000"/>
          <w:sz w:val="28"/>
        </w:rPr>
        <w:t xml:space="preserve">
      города </w:t>
      </w:r>
    </w:p>
    <w:bookmarkEnd w:id="962"/>
    <w:bookmarkStart w:name="z9406" w:id="963"/>
    <w:p>
      <w:pPr>
        <w:spacing w:after="0"/>
        <w:ind w:left="0"/>
        <w:jc w:val="both"/>
      </w:pPr>
      <w:r>
        <w:rPr>
          <w:rFonts w:ascii="Times New Roman"/>
          <w:b w:val="false"/>
          <w:i w:val="false"/>
          <w:color w:val="000000"/>
          <w:sz w:val="28"/>
        </w:rPr>
        <w:t xml:space="preserve">
      </w:t>
      </w:r>
    </w:p>
    <w:bookmarkEnd w:id="9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07" w:id="964"/>
    <w:p>
      <w:pPr>
        <w:spacing w:after="0"/>
        <w:ind w:left="0"/>
        <w:jc w:val="both"/>
      </w:pPr>
      <w:r>
        <w:rPr>
          <w:rFonts w:ascii="Times New Roman"/>
          <w:b w:val="false"/>
          <w:i w:val="false"/>
          <w:color w:val="000000"/>
          <w:sz w:val="28"/>
        </w:rPr>
        <w:t>
      села</w:t>
      </w:r>
    </w:p>
    <w:bookmarkEnd w:id="964"/>
    <w:bookmarkStart w:name="z9408" w:id="965"/>
    <w:p>
      <w:pPr>
        <w:spacing w:after="0"/>
        <w:ind w:left="0"/>
        <w:jc w:val="both"/>
      </w:pPr>
      <w:r>
        <w:rPr>
          <w:rFonts w:ascii="Times New Roman"/>
          <w:b w:val="false"/>
          <w:i w:val="false"/>
          <w:color w:val="000000"/>
          <w:sz w:val="28"/>
        </w:rPr>
        <w:t>
      9. Адрес проживания _______________________________________________</w:t>
      </w:r>
    </w:p>
    <w:bookmarkEnd w:id="965"/>
    <w:bookmarkStart w:name="z9409" w:id="966"/>
    <w:p>
      <w:pPr>
        <w:spacing w:after="0"/>
        <w:ind w:left="0"/>
        <w:jc w:val="both"/>
      </w:pPr>
      <w:r>
        <w:rPr>
          <w:rFonts w:ascii="Times New Roman"/>
          <w:b w:val="false"/>
          <w:i w:val="false"/>
          <w:color w:val="000000"/>
          <w:sz w:val="28"/>
        </w:rPr>
        <w:t>
      10. Место работы/учебы/детского учреждения _________________________</w:t>
      </w:r>
    </w:p>
    <w:bookmarkEnd w:id="966"/>
    <w:bookmarkStart w:name="z9410" w:id="967"/>
    <w:p>
      <w:pPr>
        <w:spacing w:after="0"/>
        <w:ind w:left="0"/>
        <w:jc w:val="both"/>
      </w:pPr>
      <w:r>
        <w:rPr>
          <w:rFonts w:ascii="Times New Roman"/>
          <w:b w:val="false"/>
          <w:i w:val="false"/>
          <w:color w:val="000000"/>
          <w:sz w:val="28"/>
        </w:rPr>
        <w:t>
      Должность _______________________________________________________</w:t>
      </w:r>
    </w:p>
    <w:bookmarkEnd w:id="967"/>
    <w:bookmarkStart w:name="z9411" w:id="968"/>
    <w:p>
      <w:pPr>
        <w:spacing w:after="0"/>
        <w:ind w:left="0"/>
        <w:jc w:val="both"/>
      </w:pPr>
      <w:r>
        <w:rPr>
          <w:rFonts w:ascii="Times New Roman"/>
          <w:b w:val="false"/>
          <w:i w:val="false"/>
          <w:color w:val="000000"/>
          <w:sz w:val="28"/>
        </w:rPr>
        <w:t>
      Образование _____________________________________________________</w:t>
      </w:r>
    </w:p>
    <w:bookmarkEnd w:id="968"/>
    <w:bookmarkStart w:name="z9412" w:id="969"/>
    <w:p>
      <w:pPr>
        <w:spacing w:after="0"/>
        <w:ind w:left="0"/>
        <w:jc w:val="both"/>
      </w:pPr>
      <w:r>
        <w:rPr>
          <w:rFonts w:ascii="Times New Roman"/>
          <w:b w:val="false"/>
          <w:i w:val="false"/>
          <w:color w:val="000000"/>
          <w:sz w:val="28"/>
        </w:rPr>
        <w:t>
      11. Наименование страховой компании, № страхового полиса ____________</w:t>
      </w:r>
    </w:p>
    <w:bookmarkEnd w:id="969"/>
    <w:bookmarkStart w:name="z9413" w:id="970"/>
    <w:p>
      <w:pPr>
        <w:spacing w:after="0"/>
        <w:ind w:left="0"/>
        <w:jc w:val="both"/>
      </w:pPr>
      <w:r>
        <w:rPr>
          <w:rFonts w:ascii="Times New Roman"/>
          <w:b w:val="false"/>
          <w:i w:val="false"/>
          <w:color w:val="000000"/>
          <w:sz w:val="28"/>
        </w:rPr>
        <w:t>
      12. Тип возмещения ________________________________________________</w:t>
      </w:r>
    </w:p>
    <w:bookmarkEnd w:id="970"/>
    <w:bookmarkStart w:name="z9414" w:id="971"/>
    <w:p>
      <w:pPr>
        <w:spacing w:after="0"/>
        <w:ind w:left="0"/>
        <w:jc w:val="both"/>
      </w:pPr>
      <w:r>
        <w:rPr>
          <w:rFonts w:ascii="Times New Roman"/>
          <w:b w:val="false"/>
          <w:i w:val="false"/>
          <w:color w:val="000000"/>
          <w:sz w:val="28"/>
        </w:rPr>
        <w:t>
      13. Социальный статус _____________________________________________</w:t>
      </w:r>
    </w:p>
    <w:bookmarkEnd w:id="971"/>
    <w:bookmarkStart w:name="z9415" w:id="972"/>
    <w:p>
      <w:pPr>
        <w:spacing w:after="0"/>
        <w:ind w:left="0"/>
        <w:jc w:val="both"/>
      </w:pPr>
      <w:r>
        <w:rPr>
          <w:rFonts w:ascii="Times New Roman"/>
          <w:b w:val="false"/>
          <w:i w:val="false"/>
          <w:color w:val="000000"/>
          <w:sz w:val="28"/>
        </w:rPr>
        <w:t>
      14. Тип госпитализации</w:t>
      </w:r>
    </w:p>
    <w:bookmarkEnd w:id="972"/>
    <w:bookmarkStart w:name="z9416"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17" w:id="974"/>
    <w:p>
      <w:pPr>
        <w:spacing w:after="0"/>
        <w:ind w:left="0"/>
        <w:jc w:val="both"/>
      </w:pPr>
      <w:r>
        <w:rPr>
          <w:rFonts w:ascii="Times New Roman"/>
          <w:b w:val="false"/>
          <w:i w:val="false"/>
          <w:color w:val="000000"/>
          <w:sz w:val="28"/>
        </w:rPr>
        <w:t xml:space="preserve">
      впервые </w:t>
      </w:r>
    </w:p>
    <w:bookmarkEnd w:id="974"/>
    <w:bookmarkStart w:name="z9418"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19" w:id="976"/>
    <w:p>
      <w:pPr>
        <w:spacing w:after="0"/>
        <w:ind w:left="0"/>
        <w:jc w:val="both"/>
      </w:pPr>
      <w:r>
        <w:rPr>
          <w:rFonts w:ascii="Times New Roman"/>
          <w:b w:val="false"/>
          <w:i w:val="false"/>
          <w:color w:val="000000"/>
          <w:sz w:val="28"/>
        </w:rPr>
        <w:t>
      повторно при плановой госпитализации указать:</w:t>
      </w:r>
    </w:p>
    <w:bookmarkEnd w:id="976"/>
    <w:bookmarkStart w:name="z9420" w:id="977"/>
    <w:p>
      <w:pPr>
        <w:spacing w:after="0"/>
        <w:ind w:left="0"/>
        <w:jc w:val="both"/>
      </w:pPr>
      <w:r>
        <w:rPr>
          <w:rFonts w:ascii="Times New Roman"/>
          <w:b w:val="false"/>
          <w:i w:val="false"/>
          <w:color w:val="000000"/>
          <w:sz w:val="28"/>
        </w:rPr>
        <w:t>
      Код госпитализации _________________________________________________</w:t>
      </w:r>
    </w:p>
    <w:bookmarkEnd w:id="977"/>
    <w:bookmarkStart w:name="z9421" w:id="978"/>
    <w:p>
      <w:pPr>
        <w:spacing w:after="0"/>
        <w:ind w:left="0"/>
        <w:jc w:val="both"/>
      </w:pPr>
      <w:r>
        <w:rPr>
          <w:rFonts w:ascii="Times New Roman"/>
          <w:b w:val="false"/>
          <w:i w:val="false"/>
          <w:color w:val="000000"/>
          <w:sz w:val="28"/>
        </w:rPr>
        <w:t>
      Для специализированных стационаров дополнительно заполняется:</w:t>
      </w:r>
    </w:p>
    <w:bookmarkEnd w:id="978"/>
    <w:bookmarkStart w:name="z9422" w:id="979"/>
    <w:p>
      <w:pPr>
        <w:spacing w:after="0"/>
        <w:ind w:left="0"/>
        <w:jc w:val="both"/>
      </w:pPr>
      <w:r>
        <w:rPr>
          <w:rFonts w:ascii="Times New Roman"/>
          <w:b w:val="false"/>
          <w:i w:val="false"/>
          <w:color w:val="000000"/>
          <w:sz w:val="28"/>
        </w:rPr>
        <w:t>
      Цель госпитализации (онкологический профиль, наркологический профиль,</w:t>
      </w:r>
    </w:p>
    <w:bookmarkEnd w:id="979"/>
    <w:bookmarkStart w:name="z9423" w:id="980"/>
    <w:p>
      <w:pPr>
        <w:spacing w:after="0"/>
        <w:ind w:left="0"/>
        <w:jc w:val="both"/>
      </w:pPr>
      <w:r>
        <w:rPr>
          <w:rFonts w:ascii="Times New Roman"/>
          <w:b w:val="false"/>
          <w:i w:val="false"/>
          <w:color w:val="000000"/>
          <w:sz w:val="28"/>
        </w:rPr>
        <w:t>
      психиатрический профиль) ____________________________________________</w:t>
      </w:r>
    </w:p>
    <w:bookmarkEnd w:id="980"/>
    <w:bookmarkStart w:name="z9424" w:id="981"/>
    <w:p>
      <w:pPr>
        <w:spacing w:after="0"/>
        <w:ind w:left="0"/>
        <w:jc w:val="both"/>
      </w:pPr>
      <w:r>
        <w:rPr>
          <w:rFonts w:ascii="Times New Roman"/>
          <w:b w:val="false"/>
          <w:i w:val="false"/>
          <w:color w:val="000000"/>
          <w:sz w:val="28"/>
        </w:rPr>
        <w:t>
      15. Кем направлен пациент ____________________________________________</w:t>
      </w:r>
    </w:p>
    <w:bookmarkEnd w:id="981"/>
    <w:bookmarkStart w:name="z9425" w:id="982"/>
    <w:p>
      <w:pPr>
        <w:spacing w:after="0"/>
        <w:ind w:left="0"/>
        <w:jc w:val="both"/>
      </w:pPr>
      <w:r>
        <w:rPr>
          <w:rFonts w:ascii="Times New Roman"/>
          <w:b w:val="false"/>
          <w:i w:val="false"/>
          <w:color w:val="000000"/>
          <w:sz w:val="28"/>
        </w:rPr>
        <w:t>
      16. Наименование направившей МО (из регистра МО) _____________________</w:t>
      </w:r>
    </w:p>
    <w:bookmarkEnd w:id="982"/>
    <w:bookmarkStart w:name="z9426" w:id="983"/>
    <w:p>
      <w:pPr>
        <w:spacing w:after="0"/>
        <w:ind w:left="0"/>
        <w:jc w:val="both"/>
      </w:pPr>
      <w:r>
        <w:rPr>
          <w:rFonts w:ascii="Times New Roman"/>
          <w:b w:val="false"/>
          <w:i w:val="false"/>
          <w:color w:val="000000"/>
          <w:sz w:val="28"/>
        </w:rPr>
        <w:t>
      17. Диагноз направившей организации __________________________________</w:t>
      </w:r>
    </w:p>
    <w:bookmarkEnd w:id="983"/>
    <w:bookmarkStart w:name="z9427" w:id="984"/>
    <w:p>
      <w:pPr>
        <w:spacing w:after="0"/>
        <w:ind w:left="0"/>
        <w:jc w:val="both"/>
      </w:pPr>
      <w:r>
        <w:rPr>
          <w:rFonts w:ascii="Times New Roman"/>
          <w:b w:val="false"/>
          <w:i w:val="false"/>
          <w:color w:val="000000"/>
          <w:sz w:val="28"/>
        </w:rPr>
        <w:t>
      18. Диагноз при поступлении ___________________________________________</w:t>
      </w:r>
    </w:p>
    <w:bookmarkEnd w:id="984"/>
    <w:bookmarkStart w:name="z9428" w:id="985"/>
    <w:p>
      <w:pPr>
        <w:spacing w:after="0"/>
        <w:ind w:left="0"/>
        <w:jc w:val="both"/>
      </w:pPr>
      <w:r>
        <w:rPr>
          <w:rFonts w:ascii="Times New Roman"/>
          <w:b w:val="false"/>
          <w:i w:val="false"/>
          <w:color w:val="000000"/>
          <w:sz w:val="28"/>
        </w:rPr>
        <w:t>
      19. Вид травмы:</w:t>
      </w:r>
    </w:p>
    <w:bookmarkEnd w:id="985"/>
    <w:bookmarkStart w:name="z9429" w:id="986"/>
    <w:p>
      <w:pPr>
        <w:spacing w:after="0"/>
        <w:ind w:left="0"/>
        <w:jc w:val="both"/>
      </w:pPr>
      <w:r>
        <w:rPr>
          <w:rFonts w:ascii="Times New Roman"/>
          <w:b w:val="false"/>
          <w:i w:val="false"/>
          <w:color w:val="000000"/>
          <w:sz w:val="28"/>
        </w:rPr>
        <w:t>
      1) Бытовая</w:t>
      </w:r>
    </w:p>
    <w:bookmarkEnd w:id="986"/>
    <w:bookmarkStart w:name="z9430" w:id="987"/>
    <w:p>
      <w:pPr>
        <w:spacing w:after="0"/>
        <w:ind w:left="0"/>
        <w:jc w:val="both"/>
      </w:pPr>
      <w:r>
        <w:rPr>
          <w:rFonts w:ascii="Times New Roman"/>
          <w:b w:val="false"/>
          <w:i w:val="false"/>
          <w:color w:val="000000"/>
          <w:sz w:val="28"/>
        </w:rPr>
        <w:t>
      ☐</w:t>
      </w:r>
    </w:p>
    <w:bookmarkEnd w:id="987"/>
    <w:bookmarkStart w:name="z9431" w:id="988"/>
    <w:p>
      <w:pPr>
        <w:spacing w:after="0"/>
        <w:ind w:left="0"/>
        <w:jc w:val="both"/>
      </w:pPr>
      <w:r>
        <w:rPr>
          <w:rFonts w:ascii="Times New Roman"/>
          <w:b w:val="false"/>
          <w:i w:val="false"/>
          <w:color w:val="000000"/>
          <w:sz w:val="28"/>
        </w:rPr>
        <w:t>
      2) Уличная</w:t>
      </w:r>
    </w:p>
    <w:bookmarkEnd w:id="988"/>
    <w:bookmarkStart w:name="z9432" w:id="989"/>
    <w:p>
      <w:pPr>
        <w:spacing w:after="0"/>
        <w:ind w:left="0"/>
        <w:jc w:val="both"/>
      </w:pPr>
      <w:r>
        <w:rPr>
          <w:rFonts w:ascii="Times New Roman"/>
          <w:b w:val="false"/>
          <w:i w:val="false"/>
          <w:color w:val="000000"/>
          <w:sz w:val="28"/>
        </w:rPr>
        <w:t>
      ☐</w:t>
      </w:r>
    </w:p>
    <w:bookmarkEnd w:id="989"/>
    <w:bookmarkStart w:name="z9433" w:id="990"/>
    <w:p>
      <w:pPr>
        <w:spacing w:after="0"/>
        <w:ind w:left="0"/>
        <w:jc w:val="both"/>
      </w:pPr>
      <w:r>
        <w:rPr>
          <w:rFonts w:ascii="Times New Roman"/>
          <w:b w:val="false"/>
          <w:i w:val="false"/>
          <w:color w:val="000000"/>
          <w:sz w:val="28"/>
        </w:rPr>
        <w:t>
      3) ДТП</w:t>
      </w:r>
    </w:p>
    <w:bookmarkEnd w:id="990"/>
    <w:bookmarkStart w:name="z9434" w:id="991"/>
    <w:p>
      <w:pPr>
        <w:spacing w:after="0"/>
        <w:ind w:left="0"/>
        <w:jc w:val="both"/>
      </w:pPr>
      <w:r>
        <w:rPr>
          <w:rFonts w:ascii="Times New Roman"/>
          <w:b w:val="false"/>
          <w:i w:val="false"/>
          <w:color w:val="000000"/>
          <w:sz w:val="28"/>
        </w:rPr>
        <w:t>
      ☐</w:t>
      </w:r>
    </w:p>
    <w:bookmarkEnd w:id="991"/>
    <w:bookmarkStart w:name="z9435" w:id="992"/>
    <w:p>
      <w:pPr>
        <w:spacing w:after="0"/>
        <w:ind w:left="0"/>
        <w:jc w:val="both"/>
      </w:pPr>
      <w:r>
        <w:rPr>
          <w:rFonts w:ascii="Times New Roman"/>
          <w:b w:val="false"/>
          <w:i w:val="false"/>
          <w:color w:val="000000"/>
          <w:sz w:val="28"/>
        </w:rPr>
        <w:t>
      4) Школьная</w:t>
      </w:r>
    </w:p>
    <w:bookmarkEnd w:id="992"/>
    <w:bookmarkStart w:name="z9436"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37" w:id="994"/>
    <w:p>
      <w:pPr>
        <w:spacing w:after="0"/>
        <w:ind w:left="0"/>
        <w:jc w:val="both"/>
      </w:pPr>
      <w:r>
        <w:rPr>
          <w:rFonts w:ascii="Times New Roman"/>
          <w:b w:val="false"/>
          <w:i w:val="false"/>
          <w:color w:val="000000"/>
          <w:sz w:val="28"/>
        </w:rPr>
        <w:t>
      5) Спортивная</w:t>
      </w:r>
    </w:p>
    <w:bookmarkEnd w:id="994"/>
    <w:bookmarkStart w:name="z9438" w:id="995"/>
    <w:p>
      <w:pPr>
        <w:spacing w:after="0"/>
        <w:ind w:left="0"/>
        <w:jc w:val="both"/>
      </w:pPr>
      <w:r>
        <w:rPr>
          <w:rFonts w:ascii="Times New Roman"/>
          <w:b w:val="false"/>
          <w:i w:val="false"/>
          <w:color w:val="000000"/>
          <w:sz w:val="28"/>
        </w:rPr>
        <w:t>
      ☐</w:t>
      </w:r>
    </w:p>
    <w:bookmarkEnd w:id="995"/>
    <w:bookmarkStart w:name="z9439" w:id="996"/>
    <w:p>
      <w:pPr>
        <w:spacing w:after="0"/>
        <w:ind w:left="0"/>
        <w:jc w:val="both"/>
      </w:pPr>
      <w:r>
        <w:rPr>
          <w:rFonts w:ascii="Times New Roman"/>
          <w:b w:val="false"/>
          <w:i w:val="false"/>
          <w:color w:val="000000"/>
          <w:sz w:val="28"/>
        </w:rPr>
        <w:t>
      20. Синдром жестокого обращения</w:t>
      </w:r>
    </w:p>
    <w:bookmarkEnd w:id="996"/>
    <w:bookmarkStart w:name="z9440"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1" w:id="998"/>
    <w:p>
      <w:pPr>
        <w:spacing w:after="0"/>
        <w:ind w:left="0"/>
        <w:jc w:val="both"/>
      </w:pPr>
      <w:r>
        <w:rPr>
          <w:rFonts w:ascii="Times New Roman"/>
          <w:b w:val="false"/>
          <w:i w:val="false"/>
          <w:color w:val="000000"/>
          <w:sz w:val="28"/>
        </w:rPr>
        <w:t>
      из них:</w:t>
      </w:r>
    </w:p>
    <w:bookmarkEnd w:id="998"/>
    <w:bookmarkStart w:name="z9442" w:id="999"/>
    <w:p>
      <w:pPr>
        <w:spacing w:after="0"/>
        <w:ind w:left="0"/>
        <w:jc w:val="both"/>
      </w:pPr>
      <w:r>
        <w:rPr>
          <w:rFonts w:ascii="Times New Roman"/>
          <w:b w:val="false"/>
          <w:i w:val="false"/>
          <w:color w:val="000000"/>
          <w:sz w:val="28"/>
        </w:rPr>
        <w:t>
      1) оставление без внимания или заброшенность</w:t>
      </w:r>
    </w:p>
    <w:bookmarkEnd w:id="999"/>
    <w:bookmarkStart w:name="z9443"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4" w:id="1001"/>
    <w:p>
      <w:pPr>
        <w:spacing w:after="0"/>
        <w:ind w:left="0"/>
        <w:jc w:val="both"/>
      </w:pPr>
      <w:r>
        <w:rPr>
          <w:rFonts w:ascii="Times New Roman"/>
          <w:b w:val="false"/>
          <w:i w:val="false"/>
          <w:color w:val="000000"/>
          <w:sz w:val="28"/>
        </w:rPr>
        <w:t>
      2) физическая жестокость</w:t>
      </w:r>
    </w:p>
    <w:bookmarkEnd w:id="1001"/>
    <w:bookmarkStart w:name="z9445" w:id="1002"/>
    <w:p>
      <w:pPr>
        <w:spacing w:after="0"/>
        <w:ind w:left="0"/>
        <w:jc w:val="both"/>
      </w:pPr>
      <w:r>
        <w:rPr>
          <w:rFonts w:ascii="Times New Roman"/>
          <w:b w:val="false"/>
          <w:i w:val="false"/>
          <w:color w:val="000000"/>
          <w:sz w:val="28"/>
        </w:rPr>
        <w:t>
      ☐</w:t>
      </w:r>
    </w:p>
    <w:bookmarkEnd w:id="1002"/>
    <w:bookmarkStart w:name="z9446" w:id="1003"/>
    <w:p>
      <w:pPr>
        <w:spacing w:after="0"/>
        <w:ind w:left="0"/>
        <w:jc w:val="both"/>
      </w:pPr>
      <w:r>
        <w:rPr>
          <w:rFonts w:ascii="Times New Roman"/>
          <w:b w:val="false"/>
          <w:i w:val="false"/>
          <w:color w:val="000000"/>
          <w:sz w:val="28"/>
        </w:rPr>
        <w:t>
      3) сексуальная жестокость</w:t>
      </w:r>
    </w:p>
    <w:bookmarkEnd w:id="1003"/>
    <w:bookmarkStart w:name="z9447"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8" w:id="1005"/>
    <w:p>
      <w:pPr>
        <w:spacing w:after="0"/>
        <w:ind w:left="0"/>
        <w:jc w:val="both"/>
      </w:pPr>
      <w:r>
        <w:rPr>
          <w:rFonts w:ascii="Times New Roman"/>
          <w:b w:val="false"/>
          <w:i w:val="false"/>
          <w:color w:val="000000"/>
          <w:sz w:val="28"/>
        </w:rPr>
        <w:t>
      4) психологическая жестокость</w:t>
      </w:r>
    </w:p>
    <w:bookmarkEnd w:id="1005"/>
    <w:bookmarkStart w:name="z9449"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0" w:id="1007"/>
    <w:p>
      <w:pPr>
        <w:spacing w:after="0"/>
        <w:ind w:left="0"/>
        <w:jc w:val="both"/>
      </w:pPr>
      <w:r>
        <w:rPr>
          <w:rFonts w:ascii="Times New Roman"/>
          <w:b w:val="false"/>
          <w:i w:val="false"/>
          <w:color w:val="000000"/>
          <w:sz w:val="28"/>
        </w:rPr>
        <w:t>
      5) другие</w:t>
      </w:r>
    </w:p>
    <w:bookmarkEnd w:id="1007"/>
    <w:bookmarkStart w:name="z9451" w:id="1008"/>
    <w:p>
      <w:pPr>
        <w:spacing w:after="0"/>
        <w:ind w:left="0"/>
        <w:jc w:val="both"/>
      </w:pPr>
      <w:r>
        <w:rPr>
          <w:rFonts w:ascii="Times New Roman"/>
          <w:b w:val="false"/>
          <w:i w:val="false"/>
          <w:color w:val="000000"/>
          <w:sz w:val="28"/>
        </w:rPr>
        <w:t>
      синдромы жестокого обращения</w:t>
      </w:r>
    </w:p>
    <w:bookmarkEnd w:id="1008"/>
    <w:bookmarkStart w:name="z9452"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3" w:id="1010"/>
    <w:p>
      <w:pPr>
        <w:spacing w:after="0"/>
        <w:ind w:left="0"/>
        <w:jc w:val="both"/>
      </w:pPr>
      <w:r>
        <w:rPr>
          <w:rFonts w:ascii="Times New Roman"/>
          <w:b w:val="false"/>
          <w:i w:val="false"/>
          <w:color w:val="000000"/>
          <w:sz w:val="28"/>
        </w:rPr>
        <w:t>
      6) синдром неуточненного жестокого</w:t>
      </w:r>
    </w:p>
    <w:bookmarkEnd w:id="1010"/>
    <w:bookmarkStart w:name="z9454" w:id="1011"/>
    <w:p>
      <w:pPr>
        <w:spacing w:after="0"/>
        <w:ind w:left="0"/>
        <w:jc w:val="both"/>
      </w:pPr>
      <w:r>
        <w:rPr>
          <w:rFonts w:ascii="Times New Roman"/>
          <w:b w:val="false"/>
          <w:i w:val="false"/>
          <w:color w:val="000000"/>
          <w:sz w:val="28"/>
        </w:rPr>
        <w:t>
      обращения</w:t>
      </w:r>
    </w:p>
    <w:bookmarkEnd w:id="1011"/>
    <w:bookmarkStart w:name="z9455" w:id="1012"/>
    <w:p>
      <w:pPr>
        <w:spacing w:after="0"/>
        <w:ind w:left="0"/>
        <w:jc w:val="both"/>
      </w:pPr>
      <w:r>
        <w:rPr>
          <w:rFonts w:ascii="Times New Roman"/>
          <w:b w:val="false"/>
          <w:i w:val="false"/>
          <w:color w:val="000000"/>
          <w:sz w:val="28"/>
        </w:rPr>
        <w:t xml:space="preserve">
      </w:t>
      </w:r>
    </w:p>
    <w:bookmarkEnd w:id="10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6" w:id="1013"/>
    <w:p>
      <w:pPr>
        <w:spacing w:after="0"/>
        <w:ind w:left="0"/>
        <w:jc w:val="both"/>
      </w:pPr>
      <w:r>
        <w:rPr>
          <w:rFonts w:ascii="Times New Roman"/>
          <w:b w:val="false"/>
          <w:i w:val="false"/>
          <w:color w:val="000000"/>
          <w:sz w:val="28"/>
        </w:rPr>
        <w:t xml:space="preserve">
      21. Госпитализирован: </w:t>
      </w:r>
    </w:p>
    <w:bookmarkEnd w:id="1013"/>
    <w:bookmarkStart w:name="z9457"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8" w:id="1015"/>
    <w:p>
      <w:pPr>
        <w:spacing w:after="0"/>
        <w:ind w:left="0"/>
        <w:jc w:val="both"/>
      </w:pPr>
      <w:r>
        <w:rPr>
          <w:rFonts w:ascii="Times New Roman"/>
          <w:b w:val="false"/>
          <w:i w:val="false"/>
          <w:color w:val="000000"/>
          <w:sz w:val="28"/>
        </w:rPr>
        <w:t xml:space="preserve">
      с лицом по уходу </w:t>
      </w:r>
    </w:p>
    <w:bookmarkEnd w:id="1015"/>
    <w:bookmarkStart w:name="z9459" w:id="1016"/>
    <w:p>
      <w:pPr>
        <w:spacing w:after="0"/>
        <w:ind w:left="0"/>
        <w:jc w:val="both"/>
      </w:pPr>
      <w:r>
        <w:rPr>
          <w:rFonts w:ascii="Times New Roman"/>
          <w:b w:val="false"/>
          <w:i w:val="false"/>
          <w:color w:val="000000"/>
          <w:sz w:val="28"/>
        </w:rPr>
        <w:t xml:space="preserve">
      </w:t>
      </w:r>
    </w:p>
    <w:bookmarkEnd w:id="10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60" w:id="1017"/>
    <w:p>
      <w:pPr>
        <w:spacing w:after="0"/>
        <w:ind w:left="0"/>
        <w:jc w:val="both"/>
      </w:pPr>
      <w:r>
        <w:rPr>
          <w:rFonts w:ascii="Times New Roman"/>
          <w:b w:val="false"/>
          <w:i w:val="false"/>
          <w:color w:val="000000"/>
          <w:sz w:val="28"/>
        </w:rPr>
        <w:t>
      с кормящей матерью</w:t>
      </w:r>
    </w:p>
    <w:bookmarkEnd w:id="1017"/>
    <w:bookmarkStart w:name="z9461" w:id="1018"/>
    <w:p>
      <w:pPr>
        <w:spacing w:after="0"/>
        <w:ind w:left="0"/>
        <w:jc w:val="both"/>
      </w:pPr>
      <w:r>
        <w:rPr>
          <w:rFonts w:ascii="Times New Roman"/>
          <w:b w:val="false"/>
          <w:i w:val="false"/>
          <w:color w:val="000000"/>
          <w:sz w:val="28"/>
        </w:rPr>
        <w:t>
      22. Дата и время госпитализации</w:t>
      </w:r>
    </w:p>
    <w:bookmarkEnd w:id="1018"/>
    <w:bookmarkStart w:name="z9462" w:id="1019"/>
    <w:p>
      <w:pPr>
        <w:spacing w:after="0"/>
        <w:ind w:left="0"/>
        <w:jc w:val="both"/>
      </w:pPr>
      <w:r>
        <w:rPr>
          <w:rFonts w:ascii="Times New Roman"/>
          <w:b w:val="false"/>
          <w:i w:val="false"/>
          <w:color w:val="000000"/>
          <w:sz w:val="28"/>
        </w:rPr>
        <w:t>
      23. Отделение, палата №</w:t>
      </w:r>
    </w:p>
    <w:bookmarkEnd w:id="1019"/>
    <w:bookmarkStart w:name="z9463" w:id="1020"/>
    <w:p>
      <w:pPr>
        <w:spacing w:after="0"/>
        <w:ind w:left="0"/>
        <w:jc w:val="both"/>
      </w:pPr>
      <w:r>
        <w:rPr>
          <w:rFonts w:ascii="Times New Roman"/>
          <w:b w:val="false"/>
          <w:i w:val="false"/>
          <w:color w:val="000000"/>
          <w:sz w:val="28"/>
        </w:rPr>
        <w:t>
      24. Находился в реанимации</w:t>
      </w:r>
    </w:p>
    <w:bookmarkEnd w:id="1020"/>
    <w:bookmarkStart w:name="z9464" w:id="1021"/>
    <w:p>
      <w:pPr>
        <w:spacing w:after="0"/>
        <w:ind w:left="0"/>
        <w:jc w:val="both"/>
      </w:pPr>
      <w:r>
        <w:rPr>
          <w:rFonts w:ascii="Times New Roman"/>
          <w:b w:val="false"/>
          <w:i w:val="false"/>
          <w:color w:val="000000"/>
          <w:sz w:val="28"/>
        </w:rPr>
        <w:t>
      25. Профиль койки</w:t>
      </w:r>
    </w:p>
    <w:bookmarkEnd w:id="1021"/>
    <w:bookmarkStart w:name="z9465" w:id="1022"/>
    <w:p>
      <w:pPr>
        <w:spacing w:after="0"/>
        <w:ind w:left="0"/>
        <w:jc w:val="both"/>
      </w:pPr>
      <w:r>
        <w:rPr>
          <w:rFonts w:ascii="Times New Roman"/>
          <w:b w:val="false"/>
          <w:i w:val="false"/>
          <w:color w:val="000000"/>
          <w:sz w:val="28"/>
        </w:rPr>
        <w:t>
      26. Вид транспортировки</w:t>
      </w:r>
    </w:p>
    <w:bookmarkEnd w:id="1022"/>
    <w:bookmarkStart w:name="z9466" w:id="1023"/>
    <w:p>
      <w:pPr>
        <w:spacing w:after="0"/>
        <w:ind w:left="0"/>
        <w:jc w:val="both"/>
      </w:pPr>
      <w:r>
        <w:rPr>
          <w:rFonts w:ascii="Times New Roman"/>
          <w:b w:val="false"/>
          <w:i w:val="false"/>
          <w:color w:val="000000"/>
          <w:sz w:val="28"/>
        </w:rPr>
        <w:t>
      27. Исследование на ВИЧ</w:t>
      </w:r>
    </w:p>
    <w:bookmarkEnd w:id="1023"/>
    <w:bookmarkStart w:name="z9467" w:id="1024"/>
    <w:p>
      <w:pPr>
        <w:spacing w:after="0"/>
        <w:ind w:left="0"/>
        <w:jc w:val="both"/>
      </w:pPr>
      <w:r>
        <w:rPr>
          <w:rFonts w:ascii="Times New Roman"/>
          <w:b w:val="false"/>
          <w:i w:val="false"/>
          <w:color w:val="000000"/>
          <w:sz w:val="28"/>
        </w:rPr>
        <w:t>
      28. Группа крови, резус-фактор</w:t>
      </w:r>
    </w:p>
    <w:bookmarkEnd w:id="1024"/>
    <w:bookmarkStart w:name="z9468" w:id="1025"/>
    <w:p>
      <w:pPr>
        <w:spacing w:after="0"/>
        <w:ind w:left="0"/>
        <w:jc w:val="both"/>
      </w:pPr>
      <w:r>
        <w:rPr>
          <w:rFonts w:ascii="Times New Roman"/>
          <w:b w:val="false"/>
          <w:i w:val="false"/>
          <w:color w:val="000000"/>
          <w:sz w:val="28"/>
        </w:rPr>
        <w:t>
      29. Аллергические реакции</w:t>
      </w:r>
    </w:p>
    <w:bookmarkEnd w:id="1025"/>
    <w:bookmarkStart w:name="z9469" w:id="1026"/>
    <w:p>
      <w:pPr>
        <w:spacing w:after="0"/>
        <w:ind w:left="0"/>
        <w:jc w:val="both"/>
      </w:pPr>
      <w:r>
        <w:rPr>
          <w:rFonts w:ascii="Times New Roman"/>
          <w:b w:val="false"/>
          <w:i w:val="false"/>
          <w:color w:val="000000"/>
          <w:sz w:val="28"/>
        </w:rPr>
        <w:t>
      30. Побочное действие лекарств (непереносимость)</w:t>
      </w:r>
    </w:p>
    <w:bookmarkEnd w:id="1026"/>
    <w:bookmarkStart w:name="z9470" w:id="1027"/>
    <w:p>
      <w:pPr>
        <w:spacing w:after="0"/>
        <w:ind w:left="0"/>
        <w:jc w:val="both"/>
      </w:pPr>
      <w:r>
        <w:rPr>
          <w:rFonts w:ascii="Times New Roman"/>
          <w:b w:val="false"/>
          <w:i w:val="false"/>
          <w:color w:val="000000"/>
          <w:sz w:val="28"/>
        </w:rPr>
        <w:t xml:space="preserve">
      </w:t>
      </w:r>
    </w:p>
    <w:bookmarkEnd w:id="10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71" w:id="1028"/>
    <w:p>
      <w:pPr>
        <w:spacing w:after="0"/>
        <w:ind w:left="0"/>
        <w:jc w:val="both"/>
      </w:pPr>
      <w:r>
        <w:rPr>
          <w:rFonts w:ascii="Times New Roman"/>
          <w:b w:val="false"/>
          <w:i w:val="false"/>
          <w:color w:val="000000"/>
          <w:sz w:val="28"/>
        </w:rPr>
        <w:t xml:space="preserve">
      нет </w:t>
      </w:r>
    </w:p>
    <w:bookmarkEnd w:id="1028"/>
    <w:bookmarkStart w:name="z9472"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73" w:id="1030"/>
    <w:p>
      <w:pPr>
        <w:spacing w:after="0"/>
        <w:ind w:left="0"/>
        <w:jc w:val="both"/>
      </w:pPr>
      <w:r>
        <w:rPr>
          <w:rFonts w:ascii="Times New Roman"/>
          <w:b w:val="false"/>
          <w:i w:val="false"/>
          <w:color w:val="000000"/>
          <w:sz w:val="28"/>
        </w:rPr>
        <w:t>
      да название препарата, характер побочного действия</w:t>
      </w:r>
    </w:p>
    <w:bookmarkEnd w:id="1030"/>
    <w:bookmarkStart w:name="z9474" w:id="1031"/>
    <w:p>
      <w:pPr>
        <w:spacing w:after="0"/>
        <w:ind w:left="0"/>
        <w:jc w:val="both"/>
      </w:pPr>
      <w:r>
        <w:rPr>
          <w:rFonts w:ascii="Times New Roman"/>
          <w:b w:val="false"/>
          <w:i w:val="false"/>
          <w:color w:val="000000"/>
          <w:sz w:val="28"/>
        </w:rPr>
        <w:t>
      31. Диагноз заключительный клинический осложнения</w:t>
      </w:r>
    </w:p>
    <w:bookmarkEnd w:id="1031"/>
    <w:bookmarkStart w:name="z9475" w:id="1032"/>
    <w:p>
      <w:pPr>
        <w:spacing w:after="0"/>
        <w:ind w:left="0"/>
        <w:jc w:val="both"/>
      </w:pPr>
      <w:r>
        <w:rPr>
          <w:rFonts w:ascii="Times New Roman"/>
          <w:b w:val="false"/>
          <w:i w:val="false"/>
          <w:color w:val="000000"/>
          <w:sz w:val="28"/>
        </w:rPr>
        <w:t>
      Сопутствующее заболевание 1</w:t>
      </w:r>
    </w:p>
    <w:bookmarkEnd w:id="1032"/>
    <w:bookmarkStart w:name="z9476" w:id="1033"/>
    <w:p>
      <w:pPr>
        <w:spacing w:after="0"/>
        <w:ind w:left="0"/>
        <w:jc w:val="both"/>
      </w:pPr>
      <w:r>
        <w:rPr>
          <w:rFonts w:ascii="Times New Roman"/>
          <w:b w:val="false"/>
          <w:i w:val="false"/>
          <w:color w:val="000000"/>
          <w:sz w:val="28"/>
        </w:rPr>
        <w:t>
      Сопутствующее заболевание 2</w:t>
      </w:r>
    </w:p>
    <w:bookmarkEnd w:id="1033"/>
    <w:bookmarkStart w:name="z9477" w:id="1034"/>
    <w:p>
      <w:pPr>
        <w:spacing w:after="0"/>
        <w:ind w:left="0"/>
        <w:jc w:val="both"/>
      </w:pPr>
      <w:r>
        <w:rPr>
          <w:rFonts w:ascii="Times New Roman"/>
          <w:b w:val="false"/>
          <w:i w:val="false"/>
          <w:color w:val="000000"/>
          <w:sz w:val="28"/>
        </w:rPr>
        <w:t>
      Заполняется в стационарах:</w:t>
      </w:r>
    </w:p>
    <w:bookmarkEnd w:id="1034"/>
    <w:bookmarkStart w:name="z9478" w:id="1035"/>
    <w:p>
      <w:pPr>
        <w:spacing w:after="0"/>
        <w:ind w:left="0"/>
        <w:jc w:val="both"/>
      </w:pPr>
      <w:r>
        <w:rPr>
          <w:rFonts w:ascii="Times New Roman"/>
          <w:b w:val="false"/>
          <w:i w:val="false"/>
          <w:color w:val="000000"/>
          <w:sz w:val="28"/>
        </w:rPr>
        <w:t>
      1. Лист оказанных услуг и медикаментов</w:t>
      </w:r>
    </w:p>
    <w:bookmarkEnd w:id="1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оказанных услуг</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Лист использованных медикаментов в клиническом отделении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Лист использованных операционных и анестезиологических медикаментов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r>
              <w:rPr>
                <w:rFonts w:ascii="Times New Roman"/>
                <w:b w:val="false"/>
                <w:i w:val="false"/>
                <w:color w:val="000000"/>
                <w:sz w:val="20"/>
              </w:rPr>
              <w:t>
Лист использованных медикаментов по реанимации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9479" w:id="1036"/>
    <w:p>
      <w:pPr>
        <w:spacing w:after="0"/>
        <w:ind w:left="0"/>
        <w:jc w:val="both"/>
      </w:pPr>
      <w:r>
        <w:rPr>
          <w:rFonts w:ascii="Times New Roman"/>
          <w:b w:val="false"/>
          <w:i w:val="false"/>
          <w:color w:val="000000"/>
          <w:sz w:val="28"/>
        </w:rPr>
        <w:t>
       2. Хирургическая операция</w:t>
      </w:r>
    </w:p>
    <w:bookmarkEnd w:id="1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операции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9480" w:id="1037"/>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1037"/>
    <w:bookmarkStart w:name="z9481" w:id="1038"/>
    <w:p>
      <w:pPr>
        <w:spacing w:after="0"/>
        <w:ind w:left="0"/>
        <w:jc w:val="both"/>
      </w:pPr>
      <w:r>
        <w:rPr>
          <w:rFonts w:ascii="Times New Roman"/>
          <w:b w:val="false"/>
          <w:i w:val="false"/>
          <w:color w:val="000000"/>
          <w:sz w:val="28"/>
        </w:rPr>
        <w:t>
      Вид употребляемого наркотика:</w:t>
      </w:r>
    </w:p>
    <w:bookmarkEnd w:id="1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наркотик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82" w:id="1039"/>
    <w:p>
      <w:pPr>
        <w:spacing w:after="0"/>
        <w:ind w:left="0"/>
        <w:jc w:val="both"/>
      </w:pPr>
      <w:r>
        <w:rPr>
          <w:rFonts w:ascii="Times New Roman"/>
          <w:b w:val="false"/>
          <w:i w:val="false"/>
          <w:color w:val="000000"/>
          <w:sz w:val="28"/>
        </w:rPr>
        <w:t>
      Применимо к стационарам, оказывающим помощь онкологическим пациентам:</w:t>
      </w:r>
    </w:p>
    <w:bookmarkEnd w:id="1039"/>
    <w:bookmarkStart w:name="z9483" w:id="1040"/>
    <w:p>
      <w:pPr>
        <w:spacing w:after="0"/>
        <w:ind w:left="0"/>
        <w:jc w:val="both"/>
      </w:pPr>
      <w:r>
        <w:rPr>
          <w:rFonts w:ascii="Times New Roman"/>
          <w:b w:val="false"/>
          <w:i w:val="false"/>
          <w:color w:val="000000"/>
          <w:sz w:val="28"/>
        </w:rPr>
        <w:t>
      Локализация опухоли</w:t>
      </w:r>
    </w:p>
    <w:bookmarkEnd w:id="1040"/>
    <w:bookmarkStart w:name="z9484" w:id="1041"/>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1"/>
    <w:bookmarkStart w:name="z9485" w:id="1042"/>
    <w:p>
      <w:pPr>
        <w:spacing w:after="0"/>
        <w:ind w:left="0"/>
        <w:jc w:val="both"/>
      </w:pPr>
      <w:r>
        <w:rPr>
          <w:rFonts w:ascii="Times New Roman"/>
          <w:b w:val="false"/>
          <w:i w:val="false"/>
          <w:color w:val="000000"/>
          <w:sz w:val="28"/>
        </w:rPr>
        <w:t>
      Морфологический тип опухоли</w:t>
      </w:r>
    </w:p>
    <w:bookmarkEnd w:id="1042"/>
    <w:bookmarkStart w:name="z9486" w:id="1043"/>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3"/>
    <w:bookmarkStart w:name="z9487" w:id="1044"/>
    <w:p>
      <w:pPr>
        <w:spacing w:after="0"/>
        <w:ind w:left="0"/>
        <w:jc w:val="both"/>
      </w:pPr>
      <w:r>
        <w:rPr>
          <w:rFonts w:ascii="Times New Roman"/>
          <w:b w:val="false"/>
          <w:i w:val="false"/>
          <w:color w:val="000000"/>
          <w:sz w:val="28"/>
        </w:rPr>
        <w:t>
      Стадия опухолевого процесса</w:t>
      </w:r>
    </w:p>
    <w:bookmarkEnd w:id="1044"/>
    <w:bookmarkStart w:name="z9488" w:id="1045"/>
    <w:p>
      <w:pPr>
        <w:spacing w:after="0"/>
        <w:ind w:left="0"/>
        <w:jc w:val="both"/>
      </w:pPr>
      <w:r>
        <w:rPr>
          <w:rFonts w:ascii="Times New Roman"/>
          <w:b w:val="false"/>
          <w:i w:val="false"/>
          <w:color w:val="000000"/>
          <w:sz w:val="28"/>
        </w:rPr>
        <w:t>
      Стадия по системе TNM</w:t>
      </w:r>
    </w:p>
    <w:bookmarkEnd w:id="1045"/>
    <w:bookmarkStart w:name="z9489" w:id="1046"/>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6"/>
    <w:bookmarkStart w:name="z9490" w:id="1047"/>
    <w:p>
      <w:pPr>
        <w:spacing w:after="0"/>
        <w:ind w:left="0"/>
        <w:jc w:val="both"/>
      </w:pPr>
      <w:r>
        <w:rPr>
          <w:rFonts w:ascii="Times New Roman"/>
          <w:b w:val="false"/>
          <w:i w:val="false"/>
          <w:color w:val="000000"/>
          <w:sz w:val="28"/>
        </w:rPr>
        <w:t>
      Локализация отдаленных метастазов*:</w:t>
      </w:r>
    </w:p>
    <w:bookmarkEnd w:id="1047"/>
    <w:bookmarkStart w:name="z9491" w:id="1048"/>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48"/>
    <w:bookmarkStart w:name="z9492" w:id="1049"/>
    <w:p>
      <w:pPr>
        <w:spacing w:after="0"/>
        <w:ind w:left="0"/>
        <w:jc w:val="both"/>
      </w:pPr>
      <w:r>
        <w:rPr>
          <w:rFonts w:ascii="Times New Roman"/>
          <w:b w:val="false"/>
          <w:i w:val="false"/>
          <w:color w:val="000000"/>
          <w:sz w:val="28"/>
        </w:rPr>
        <w:t>
      для первичной опухоли запущенного процесса:.</w:t>
      </w:r>
    </w:p>
    <w:bookmarkEnd w:id="1049"/>
    <w:bookmarkStart w:name="z9493" w:id="1050"/>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50"/>
    <w:bookmarkStart w:name="z9494" w:id="1051"/>
    <w:p>
      <w:pPr>
        <w:spacing w:after="0"/>
        <w:ind w:left="0"/>
        <w:jc w:val="both"/>
      </w:pPr>
      <w:r>
        <w:rPr>
          <w:rFonts w:ascii="Times New Roman"/>
          <w:b w:val="false"/>
          <w:i w:val="false"/>
          <w:color w:val="000000"/>
          <w:sz w:val="28"/>
        </w:rPr>
        <w:t>
      при прогессировании процесса:</w:t>
      </w:r>
    </w:p>
    <w:bookmarkEnd w:id="1051"/>
    <w:bookmarkStart w:name="z9495" w:id="1052"/>
    <w:p>
      <w:pPr>
        <w:spacing w:after="0"/>
        <w:ind w:left="0"/>
        <w:jc w:val="both"/>
      </w:pPr>
      <w:r>
        <w:rPr>
          <w:rFonts w:ascii="Times New Roman"/>
          <w:b w:val="false"/>
          <w:i w:val="false"/>
          <w:color w:val="000000"/>
          <w:sz w:val="28"/>
        </w:rPr>
        <w:t>
      *Примечание: не распространяется на коды С81 по С96 и D45 по D47</w:t>
      </w:r>
    </w:p>
    <w:bookmarkEnd w:id="1052"/>
    <w:bookmarkStart w:name="z9496" w:id="1053"/>
    <w:p>
      <w:pPr>
        <w:spacing w:after="0"/>
        <w:ind w:left="0"/>
        <w:jc w:val="both"/>
      </w:pPr>
      <w:r>
        <w:rPr>
          <w:rFonts w:ascii="Times New Roman"/>
          <w:b w:val="false"/>
          <w:i w:val="false"/>
          <w:color w:val="000000"/>
          <w:sz w:val="28"/>
        </w:rPr>
        <w:t>
      Метод подтверждения диагноза</w:t>
      </w:r>
    </w:p>
    <w:bookmarkEnd w:id="1053"/>
    <w:bookmarkStart w:name="z9497" w:id="1054"/>
    <w:p>
      <w:pPr>
        <w:spacing w:after="0"/>
        <w:ind w:left="0"/>
        <w:jc w:val="both"/>
      </w:pPr>
      <w:r>
        <w:rPr>
          <w:rFonts w:ascii="Times New Roman"/>
          <w:b w:val="false"/>
          <w:i w:val="false"/>
          <w:color w:val="000000"/>
          <w:sz w:val="28"/>
        </w:rPr>
        <w:t>
      указать вариантность</w:t>
      </w:r>
    </w:p>
    <w:bookmarkEnd w:id="1054"/>
    <w:bookmarkStart w:name="z9498" w:id="1055"/>
    <w:p>
      <w:pPr>
        <w:spacing w:after="0"/>
        <w:ind w:left="0"/>
        <w:jc w:val="both"/>
      </w:pPr>
      <w:r>
        <w:rPr>
          <w:rFonts w:ascii="Times New Roman"/>
          <w:b w:val="false"/>
          <w:i w:val="false"/>
          <w:color w:val="000000"/>
          <w:sz w:val="28"/>
        </w:rPr>
        <w:t>
      (С81-96 –группа риска)</w:t>
      </w:r>
    </w:p>
    <w:bookmarkEnd w:id="1055"/>
    <w:bookmarkStart w:name="z9499" w:id="1056"/>
    <w:p>
      <w:pPr>
        <w:spacing w:after="0"/>
        <w:ind w:left="0"/>
        <w:jc w:val="both"/>
      </w:pPr>
      <w:r>
        <w:rPr>
          <w:rFonts w:ascii="Times New Roman"/>
          <w:b w:val="false"/>
          <w:i w:val="false"/>
          <w:color w:val="000000"/>
          <w:sz w:val="28"/>
        </w:rPr>
        <w:t>
      Характер проведенного лечения за период данной госпитализации:</w:t>
      </w:r>
    </w:p>
    <w:bookmarkEnd w:id="1056"/>
    <w:bookmarkStart w:name="z9500" w:id="1057"/>
    <w:p>
      <w:pPr>
        <w:spacing w:after="0"/>
        <w:ind w:left="0"/>
        <w:jc w:val="both"/>
      </w:pPr>
      <w:r>
        <w:rPr>
          <w:rFonts w:ascii="Times New Roman"/>
          <w:b w:val="false"/>
          <w:i w:val="false"/>
          <w:color w:val="000000"/>
          <w:sz w:val="28"/>
        </w:rPr>
        <w:t>
      Объем лечения</w:t>
      </w:r>
    </w:p>
    <w:bookmarkEnd w:id="1057"/>
    <w:bookmarkStart w:name="z9501" w:id="1058"/>
    <w:p>
      <w:pPr>
        <w:spacing w:after="0"/>
        <w:ind w:left="0"/>
        <w:jc w:val="both"/>
      </w:pPr>
      <w:r>
        <w:rPr>
          <w:rFonts w:ascii="Times New Roman"/>
          <w:b w:val="false"/>
          <w:i w:val="false"/>
          <w:color w:val="000000"/>
          <w:sz w:val="28"/>
        </w:rPr>
        <w:t>
      Причина неполного лечения</w:t>
      </w:r>
    </w:p>
    <w:bookmarkEnd w:id="1058"/>
    <w:bookmarkStart w:name="z9502" w:id="1059"/>
    <w:p>
      <w:pPr>
        <w:spacing w:after="0"/>
        <w:ind w:left="0"/>
        <w:jc w:val="both"/>
      </w:pPr>
      <w:r>
        <w:rPr>
          <w:rFonts w:ascii="Times New Roman"/>
          <w:b w:val="false"/>
          <w:i w:val="false"/>
          <w:color w:val="000000"/>
          <w:sz w:val="28"/>
        </w:rPr>
        <w:t>
      Вид лечения. Лучевое лечение</w:t>
      </w:r>
    </w:p>
    <w:bookmarkEnd w:id="1059"/>
    <w:bookmarkStart w:name="z9503" w:id="1060"/>
    <w:p>
      <w:pPr>
        <w:spacing w:after="0"/>
        <w:ind w:left="0"/>
        <w:jc w:val="both"/>
      </w:pPr>
      <w:r>
        <w:rPr>
          <w:rFonts w:ascii="Times New Roman"/>
          <w:b w:val="false"/>
          <w:i w:val="false"/>
          <w:color w:val="000000"/>
          <w:sz w:val="28"/>
        </w:rPr>
        <w:t>
      Дата начала курса лучевого лечения</w:t>
      </w:r>
    </w:p>
    <w:bookmarkEnd w:id="1060"/>
    <w:bookmarkStart w:name="z9504" w:id="1061"/>
    <w:p>
      <w:pPr>
        <w:spacing w:after="0"/>
        <w:ind w:left="0"/>
        <w:jc w:val="both"/>
      </w:pPr>
      <w:r>
        <w:rPr>
          <w:rFonts w:ascii="Times New Roman"/>
          <w:b w:val="false"/>
          <w:i w:val="false"/>
          <w:color w:val="000000"/>
          <w:sz w:val="28"/>
        </w:rPr>
        <w:t>
      Способ облучения:</w:t>
      </w:r>
    </w:p>
    <w:bookmarkEnd w:id="1061"/>
    <w:bookmarkStart w:name="z9505" w:id="1062"/>
    <w:p>
      <w:pPr>
        <w:spacing w:after="0"/>
        <w:ind w:left="0"/>
        <w:jc w:val="both"/>
      </w:pPr>
      <w:r>
        <w:rPr>
          <w:rFonts w:ascii="Times New Roman"/>
          <w:b w:val="false"/>
          <w:i w:val="false"/>
          <w:color w:val="000000"/>
          <w:sz w:val="28"/>
        </w:rPr>
        <w:t>
      Облучение внешнее</w:t>
      </w:r>
    </w:p>
    <w:bookmarkEnd w:id="10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06" w:id="1063"/>
    <w:p>
      <w:pPr>
        <w:spacing w:after="0"/>
        <w:ind w:left="0"/>
        <w:jc w:val="both"/>
      </w:pPr>
      <w:r>
        <w:rPr>
          <w:rFonts w:ascii="Times New Roman"/>
          <w:b w:val="false"/>
          <w:i w:val="false"/>
          <w:color w:val="000000"/>
          <w:sz w:val="28"/>
        </w:rPr>
        <w:t xml:space="preserve">
      Облучение сочетанное </w:t>
      </w:r>
    </w:p>
    <w:bookmarkEnd w:id="10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07" w:id="1064"/>
    <w:p>
      <w:pPr>
        <w:spacing w:after="0"/>
        <w:ind w:left="0"/>
        <w:jc w:val="both"/>
      </w:pPr>
      <w:r>
        <w:rPr>
          <w:rFonts w:ascii="Times New Roman"/>
          <w:b w:val="false"/>
          <w:i w:val="false"/>
          <w:color w:val="000000"/>
          <w:sz w:val="28"/>
        </w:rPr>
        <w:t>
      другие способы облучения</w:t>
      </w:r>
    </w:p>
    <w:bookmarkEnd w:id="1064"/>
    <w:bookmarkStart w:name="z9508" w:id="1065"/>
    <w:p>
      <w:pPr>
        <w:spacing w:after="0"/>
        <w:ind w:left="0"/>
        <w:jc w:val="both"/>
      </w:pPr>
      <w:r>
        <w:rPr>
          <w:rFonts w:ascii="Times New Roman"/>
          <w:b w:val="false"/>
          <w:i w:val="false"/>
          <w:color w:val="000000"/>
          <w:sz w:val="28"/>
        </w:rPr>
        <w:t>
      Вид лучевой терапии</w:t>
      </w:r>
    </w:p>
    <w:bookmarkEnd w:id="1065"/>
    <w:bookmarkStart w:name="z9509" w:id="1066"/>
    <w:p>
      <w:pPr>
        <w:spacing w:after="0"/>
        <w:ind w:left="0"/>
        <w:jc w:val="both"/>
      </w:pPr>
      <w:r>
        <w:rPr>
          <w:rFonts w:ascii="Times New Roman"/>
          <w:b w:val="false"/>
          <w:i w:val="false"/>
          <w:color w:val="000000"/>
          <w:sz w:val="28"/>
        </w:rPr>
        <w:t>
      Методы лучевой терапии:</w:t>
      </w:r>
    </w:p>
    <w:bookmarkEnd w:id="10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0" w:id="1067"/>
    <w:p>
      <w:pPr>
        <w:spacing w:after="0"/>
        <w:ind w:left="0"/>
        <w:jc w:val="both"/>
      </w:pPr>
      <w:r>
        <w:rPr>
          <w:rFonts w:ascii="Times New Roman"/>
          <w:b w:val="false"/>
          <w:i w:val="false"/>
          <w:color w:val="000000"/>
          <w:sz w:val="28"/>
        </w:rPr>
        <w:t xml:space="preserve">
      Непрерывная </w:t>
      </w:r>
    </w:p>
    <w:bookmarkEnd w:id="10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1" w:id="1068"/>
    <w:p>
      <w:pPr>
        <w:spacing w:after="0"/>
        <w:ind w:left="0"/>
        <w:jc w:val="both"/>
      </w:pPr>
      <w:r>
        <w:rPr>
          <w:rFonts w:ascii="Times New Roman"/>
          <w:b w:val="false"/>
          <w:i w:val="false"/>
          <w:color w:val="000000"/>
          <w:sz w:val="28"/>
        </w:rPr>
        <w:t xml:space="preserve">
      Фракционирование </w:t>
      </w:r>
    </w:p>
    <w:bookmarkEnd w:id="10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2" w:id="1069"/>
    <w:p>
      <w:pPr>
        <w:spacing w:after="0"/>
        <w:ind w:left="0"/>
        <w:jc w:val="both"/>
      </w:pPr>
      <w:r>
        <w:rPr>
          <w:rFonts w:ascii="Times New Roman"/>
          <w:b w:val="false"/>
          <w:i w:val="false"/>
          <w:color w:val="000000"/>
          <w:sz w:val="28"/>
        </w:rPr>
        <w:t xml:space="preserve">
      Фракционирование нетрадиционное </w:t>
      </w:r>
    </w:p>
    <w:bookmarkEnd w:id="10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3" w:id="1070"/>
    <w:p>
      <w:pPr>
        <w:spacing w:after="0"/>
        <w:ind w:left="0"/>
        <w:jc w:val="both"/>
      </w:pPr>
      <w:r>
        <w:rPr>
          <w:rFonts w:ascii="Times New Roman"/>
          <w:b w:val="false"/>
          <w:i w:val="false"/>
          <w:color w:val="000000"/>
          <w:sz w:val="28"/>
        </w:rPr>
        <w:t>
      Лучевая терапия</w:t>
      </w:r>
    </w:p>
    <w:bookmarkEnd w:id="1070"/>
    <w:bookmarkStart w:name="z9514" w:id="1071"/>
    <w:p>
      <w:pPr>
        <w:spacing w:after="0"/>
        <w:ind w:left="0"/>
        <w:jc w:val="both"/>
      </w:pPr>
      <w:r>
        <w:rPr>
          <w:rFonts w:ascii="Times New Roman"/>
          <w:b w:val="false"/>
          <w:i w:val="false"/>
          <w:color w:val="000000"/>
          <w:sz w:val="28"/>
        </w:rPr>
        <w:t>
      Использование радиомодификаторов: .</w:t>
      </w:r>
    </w:p>
    <w:bookmarkEnd w:id="1071"/>
    <w:bookmarkStart w:name="z9515" w:id="1072"/>
    <w:p>
      <w:pPr>
        <w:spacing w:after="0"/>
        <w:ind w:left="0"/>
        <w:jc w:val="both"/>
      </w:pPr>
      <w:r>
        <w:rPr>
          <w:rFonts w:ascii="Times New Roman"/>
          <w:b w:val="false"/>
          <w:i w:val="false"/>
          <w:color w:val="000000"/>
          <w:sz w:val="28"/>
        </w:rPr>
        <w:t>
      Суммарная очаговая доза облучения: на опухоль</w:t>
      </w:r>
    </w:p>
    <w:bookmarkEnd w:id="10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6" w:id="1073"/>
    <w:p>
      <w:pPr>
        <w:spacing w:after="0"/>
        <w:ind w:left="0"/>
        <w:jc w:val="both"/>
      </w:pPr>
      <w:r>
        <w:rPr>
          <w:rFonts w:ascii="Times New Roman"/>
          <w:b w:val="false"/>
          <w:i w:val="false"/>
          <w:color w:val="000000"/>
          <w:sz w:val="28"/>
        </w:rPr>
        <w:t xml:space="preserve">
      гр., на метастазы </w:t>
      </w:r>
    </w:p>
    <w:bookmarkEnd w:id="10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7" w:id="1074"/>
    <w:p>
      <w:pPr>
        <w:spacing w:after="0"/>
        <w:ind w:left="0"/>
        <w:jc w:val="both"/>
      </w:pPr>
      <w:r>
        <w:rPr>
          <w:rFonts w:ascii="Times New Roman"/>
          <w:b w:val="false"/>
          <w:i w:val="false"/>
          <w:color w:val="000000"/>
          <w:sz w:val="28"/>
        </w:rPr>
        <w:t>
      гр. Осложнения лучевого лечения: .</w:t>
      </w:r>
    </w:p>
    <w:bookmarkEnd w:id="1074"/>
    <w:bookmarkStart w:name="z9518" w:id="1075"/>
    <w:p>
      <w:pPr>
        <w:spacing w:after="0"/>
        <w:ind w:left="0"/>
        <w:jc w:val="both"/>
      </w:pPr>
      <w:r>
        <w:rPr>
          <w:rFonts w:ascii="Times New Roman"/>
          <w:b w:val="false"/>
          <w:i w:val="false"/>
          <w:color w:val="000000"/>
          <w:sz w:val="28"/>
        </w:rPr>
        <w:t>
      Лучевой терапевт ID</w:t>
      </w:r>
    </w:p>
    <w:bookmarkEnd w:id="1075"/>
    <w:bookmarkStart w:name="z9519" w:id="1076"/>
    <w:p>
      <w:pPr>
        <w:spacing w:after="0"/>
        <w:ind w:left="0"/>
        <w:jc w:val="both"/>
      </w:pPr>
      <w:r>
        <w:rPr>
          <w:rFonts w:ascii="Times New Roman"/>
          <w:b w:val="false"/>
          <w:i w:val="false"/>
          <w:color w:val="000000"/>
          <w:sz w:val="28"/>
        </w:rPr>
        <w:t>
      Дата начала курса химиотерапевтического лечения</w:t>
      </w:r>
    </w:p>
    <w:bookmarkEnd w:id="1076"/>
    <w:bookmarkStart w:name="z9520" w:id="1077"/>
    <w:p>
      <w:pPr>
        <w:spacing w:after="0"/>
        <w:ind w:left="0"/>
        <w:jc w:val="both"/>
      </w:pPr>
      <w:r>
        <w:rPr>
          <w:rFonts w:ascii="Times New Roman"/>
          <w:b w:val="false"/>
          <w:i w:val="false"/>
          <w:color w:val="000000"/>
          <w:sz w:val="28"/>
        </w:rPr>
        <w:t>
      Вид химиотерапии: .</w:t>
      </w:r>
    </w:p>
    <w:bookmarkEnd w:id="1077"/>
    <w:bookmarkStart w:name="z9521" w:id="1078"/>
    <w:p>
      <w:pPr>
        <w:spacing w:after="0"/>
        <w:ind w:left="0"/>
        <w:jc w:val="both"/>
      </w:pPr>
      <w:r>
        <w:rPr>
          <w:rFonts w:ascii="Times New Roman"/>
          <w:b w:val="false"/>
          <w:i w:val="false"/>
          <w:color w:val="000000"/>
          <w:sz w:val="28"/>
        </w:rPr>
        <w:t>
      Применимо к стационарам, оказывающим акушерско-гинекологическую помощь</w:t>
      </w:r>
    </w:p>
    <w:bookmarkEnd w:id="1078"/>
    <w:bookmarkStart w:name="z9522" w:id="1079"/>
    <w:p>
      <w:pPr>
        <w:spacing w:after="0"/>
        <w:ind w:left="0"/>
        <w:jc w:val="both"/>
      </w:pPr>
      <w:r>
        <w:rPr>
          <w:rFonts w:ascii="Times New Roman"/>
          <w:b w:val="false"/>
          <w:i w:val="false"/>
          <w:color w:val="000000"/>
          <w:sz w:val="28"/>
        </w:rPr>
        <w:t>
      пациентам:</w:t>
      </w:r>
    </w:p>
    <w:bookmarkEnd w:id="1079"/>
    <w:bookmarkStart w:name="z9523" w:id="1080"/>
    <w:p>
      <w:pPr>
        <w:spacing w:after="0"/>
        <w:ind w:left="0"/>
        <w:jc w:val="both"/>
      </w:pPr>
      <w:r>
        <w:rPr>
          <w:rFonts w:ascii="Times New Roman"/>
          <w:b w:val="false"/>
          <w:i w:val="false"/>
          <w:color w:val="000000"/>
          <w:sz w:val="28"/>
        </w:rPr>
        <w:t>
      Место родов</w:t>
      </w:r>
    </w:p>
    <w:bookmarkEnd w:id="1080"/>
    <w:bookmarkStart w:name="z9524" w:id="1081"/>
    <w:p>
      <w:pPr>
        <w:spacing w:after="0"/>
        <w:ind w:left="0"/>
        <w:jc w:val="both"/>
      </w:pPr>
      <w:r>
        <w:rPr>
          <w:rFonts w:ascii="Times New Roman"/>
          <w:b w:val="false"/>
          <w:i w:val="false"/>
          <w:color w:val="000000"/>
          <w:sz w:val="28"/>
        </w:rPr>
        <w:t>
      Беременность по счету №</w:t>
      </w:r>
    </w:p>
    <w:bookmarkEnd w:id="10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25" w:id="1082"/>
    <w:p>
      <w:pPr>
        <w:spacing w:after="0"/>
        <w:ind w:left="0"/>
        <w:jc w:val="both"/>
      </w:pPr>
      <w:r>
        <w:rPr>
          <w:rFonts w:ascii="Times New Roman"/>
          <w:b w:val="false"/>
          <w:i w:val="false"/>
          <w:color w:val="000000"/>
          <w:sz w:val="28"/>
        </w:rPr>
        <w:t>
      Характер родов</w:t>
      </w:r>
    </w:p>
    <w:bookmarkEnd w:id="1082"/>
    <w:bookmarkStart w:name="z9526" w:id="1083"/>
    <w:p>
      <w:pPr>
        <w:spacing w:after="0"/>
        <w:ind w:left="0"/>
        <w:jc w:val="both"/>
      </w:pPr>
      <w:r>
        <w:rPr>
          <w:rFonts w:ascii="Times New Roman"/>
          <w:b w:val="false"/>
          <w:i w:val="false"/>
          <w:color w:val="000000"/>
          <w:sz w:val="28"/>
        </w:rPr>
        <w:t>
      Которые по счету роды</w:t>
      </w:r>
    </w:p>
    <w:bookmarkEnd w:id="1083"/>
    <w:bookmarkStart w:name="z9527" w:id="1084"/>
    <w:p>
      <w:pPr>
        <w:spacing w:after="0"/>
        <w:ind w:left="0"/>
        <w:jc w:val="both"/>
      </w:pPr>
      <w:r>
        <w:rPr>
          <w:rFonts w:ascii="Times New Roman"/>
          <w:b w:val="false"/>
          <w:i w:val="false"/>
          <w:color w:val="000000"/>
          <w:sz w:val="28"/>
        </w:rPr>
        <w:t>
      Срок беременности на момент прерывания беременности, родов или смерти, недель</w:t>
      </w:r>
    </w:p>
    <w:bookmarkEnd w:id="1084"/>
    <w:bookmarkStart w:name="z9528" w:id="1085"/>
    <w:p>
      <w:pPr>
        <w:spacing w:after="0"/>
        <w:ind w:left="0"/>
        <w:jc w:val="both"/>
      </w:pPr>
      <w:r>
        <w:rPr>
          <w:rFonts w:ascii="Times New Roman"/>
          <w:b w:val="false"/>
          <w:i w:val="false"/>
          <w:color w:val="000000"/>
          <w:sz w:val="28"/>
        </w:rPr>
        <w:t>
      Виды аборта: *при хирургическом.</w:t>
      </w:r>
    </w:p>
    <w:bookmarkEnd w:id="1085"/>
    <w:bookmarkStart w:name="z9529" w:id="1086"/>
    <w:p>
      <w:pPr>
        <w:spacing w:after="0"/>
        <w:ind w:left="0"/>
        <w:jc w:val="both"/>
      </w:pPr>
      <w:r>
        <w:rPr>
          <w:rFonts w:ascii="Times New Roman"/>
          <w:b w:val="false"/>
          <w:i w:val="false"/>
          <w:color w:val="000000"/>
          <w:sz w:val="28"/>
        </w:rPr>
        <w:t>
      Сведения о новорожденном:</w:t>
      </w:r>
    </w:p>
    <w:bookmarkEnd w:id="1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рождения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Доношенный/недоношенный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развитие ребенка при рождении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Вес</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Окружность груди</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Окружность головы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на наследственную патологию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 ІПВ (ОПВ)</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 Гепатит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пребывания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смерти по отношению к родам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диагноза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530" w:id="1087"/>
    <w:p>
      <w:pPr>
        <w:spacing w:after="0"/>
        <w:ind w:left="0"/>
        <w:jc w:val="both"/>
      </w:pPr>
      <w:r>
        <w:rPr>
          <w:rFonts w:ascii="Times New Roman"/>
          <w:b w:val="false"/>
          <w:i w:val="false"/>
          <w:color w:val="000000"/>
          <w:sz w:val="28"/>
        </w:rPr>
        <w:t>
       Новорожденный проходил лечение в роддоме</w:t>
      </w:r>
    </w:p>
    <w:bookmarkEnd w:id="1087"/>
    <w:bookmarkStart w:name="z9531"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2" w:id="1089"/>
    <w:p>
      <w:pPr>
        <w:spacing w:after="0"/>
        <w:ind w:left="0"/>
        <w:jc w:val="both"/>
      </w:pPr>
      <w:r>
        <w:rPr>
          <w:rFonts w:ascii="Times New Roman"/>
          <w:b w:val="false"/>
          <w:i w:val="false"/>
          <w:color w:val="000000"/>
          <w:sz w:val="28"/>
        </w:rPr>
        <w:t xml:space="preserve">
      да </w:t>
      </w:r>
    </w:p>
    <w:bookmarkEnd w:id="1089"/>
    <w:bookmarkStart w:name="z9533" w:id="1090"/>
    <w:p>
      <w:pPr>
        <w:spacing w:after="0"/>
        <w:ind w:left="0"/>
        <w:jc w:val="both"/>
      </w:pPr>
      <w:r>
        <w:rPr>
          <w:rFonts w:ascii="Times New Roman"/>
          <w:b w:val="false"/>
          <w:i w:val="false"/>
          <w:color w:val="000000"/>
          <w:sz w:val="28"/>
        </w:rPr>
        <w:t xml:space="preserve">
      </w:t>
      </w:r>
    </w:p>
    <w:bookmarkEnd w:id="10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4" w:id="1091"/>
    <w:p>
      <w:pPr>
        <w:spacing w:after="0"/>
        <w:ind w:left="0"/>
        <w:jc w:val="both"/>
      </w:pPr>
      <w:r>
        <w:rPr>
          <w:rFonts w:ascii="Times New Roman"/>
          <w:b w:val="false"/>
          <w:i w:val="false"/>
          <w:color w:val="000000"/>
          <w:sz w:val="28"/>
        </w:rPr>
        <w:t>
      нет</w:t>
      </w:r>
    </w:p>
    <w:bookmarkEnd w:id="1091"/>
    <w:bookmarkStart w:name="z9535" w:id="1092"/>
    <w:p>
      <w:pPr>
        <w:spacing w:after="0"/>
        <w:ind w:left="0"/>
        <w:jc w:val="both"/>
      </w:pPr>
      <w:r>
        <w:rPr>
          <w:rFonts w:ascii="Times New Roman"/>
          <w:b w:val="false"/>
          <w:i w:val="false"/>
          <w:color w:val="000000"/>
          <w:sz w:val="28"/>
        </w:rPr>
        <w:t>
      Заключительная часть, заполняется в любых условиях оказания стационарной</w:t>
      </w:r>
    </w:p>
    <w:bookmarkEnd w:id="1092"/>
    <w:bookmarkStart w:name="z9536" w:id="1093"/>
    <w:p>
      <w:pPr>
        <w:spacing w:after="0"/>
        <w:ind w:left="0"/>
        <w:jc w:val="both"/>
      </w:pPr>
      <w:r>
        <w:rPr>
          <w:rFonts w:ascii="Times New Roman"/>
          <w:b w:val="false"/>
          <w:i w:val="false"/>
          <w:color w:val="000000"/>
          <w:sz w:val="28"/>
        </w:rPr>
        <w:t>
      помощи:</w:t>
      </w:r>
    </w:p>
    <w:bookmarkEnd w:id="1093"/>
    <w:bookmarkStart w:name="z9537" w:id="1094"/>
    <w:p>
      <w:pPr>
        <w:spacing w:after="0"/>
        <w:ind w:left="0"/>
        <w:jc w:val="both"/>
      </w:pPr>
      <w:r>
        <w:rPr>
          <w:rFonts w:ascii="Times New Roman"/>
          <w:b w:val="false"/>
          <w:i w:val="false"/>
          <w:color w:val="000000"/>
          <w:sz w:val="28"/>
        </w:rPr>
        <w:t>
      1. Исход пребывания</w:t>
      </w:r>
    </w:p>
    <w:bookmarkEnd w:id="1094"/>
    <w:bookmarkStart w:name="z9538" w:id="1095"/>
    <w:p>
      <w:pPr>
        <w:spacing w:after="0"/>
        <w:ind w:left="0"/>
        <w:jc w:val="both"/>
      </w:pPr>
      <w:r>
        <w:rPr>
          <w:rFonts w:ascii="Times New Roman"/>
          <w:b w:val="false"/>
          <w:i w:val="false"/>
          <w:color w:val="000000"/>
          <w:sz w:val="28"/>
        </w:rPr>
        <w:t>
      2. Исход лечения</w:t>
      </w:r>
    </w:p>
    <w:bookmarkEnd w:id="1095"/>
    <w:bookmarkStart w:name="z9539" w:id="1096"/>
    <w:p>
      <w:pPr>
        <w:spacing w:after="0"/>
        <w:ind w:left="0"/>
        <w:jc w:val="both"/>
      </w:pPr>
      <w:r>
        <w:rPr>
          <w:rFonts w:ascii="Times New Roman"/>
          <w:b w:val="false"/>
          <w:i w:val="false"/>
          <w:color w:val="000000"/>
          <w:sz w:val="28"/>
        </w:rPr>
        <w:t>
      3. Дата и время выписки (смерти)</w:t>
      </w:r>
    </w:p>
    <w:bookmarkEnd w:id="1096"/>
    <w:bookmarkStart w:name="z9540" w:id="1097"/>
    <w:p>
      <w:pPr>
        <w:spacing w:after="0"/>
        <w:ind w:left="0"/>
        <w:jc w:val="both"/>
      </w:pPr>
      <w:r>
        <w:rPr>
          <w:rFonts w:ascii="Times New Roman"/>
          <w:b w:val="false"/>
          <w:i w:val="false"/>
          <w:color w:val="000000"/>
          <w:sz w:val="28"/>
        </w:rPr>
        <w:t>
      4. Проведено койко-дней</w:t>
      </w:r>
    </w:p>
    <w:bookmarkEnd w:id="1097"/>
    <w:bookmarkStart w:name="z9541" w:id="1098"/>
    <w:p>
      <w:pPr>
        <w:spacing w:after="0"/>
        <w:ind w:left="0"/>
        <w:jc w:val="both"/>
      </w:pPr>
      <w:r>
        <w:rPr>
          <w:rFonts w:ascii="Times New Roman"/>
          <w:b w:val="false"/>
          <w:i w:val="false"/>
          <w:color w:val="000000"/>
          <w:sz w:val="28"/>
        </w:rPr>
        <w:t>
      Врач: Ф.И.О. (при его наличии), ID.</w:t>
      </w:r>
    </w:p>
    <w:bookmarkEnd w:id="1098"/>
    <w:bookmarkStart w:name="z9542" w:id="1099"/>
    <w:p>
      <w:pPr>
        <w:spacing w:after="0"/>
        <w:ind w:left="0"/>
        <w:jc w:val="both"/>
      </w:pPr>
      <w:r>
        <w:rPr>
          <w:rFonts w:ascii="Times New Roman"/>
          <w:b w:val="false"/>
          <w:i w:val="false"/>
          <w:color w:val="000000"/>
          <w:sz w:val="28"/>
        </w:rPr>
        <w:t>
      Заведующий отделением Ф.И.О. (при его наличии), ID.</w:t>
      </w:r>
    </w:p>
    <w:bookmarkEnd w:id="1099"/>
    <w:bookmarkStart w:name="z9543" w:id="1100"/>
    <w:p>
      <w:pPr>
        <w:spacing w:after="0"/>
        <w:ind w:left="0"/>
        <w:jc w:val="both"/>
      </w:pPr>
      <w:r>
        <w:rPr>
          <w:rFonts w:ascii="Times New Roman"/>
          <w:b w:val="false"/>
          <w:i w:val="false"/>
          <w:color w:val="000000"/>
          <w:sz w:val="28"/>
        </w:rPr>
        <w:t>
      Список сокращений формы № 012/у "Статистическая карта выбывшего из стационара":</w:t>
      </w:r>
    </w:p>
    <w:bookmarkEnd w:id="1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9545" w:id="1101"/>
    <w:p>
      <w:pPr>
        <w:spacing w:after="0"/>
        <w:ind w:left="0"/>
        <w:jc w:val="both"/>
      </w:pPr>
      <w:r>
        <w:rPr>
          <w:rFonts w:ascii="Times New Roman"/>
          <w:b w:val="false"/>
          <w:i w:val="false"/>
          <w:color w:val="000000"/>
          <w:sz w:val="28"/>
        </w:rPr>
        <w:t>
      Карта пациента с острым коронарным синдромом № дата заполнения карты</w:t>
      </w:r>
    </w:p>
    <w:bookmarkEnd w:id="1101"/>
    <w:bookmarkStart w:name="z9546" w:id="1102"/>
    <w:p>
      <w:pPr>
        <w:spacing w:after="0"/>
        <w:ind w:left="0"/>
        <w:jc w:val="both"/>
      </w:pPr>
      <w:r>
        <w:rPr>
          <w:rFonts w:ascii="Times New Roman"/>
          <w:b w:val="false"/>
          <w:i w:val="false"/>
          <w:color w:val="000000"/>
          <w:sz w:val="28"/>
        </w:rPr>
        <w:t>
       ОКС:</w:t>
      </w:r>
    </w:p>
    <w:bookmarkEnd w:id="1102"/>
    <w:bookmarkStart w:name="z9547" w:id="1103"/>
    <w:p>
      <w:pPr>
        <w:spacing w:after="0"/>
        <w:ind w:left="0"/>
        <w:jc w:val="both"/>
      </w:pPr>
      <w:r>
        <w:rPr>
          <w:rFonts w:ascii="Times New Roman"/>
          <w:b w:val="false"/>
          <w:i w:val="false"/>
          <w:color w:val="000000"/>
          <w:sz w:val="28"/>
        </w:rPr>
        <w:t xml:space="preserve">
      </w:t>
      </w:r>
    </w:p>
    <w:bookmarkEnd w:id="11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48" w:id="1104"/>
    <w:p>
      <w:pPr>
        <w:spacing w:after="0"/>
        <w:ind w:left="0"/>
        <w:jc w:val="both"/>
      </w:pPr>
      <w:r>
        <w:rPr>
          <w:rFonts w:ascii="Times New Roman"/>
          <w:b w:val="false"/>
          <w:i w:val="false"/>
          <w:color w:val="000000"/>
          <w:sz w:val="28"/>
        </w:rPr>
        <w:t xml:space="preserve">
      нет </w:t>
      </w:r>
    </w:p>
    <w:bookmarkEnd w:id="1104"/>
    <w:bookmarkStart w:name="z9549" w:id="1105"/>
    <w:p>
      <w:pPr>
        <w:spacing w:after="0"/>
        <w:ind w:left="0"/>
        <w:jc w:val="both"/>
      </w:pPr>
      <w:r>
        <w:rPr>
          <w:rFonts w:ascii="Times New Roman"/>
          <w:b w:val="false"/>
          <w:i w:val="false"/>
          <w:color w:val="000000"/>
          <w:sz w:val="28"/>
        </w:rPr>
        <w:t xml:space="preserve">
      </w:t>
      </w:r>
    </w:p>
    <w:bookmarkEnd w:id="11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0" w:id="1106"/>
    <w:p>
      <w:pPr>
        <w:spacing w:after="0"/>
        <w:ind w:left="0"/>
        <w:jc w:val="both"/>
      </w:pPr>
      <w:r>
        <w:rPr>
          <w:rFonts w:ascii="Times New Roman"/>
          <w:b w:val="false"/>
          <w:i w:val="false"/>
          <w:color w:val="000000"/>
          <w:sz w:val="28"/>
        </w:rPr>
        <w:t xml:space="preserve">
      да </w:t>
      </w:r>
    </w:p>
    <w:bookmarkEnd w:id="1106"/>
    <w:bookmarkStart w:name="z9551" w:id="1107"/>
    <w:p>
      <w:pPr>
        <w:spacing w:after="0"/>
        <w:ind w:left="0"/>
        <w:jc w:val="both"/>
      </w:pPr>
      <w:r>
        <w:rPr>
          <w:rFonts w:ascii="Times New Roman"/>
          <w:b w:val="false"/>
          <w:i w:val="false"/>
          <w:color w:val="000000"/>
          <w:sz w:val="28"/>
        </w:rPr>
        <w:t xml:space="preserve">
      </w:t>
      </w:r>
    </w:p>
    <w:bookmarkEnd w:id="11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2" w:id="1108"/>
    <w:p>
      <w:pPr>
        <w:spacing w:after="0"/>
        <w:ind w:left="0"/>
        <w:jc w:val="both"/>
      </w:pPr>
      <w:r>
        <w:rPr>
          <w:rFonts w:ascii="Times New Roman"/>
          <w:b w:val="false"/>
          <w:i w:val="false"/>
          <w:color w:val="000000"/>
          <w:sz w:val="28"/>
        </w:rPr>
        <w:t xml:space="preserve">
      с подъемом ST </w:t>
      </w:r>
    </w:p>
    <w:bookmarkEnd w:id="1108"/>
    <w:bookmarkStart w:name="z9553"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4" w:id="1110"/>
    <w:p>
      <w:pPr>
        <w:spacing w:after="0"/>
        <w:ind w:left="0"/>
        <w:jc w:val="both"/>
      </w:pPr>
      <w:r>
        <w:rPr>
          <w:rFonts w:ascii="Times New Roman"/>
          <w:b w:val="false"/>
          <w:i w:val="false"/>
          <w:color w:val="000000"/>
          <w:sz w:val="28"/>
        </w:rPr>
        <w:t>
      без подъема ST</w:t>
      </w:r>
    </w:p>
    <w:bookmarkEnd w:id="1110"/>
    <w:bookmarkStart w:name="z9555" w:id="1111"/>
    <w:p>
      <w:pPr>
        <w:spacing w:after="0"/>
        <w:ind w:left="0"/>
        <w:jc w:val="both"/>
      </w:pPr>
      <w:r>
        <w:rPr>
          <w:rFonts w:ascii="Times New Roman"/>
          <w:b w:val="false"/>
          <w:i w:val="false"/>
          <w:color w:val="000000"/>
          <w:sz w:val="28"/>
        </w:rPr>
        <w:t>
      1. ОКС с подъемом ST Локализация:</w:t>
      </w:r>
    </w:p>
    <w:bookmarkEnd w:id="1111"/>
    <w:bookmarkStart w:name="z9556" w:id="1112"/>
    <w:p>
      <w:pPr>
        <w:spacing w:after="0"/>
        <w:ind w:left="0"/>
        <w:jc w:val="both"/>
      </w:pPr>
      <w:r>
        <w:rPr>
          <w:rFonts w:ascii="Times New Roman"/>
          <w:b w:val="false"/>
          <w:i w:val="false"/>
          <w:color w:val="000000"/>
          <w:sz w:val="28"/>
        </w:rPr>
        <w:t xml:space="preserve">
      </w:t>
      </w:r>
    </w:p>
    <w:bookmarkEnd w:id="1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7" w:id="1113"/>
    <w:p>
      <w:pPr>
        <w:spacing w:after="0"/>
        <w:ind w:left="0"/>
        <w:jc w:val="both"/>
      </w:pPr>
      <w:r>
        <w:rPr>
          <w:rFonts w:ascii="Times New Roman"/>
          <w:b w:val="false"/>
          <w:i w:val="false"/>
          <w:color w:val="000000"/>
          <w:sz w:val="28"/>
        </w:rPr>
        <w:t xml:space="preserve">
      передний </w:t>
      </w:r>
    </w:p>
    <w:bookmarkEnd w:id="1113"/>
    <w:bookmarkStart w:name="z9558" w:id="1114"/>
    <w:p>
      <w:pPr>
        <w:spacing w:after="0"/>
        <w:ind w:left="0"/>
        <w:jc w:val="both"/>
      </w:pPr>
      <w:r>
        <w:rPr>
          <w:rFonts w:ascii="Times New Roman"/>
          <w:b w:val="false"/>
          <w:i w:val="false"/>
          <w:color w:val="000000"/>
          <w:sz w:val="28"/>
        </w:rPr>
        <w:t xml:space="preserve">
      </w:t>
      </w:r>
    </w:p>
    <w:bookmarkEnd w:id="11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9" w:id="1115"/>
    <w:p>
      <w:pPr>
        <w:spacing w:after="0"/>
        <w:ind w:left="0"/>
        <w:jc w:val="both"/>
      </w:pPr>
      <w:r>
        <w:rPr>
          <w:rFonts w:ascii="Times New Roman"/>
          <w:b w:val="false"/>
          <w:i w:val="false"/>
          <w:color w:val="000000"/>
          <w:sz w:val="28"/>
        </w:rPr>
        <w:t xml:space="preserve">
      нижний </w:t>
      </w:r>
    </w:p>
    <w:bookmarkEnd w:id="1115"/>
    <w:bookmarkStart w:name="z9560" w:id="1116"/>
    <w:p>
      <w:pPr>
        <w:spacing w:after="0"/>
        <w:ind w:left="0"/>
        <w:jc w:val="both"/>
      </w:pPr>
      <w:r>
        <w:rPr>
          <w:rFonts w:ascii="Times New Roman"/>
          <w:b w:val="false"/>
          <w:i w:val="false"/>
          <w:color w:val="000000"/>
          <w:sz w:val="28"/>
        </w:rPr>
        <w:t xml:space="preserve">
      </w:t>
      </w:r>
    </w:p>
    <w:bookmarkEnd w:id="11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1" w:id="1117"/>
    <w:p>
      <w:pPr>
        <w:spacing w:after="0"/>
        <w:ind w:left="0"/>
        <w:jc w:val="both"/>
      </w:pPr>
      <w:r>
        <w:rPr>
          <w:rFonts w:ascii="Times New Roman"/>
          <w:b w:val="false"/>
          <w:i w:val="false"/>
          <w:color w:val="000000"/>
          <w:sz w:val="28"/>
        </w:rPr>
        <w:t xml:space="preserve">
      латеральный </w:t>
      </w:r>
    </w:p>
    <w:bookmarkEnd w:id="1117"/>
    <w:bookmarkStart w:name="z9562" w:id="1118"/>
    <w:p>
      <w:pPr>
        <w:spacing w:after="0"/>
        <w:ind w:left="0"/>
        <w:jc w:val="both"/>
      </w:pPr>
      <w:r>
        <w:rPr>
          <w:rFonts w:ascii="Times New Roman"/>
          <w:b w:val="false"/>
          <w:i w:val="false"/>
          <w:color w:val="000000"/>
          <w:sz w:val="28"/>
        </w:rPr>
        <w:t xml:space="preserve">
      </w:t>
      </w:r>
    </w:p>
    <w:bookmarkEnd w:id="11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3" w:id="1119"/>
    <w:p>
      <w:pPr>
        <w:spacing w:after="0"/>
        <w:ind w:left="0"/>
        <w:jc w:val="both"/>
      </w:pPr>
      <w:r>
        <w:rPr>
          <w:rFonts w:ascii="Times New Roman"/>
          <w:b w:val="false"/>
          <w:i w:val="false"/>
          <w:color w:val="000000"/>
          <w:sz w:val="28"/>
        </w:rPr>
        <w:t xml:space="preserve">
      правый желудочек (ПЖ) (отведение RV3R, RV4R) </w:t>
      </w:r>
    </w:p>
    <w:bookmarkEnd w:id="1119"/>
    <w:bookmarkStart w:name="z9564"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5" w:id="1121"/>
    <w:p>
      <w:pPr>
        <w:spacing w:after="0"/>
        <w:ind w:left="0"/>
        <w:jc w:val="both"/>
      </w:pPr>
      <w:r>
        <w:rPr>
          <w:rFonts w:ascii="Times New Roman"/>
          <w:b w:val="false"/>
          <w:i w:val="false"/>
          <w:color w:val="000000"/>
          <w:sz w:val="28"/>
        </w:rPr>
        <w:t>
      неопределенная</w:t>
      </w:r>
    </w:p>
    <w:bookmarkEnd w:id="1121"/>
    <w:bookmarkStart w:name="z9566" w:id="1122"/>
    <w:p>
      <w:pPr>
        <w:spacing w:after="0"/>
        <w:ind w:left="0"/>
        <w:jc w:val="both"/>
      </w:pPr>
      <w:r>
        <w:rPr>
          <w:rFonts w:ascii="Times New Roman"/>
          <w:b w:val="false"/>
          <w:i w:val="false"/>
          <w:color w:val="000000"/>
          <w:sz w:val="28"/>
        </w:rPr>
        <w:t>
      2. ОКС без подъема ST Локализация:</w:t>
      </w:r>
    </w:p>
    <w:bookmarkEnd w:id="1122"/>
    <w:bookmarkStart w:name="z9567"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68" w:id="1124"/>
    <w:p>
      <w:pPr>
        <w:spacing w:after="0"/>
        <w:ind w:left="0"/>
        <w:jc w:val="both"/>
      </w:pPr>
      <w:r>
        <w:rPr>
          <w:rFonts w:ascii="Times New Roman"/>
          <w:b w:val="false"/>
          <w:i w:val="false"/>
          <w:color w:val="000000"/>
          <w:sz w:val="28"/>
        </w:rPr>
        <w:t xml:space="preserve">
      передний </w:t>
      </w:r>
    </w:p>
    <w:bookmarkEnd w:id="1124"/>
    <w:bookmarkStart w:name="z9569" w:id="1125"/>
    <w:p>
      <w:pPr>
        <w:spacing w:after="0"/>
        <w:ind w:left="0"/>
        <w:jc w:val="both"/>
      </w:pPr>
      <w:r>
        <w:rPr>
          <w:rFonts w:ascii="Times New Roman"/>
          <w:b w:val="false"/>
          <w:i w:val="false"/>
          <w:color w:val="000000"/>
          <w:sz w:val="28"/>
        </w:rPr>
        <w:t xml:space="preserve">
      </w:t>
      </w:r>
    </w:p>
    <w:bookmarkEnd w:id="1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0" w:id="1126"/>
    <w:p>
      <w:pPr>
        <w:spacing w:after="0"/>
        <w:ind w:left="0"/>
        <w:jc w:val="both"/>
      </w:pPr>
      <w:r>
        <w:rPr>
          <w:rFonts w:ascii="Times New Roman"/>
          <w:b w:val="false"/>
          <w:i w:val="false"/>
          <w:color w:val="000000"/>
          <w:sz w:val="28"/>
        </w:rPr>
        <w:t xml:space="preserve">
      нижний </w:t>
      </w:r>
    </w:p>
    <w:bookmarkEnd w:id="1126"/>
    <w:bookmarkStart w:name="z9571" w:id="1127"/>
    <w:p>
      <w:pPr>
        <w:spacing w:after="0"/>
        <w:ind w:left="0"/>
        <w:jc w:val="both"/>
      </w:pPr>
      <w:r>
        <w:rPr>
          <w:rFonts w:ascii="Times New Roman"/>
          <w:b w:val="false"/>
          <w:i w:val="false"/>
          <w:color w:val="000000"/>
          <w:sz w:val="28"/>
        </w:rPr>
        <w:t xml:space="preserve">
      </w:t>
      </w:r>
    </w:p>
    <w:bookmarkEnd w:id="1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2" w:id="1128"/>
    <w:p>
      <w:pPr>
        <w:spacing w:after="0"/>
        <w:ind w:left="0"/>
        <w:jc w:val="both"/>
      </w:pPr>
      <w:r>
        <w:rPr>
          <w:rFonts w:ascii="Times New Roman"/>
          <w:b w:val="false"/>
          <w:i w:val="false"/>
          <w:color w:val="000000"/>
          <w:sz w:val="28"/>
        </w:rPr>
        <w:t xml:space="preserve">
      латеральный </w:t>
      </w:r>
    </w:p>
    <w:bookmarkEnd w:id="1128"/>
    <w:bookmarkStart w:name="z9573"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4" w:id="1130"/>
    <w:p>
      <w:pPr>
        <w:spacing w:after="0"/>
        <w:ind w:left="0"/>
        <w:jc w:val="both"/>
      </w:pPr>
      <w:r>
        <w:rPr>
          <w:rFonts w:ascii="Times New Roman"/>
          <w:b w:val="false"/>
          <w:i w:val="false"/>
          <w:color w:val="000000"/>
          <w:sz w:val="28"/>
        </w:rPr>
        <w:t xml:space="preserve">
      правый желудочек (ПЖ) (отведение RV3R, RV4R) </w:t>
      </w:r>
    </w:p>
    <w:bookmarkEnd w:id="1130"/>
    <w:bookmarkStart w:name="z9575" w:id="1131"/>
    <w:p>
      <w:pPr>
        <w:spacing w:after="0"/>
        <w:ind w:left="0"/>
        <w:jc w:val="both"/>
      </w:pPr>
      <w:r>
        <w:rPr>
          <w:rFonts w:ascii="Times New Roman"/>
          <w:b w:val="false"/>
          <w:i w:val="false"/>
          <w:color w:val="000000"/>
          <w:sz w:val="28"/>
        </w:rPr>
        <w:t xml:space="preserve">
      </w:t>
      </w:r>
    </w:p>
    <w:bookmarkEnd w:id="11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6" w:id="1132"/>
    <w:p>
      <w:pPr>
        <w:spacing w:after="0"/>
        <w:ind w:left="0"/>
        <w:jc w:val="both"/>
      </w:pPr>
      <w:r>
        <w:rPr>
          <w:rFonts w:ascii="Times New Roman"/>
          <w:b w:val="false"/>
          <w:i w:val="false"/>
          <w:color w:val="000000"/>
          <w:sz w:val="28"/>
        </w:rPr>
        <w:t>
      неопределенная</w:t>
      </w:r>
    </w:p>
    <w:bookmarkEnd w:id="1132"/>
    <w:bookmarkStart w:name="z9577" w:id="1133"/>
    <w:p>
      <w:pPr>
        <w:spacing w:after="0"/>
        <w:ind w:left="0"/>
        <w:jc w:val="both"/>
      </w:pPr>
      <w:r>
        <w:rPr>
          <w:rFonts w:ascii="Times New Roman"/>
          <w:b w:val="false"/>
          <w:i w:val="false"/>
          <w:color w:val="000000"/>
          <w:sz w:val="28"/>
        </w:rPr>
        <w:t>
      3. Дата и время проведения первого ЭКГ.</w:t>
      </w:r>
    </w:p>
    <w:bookmarkEnd w:id="1133"/>
    <w:bookmarkStart w:name="z9578" w:id="1134"/>
    <w:p>
      <w:pPr>
        <w:spacing w:after="0"/>
        <w:ind w:left="0"/>
        <w:jc w:val="both"/>
      </w:pPr>
      <w:r>
        <w:rPr>
          <w:rFonts w:ascii="Times New Roman"/>
          <w:b w:val="false"/>
          <w:i w:val="false"/>
          <w:color w:val="000000"/>
          <w:sz w:val="28"/>
        </w:rPr>
        <w:t>
      Время индексного события (начала симптомов ишемии) (время) (дд/мм/) /).</w:t>
      </w:r>
    </w:p>
    <w:bookmarkEnd w:id="1134"/>
    <w:bookmarkStart w:name="z9579" w:id="1135"/>
    <w:p>
      <w:pPr>
        <w:spacing w:after="0"/>
        <w:ind w:left="0"/>
        <w:jc w:val="both"/>
      </w:pPr>
      <w:r>
        <w:rPr>
          <w:rFonts w:ascii="Times New Roman"/>
          <w:b w:val="false"/>
          <w:i w:val="false"/>
          <w:color w:val="000000"/>
          <w:sz w:val="28"/>
        </w:rPr>
        <w:t>
      Время обращения за медицинской помощью (звонок/самообращение) (дд/мм/) (время</w:t>
      </w:r>
    </w:p>
    <w:bookmarkEnd w:id="1135"/>
    <w:bookmarkStart w:name="z9580" w:id="1136"/>
    <w:p>
      <w:pPr>
        <w:spacing w:after="0"/>
        <w:ind w:left="0"/>
        <w:jc w:val="both"/>
      </w:pPr>
      <w:r>
        <w:rPr>
          <w:rFonts w:ascii="Times New Roman"/>
          <w:b w:val="false"/>
          <w:i w:val="false"/>
          <w:color w:val="000000"/>
          <w:sz w:val="28"/>
        </w:rPr>
        <w:t>
      принятого вызова по сигнальной карте)</w:t>
      </w:r>
    </w:p>
    <w:bookmarkEnd w:id="1136"/>
    <w:bookmarkStart w:name="z9581" w:id="1137"/>
    <w:p>
      <w:pPr>
        <w:spacing w:after="0"/>
        <w:ind w:left="0"/>
        <w:jc w:val="both"/>
      </w:pPr>
      <w:r>
        <w:rPr>
          <w:rFonts w:ascii="Times New Roman"/>
          <w:b w:val="false"/>
          <w:i w:val="false"/>
          <w:color w:val="000000"/>
          <w:sz w:val="28"/>
        </w:rPr>
        <w:t>
      Время первого контакта с медицинским персоналом) (дд/мм/).</w:t>
      </w:r>
    </w:p>
    <w:bookmarkEnd w:id="1137"/>
    <w:bookmarkStart w:name="z9582" w:id="1138"/>
    <w:p>
      <w:pPr>
        <w:spacing w:after="0"/>
        <w:ind w:left="0"/>
        <w:jc w:val="both"/>
      </w:pPr>
      <w:r>
        <w:rPr>
          <w:rFonts w:ascii="Times New Roman"/>
          <w:b w:val="false"/>
          <w:i w:val="false"/>
          <w:color w:val="000000"/>
          <w:sz w:val="28"/>
        </w:rPr>
        <w:t>
      Место, где случилось событие</w:t>
      </w:r>
    </w:p>
    <w:bookmarkEnd w:id="1138"/>
    <w:bookmarkStart w:name="z9583" w:id="1139"/>
    <w:p>
      <w:pPr>
        <w:spacing w:after="0"/>
        <w:ind w:left="0"/>
        <w:jc w:val="both"/>
      </w:pPr>
      <w:r>
        <w:rPr>
          <w:rFonts w:ascii="Times New Roman"/>
          <w:b w:val="false"/>
          <w:i w:val="false"/>
          <w:color w:val="000000"/>
          <w:sz w:val="28"/>
        </w:rPr>
        <w:t xml:space="preserve">
      </w:t>
      </w:r>
    </w:p>
    <w:bookmarkEnd w:id="1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84" w:id="1140"/>
    <w:p>
      <w:pPr>
        <w:spacing w:after="0"/>
        <w:ind w:left="0"/>
        <w:jc w:val="both"/>
      </w:pPr>
      <w:r>
        <w:rPr>
          <w:rFonts w:ascii="Times New Roman"/>
          <w:b w:val="false"/>
          <w:i w:val="false"/>
          <w:color w:val="000000"/>
          <w:sz w:val="28"/>
        </w:rPr>
        <w:t xml:space="preserve">
      дома </w:t>
      </w:r>
    </w:p>
    <w:bookmarkEnd w:id="1140"/>
    <w:bookmarkStart w:name="z9585" w:id="1141"/>
    <w:p>
      <w:pPr>
        <w:spacing w:after="0"/>
        <w:ind w:left="0"/>
        <w:jc w:val="both"/>
      </w:pPr>
      <w:r>
        <w:rPr>
          <w:rFonts w:ascii="Times New Roman"/>
          <w:b w:val="false"/>
          <w:i w:val="false"/>
          <w:color w:val="000000"/>
          <w:sz w:val="28"/>
        </w:rPr>
        <w:t xml:space="preserve">
      </w:t>
      </w:r>
    </w:p>
    <w:bookmarkEnd w:id="1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86" w:id="1142"/>
    <w:p>
      <w:pPr>
        <w:spacing w:after="0"/>
        <w:ind w:left="0"/>
        <w:jc w:val="both"/>
      </w:pPr>
      <w:r>
        <w:rPr>
          <w:rFonts w:ascii="Times New Roman"/>
          <w:b w:val="false"/>
          <w:i w:val="false"/>
          <w:color w:val="000000"/>
          <w:sz w:val="28"/>
        </w:rPr>
        <w:t xml:space="preserve">
      на работе </w:t>
      </w:r>
    </w:p>
    <w:bookmarkEnd w:id="1142"/>
    <w:bookmarkStart w:name="z9587" w:id="1143"/>
    <w:p>
      <w:pPr>
        <w:spacing w:after="0"/>
        <w:ind w:left="0"/>
        <w:jc w:val="both"/>
      </w:pPr>
      <w:r>
        <w:rPr>
          <w:rFonts w:ascii="Times New Roman"/>
          <w:b w:val="false"/>
          <w:i w:val="false"/>
          <w:color w:val="000000"/>
          <w:sz w:val="28"/>
        </w:rPr>
        <w:t xml:space="preserve">
      </w:t>
      </w:r>
    </w:p>
    <w:bookmarkEnd w:id="1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88" w:id="1144"/>
    <w:p>
      <w:pPr>
        <w:spacing w:after="0"/>
        <w:ind w:left="0"/>
        <w:jc w:val="both"/>
      </w:pPr>
      <w:r>
        <w:rPr>
          <w:rFonts w:ascii="Times New Roman"/>
          <w:b w:val="false"/>
          <w:i w:val="false"/>
          <w:color w:val="000000"/>
          <w:sz w:val="28"/>
        </w:rPr>
        <w:t xml:space="preserve">
      в общественном месте </w:t>
      </w:r>
    </w:p>
    <w:bookmarkEnd w:id="1144"/>
    <w:bookmarkStart w:name="z9589"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0" w:id="1146"/>
    <w:p>
      <w:pPr>
        <w:spacing w:after="0"/>
        <w:ind w:left="0"/>
        <w:jc w:val="both"/>
      </w:pPr>
      <w:r>
        <w:rPr>
          <w:rFonts w:ascii="Times New Roman"/>
          <w:b w:val="false"/>
          <w:i w:val="false"/>
          <w:color w:val="000000"/>
          <w:sz w:val="28"/>
        </w:rPr>
        <w:t>
      другое</w:t>
      </w:r>
    </w:p>
    <w:bookmarkEnd w:id="1146"/>
    <w:bookmarkStart w:name="z9591" w:id="1147"/>
    <w:p>
      <w:pPr>
        <w:spacing w:after="0"/>
        <w:ind w:left="0"/>
        <w:jc w:val="both"/>
      </w:pPr>
      <w:r>
        <w:rPr>
          <w:rFonts w:ascii="Times New Roman"/>
          <w:b w:val="false"/>
          <w:i w:val="false"/>
          <w:color w:val="000000"/>
          <w:sz w:val="28"/>
        </w:rPr>
        <w:t>
      Место прибытия:</w:t>
      </w:r>
    </w:p>
    <w:bookmarkEnd w:id="1147"/>
    <w:bookmarkStart w:name="z9592" w:id="1148"/>
    <w:p>
      <w:pPr>
        <w:spacing w:after="0"/>
        <w:ind w:left="0"/>
        <w:jc w:val="both"/>
      </w:pPr>
      <w:r>
        <w:rPr>
          <w:rFonts w:ascii="Times New Roman"/>
          <w:b w:val="false"/>
          <w:i w:val="false"/>
          <w:color w:val="000000"/>
          <w:sz w:val="28"/>
        </w:rPr>
        <w:t xml:space="preserve">
      </w:t>
      </w:r>
    </w:p>
    <w:bookmarkEnd w:id="1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3" w:id="1149"/>
    <w:p>
      <w:pPr>
        <w:spacing w:after="0"/>
        <w:ind w:left="0"/>
        <w:jc w:val="both"/>
      </w:pPr>
      <w:r>
        <w:rPr>
          <w:rFonts w:ascii="Times New Roman"/>
          <w:b w:val="false"/>
          <w:i w:val="false"/>
          <w:color w:val="000000"/>
          <w:sz w:val="28"/>
        </w:rPr>
        <w:t xml:space="preserve">
      приемный покой </w:t>
      </w:r>
    </w:p>
    <w:bookmarkEnd w:id="1149"/>
    <w:bookmarkStart w:name="z9594" w:id="1150"/>
    <w:p>
      <w:pPr>
        <w:spacing w:after="0"/>
        <w:ind w:left="0"/>
        <w:jc w:val="both"/>
      </w:pPr>
      <w:r>
        <w:rPr>
          <w:rFonts w:ascii="Times New Roman"/>
          <w:b w:val="false"/>
          <w:i w:val="false"/>
          <w:color w:val="000000"/>
          <w:sz w:val="28"/>
        </w:rPr>
        <w:t xml:space="preserve">
      </w:t>
      </w:r>
    </w:p>
    <w:bookmarkEnd w:id="1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5" w:id="1151"/>
    <w:p>
      <w:pPr>
        <w:spacing w:after="0"/>
        <w:ind w:left="0"/>
        <w:jc w:val="both"/>
      </w:pPr>
      <w:r>
        <w:rPr>
          <w:rFonts w:ascii="Times New Roman"/>
          <w:b w:val="false"/>
          <w:i w:val="false"/>
          <w:color w:val="000000"/>
          <w:sz w:val="28"/>
        </w:rPr>
        <w:t xml:space="preserve">
      ОРиИТ/ БИТ/ ПИТ (минуя приемное отделение) </w:t>
      </w:r>
    </w:p>
    <w:bookmarkEnd w:id="1151"/>
    <w:bookmarkStart w:name="z9596"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7" w:id="1153"/>
    <w:p>
      <w:pPr>
        <w:spacing w:after="0"/>
        <w:ind w:left="0"/>
        <w:jc w:val="both"/>
      </w:pPr>
      <w:r>
        <w:rPr>
          <w:rFonts w:ascii="Times New Roman"/>
          <w:b w:val="false"/>
          <w:i w:val="false"/>
          <w:color w:val="000000"/>
          <w:sz w:val="28"/>
        </w:rPr>
        <w:t>
      лаборатория (минуя приемное отделение, ОРиИТ/БИТ/ПИТ)</w:t>
      </w:r>
    </w:p>
    <w:bookmarkEnd w:id="1153"/>
    <w:bookmarkStart w:name="z9598" w:id="1154"/>
    <w:p>
      <w:pPr>
        <w:spacing w:after="0"/>
        <w:ind w:left="0"/>
        <w:jc w:val="both"/>
      </w:pPr>
      <w:r>
        <w:rPr>
          <w:rFonts w:ascii="Times New Roman"/>
          <w:b w:val="false"/>
          <w:i w:val="false"/>
          <w:color w:val="000000"/>
          <w:sz w:val="28"/>
        </w:rPr>
        <w:t>
      4. Факторы риска</w:t>
      </w:r>
    </w:p>
    <w:bookmarkEnd w:id="1154"/>
    <w:bookmarkStart w:name="z9599" w:id="1155"/>
    <w:p>
      <w:pPr>
        <w:spacing w:after="0"/>
        <w:ind w:left="0"/>
        <w:jc w:val="both"/>
      </w:pPr>
      <w:r>
        <w:rPr>
          <w:rFonts w:ascii="Times New Roman"/>
          <w:b w:val="false"/>
          <w:i w:val="false"/>
          <w:color w:val="000000"/>
          <w:sz w:val="28"/>
        </w:rPr>
        <w:t>
      Артериальная гипертензия</w:t>
      </w:r>
    </w:p>
    <w:bookmarkEnd w:id="1155"/>
    <w:bookmarkStart w:name="z9600" w:id="1156"/>
    <w:p>
      <w:pPr>
        <w:spacing w:after="0"/>
        <w:ind w:left="0"/>
        <w:jc w:val="both"/>
      </w:pPr>
      <w:r>
        <w:rPr>
          <w:rFonts w:ascii="Times New Roman"/>
          <w:b w:val="false"/>
          <w:i w:val="false"/>
          <w:color w:val="000000"/>
          <w:sz w:val="28"/>
        </w:rPr>
        <w:t xml:space="preserve">
      </w:t>
      </w:r>
    </w:p>
    <w:bookmarkEnd w:id="11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1" w:id="1157"/>
    <w:p>
      <w:pPr>
        <w:spacing w:after="0"/>
        <w:ind w:left="0"/>
        <w:jc w:val="both"/>
      </w:pPr>
      <w:r>
        <w:rPr>
          <w:rFonts w:ascii="Times New Roman"/>
          <w:b w:val="false"/>
          <w:i w:val="false"/>
          <w:color w:val="000000"/>
          <w:sz w:val="28"/>
        </w:rPr>
        <w:t xml:space="preserve">
      нет </w:t>
      </w:r>
    </w:p>
    <w:bookmarkEnd w:id="1157"/>
    <w:bookmarkStart w:name="z9602"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3" w:id="1159"/>
    <w:p>
      <w:pPr>
        <w:spacing w:after="0"/>
        <w:ind w:left="0"/>
        <w:jc w:val="both"/>
      </w:pPr>
      <w:r>
        <w:rPr>
          <w:rFonts w:ascii="Times New Roman"/>
          <w:b w:val="false"/>
          <w:i w:val="false"/>
          <w:color w:val="000000"/>
          <w:sz w:val="28"/>
        </w:rPr>
        <w:t xml:space="preserve">
      да </w:t>
      </w:r>
    </w:p>
    <w:bookmarkEnd w:id="1159"/>
    <w:bookmarkStart w:name="z9604" w:id="1160"/>
    <w:p>
      <w:pPr>
        <w:spacing w:after="0"/>
        <w:ind w:left="0"/>
        <w:jc w:val="both"/>
      </w:pPr>
      <w:r>
        <w:rPr>
          <w:rFonts w:ascii="Times New Roman"/>
          <w:b w:val="false"/>
          <w:i w:val="false"/>
          <w:color w:val="000000"/>
          <w:sz w:val="28"/>
        </w:rPr>
        <w:t xml:space="preserve">
      </w:t>
      </w:r>
    </w:p>
    <w:bookmarkEnd w:id="11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5" w:id="1161"/>
    <w:p>
      <w:pPr>
        <w:spacing w:after="0"/>
        <w:ind w:left="0"/>
        <w:jc w:val="both"/>
      </w:pPr>
      <w:r>
        <w:rPr>
          <w:rFonts w:ascii="Times New Roman"/>
          <w:b w:val="false"/>
          <w:i w:val="false"/>
          <w:color w:val="000000"/>
          <w:sz w:val="28"/>
        </w:rPr>
        <w:t>
      неизвестно</w:t>
      </w:r>
    </w:p>
    <w:bookmarkEnd w:id="1161"/>
    <w:bookmarkStart w:name="z9606" w:id="1162"/>
    <w:p>
      <w:pPr>
        <w:spacing w:after="0"/>
        <w:ind w:left="0"/>
        <w:jc w:val="both"/>
      </w:pPr>
      <w:r>
        <w:rPr>
          <w:rFonts w:ascii="Times New Roman"/>
          <w:b w:val="false"/>
          <w:i w:val="false"/>
          <w:color w:val="000000"/>
          <w:sz w:val="28"/>
        </w:rPr>
        <w:t>
      Сахарный диабет</w:t>
      </w:r>
    </w:p>
    <w:bookmarkEnd w:id="1162"/>
    <w:bookmarkStart w:name="z9607" w:id="1163"/>
    <w:p>
      <w:pPr>
        <w:spacing w:after="0"/>
        <w:ind w:left="0"/>
        <w:jc w:val="both"/>
      </w:pPr>
      <w:r>
        <w:rPr>
          <w:rFonts w:ascii="Times New Roman"/>
          <w:b w:val="false"/>
          <w:i w:val="false"/>
          <w:color w:val="000000"/>
          <w:sz w:val="28"/>
        </w:rPr>
        <w:t xml:space="preserve">
      </w:t>
      </w:r>
    </w:p>
    <w:bookmarkEnd w:id="1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8" w:id="1164"/>
    <w:p>
      <w:pPr>
        <w:spacing w:after="0"/>
        <w:ind w:left="0"/>
        <w:jc w:val="both"/>
      </w:pPr>
      <w:r>
        <w:rPr>
          <w:rFonts w:ascii="Times New Roman"/>
          <w:b w:val="false"/>
          <w:i w:val="false"/>
          <w:color w:val="000000"/>
          <w:sz w:val="28"/>
        </w:rPr>
        <w:t xml:space="preserve">
      нет </w:t>
      </w:r>
    </w:p>
    <w:bookmarkEnd w:id="1164"/>
    <w:bookmarkStart w:name="z9609" w:id="1165"/>
    <w:p>
      <w:pPr>
        <w:spacing w:after="0"/>
        <w:ind w:left="0"/>
        <w:jc w:val="both"/>
      </w:pPr>
      <w:r>
        <w:rPr>
          <w:rFonts w:ascii="Times New Roman"/>
          <w:b w:val="false"/>
          <w:i w:val="false"/>
          <w:color w:val="000000"/>
          <w:sz w:val="28"/>
        </w:rPr>
        <w:t xml:space="preserve">
      </w:t>
      </w:r>
    </w:p>
    <w:bookmarkEnd w:id="1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0" w:id="1166"/>
    <w:p>
      <w:pPr>
        <w:spacing w:after="0"/>
        <w:ind w:left="0"/>
        <w:jc w:val="both"/>
      </w:pPr>
      <w:r>
        <w:rPr>
          <w:rFonts w:ascii="Times New Roman"/>
          <w:b w:val="false"/>
          <w:i w:val="false"/>
          <w:color w:val="000000"/>
          <w:sz w:val="28"/>
        </w:rPr>
        <w:t xml:space="preserve">
      да (диетотерапия, пероральная терапия, инсулинотерапия) </w:t>
      </w:r>
    </w:p>
    <w:bookmarkEnd w:id="1166"/>
    <w:bookmarkStart w:name="z9611" w:id="1167"/>
    <w:p>
      <w:pPr>
        <w:spacing w:after="0"/>
        <w:ind w:left="0"/>
        <w:jc w:val="both"/>
      </w:pPr>
      <w:r>
        <w:rPr>
          <w:rFonts w:ascii="Times New Roman"/>
          <w:b w:val="false"/>
          <w:i w:val="false"/>
          <w:color w:val="000000"/>
          <w:sz w:val="28"/>
        </w:rPr>
        <w:t xml:space="preserve">
      </w:t>
      </w:r>
    </w:p>
    <w:bookmarkEnd w:id="11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2" w:id="1168"/>
    <w:p>
      <w:pPr>
        <w:spacing w:after="0"/>
        <w:ind w:left="0"/>
        <w:jc w:val="both"/>
      </w:pPr>
      <w:r>
        <w:rPr>
          <w:rFonts w:ascii="Times New Roman"/>
          <w:b w:val="false"/>
          <w:i w:val="false"/>
          <w:color w:val="000000"/>
          <w:sz w:val="28"/>
        </w:rPr>
        <w:t>
      неизвестно</w:t>
      </w:r>
    </w:p>
    <w:bookmarkEnd w:id="1168"/>
    <w:bookmarkStart w:name="z9613" w:id="1169"/>
    <w:p>
      <w:pPr>
        <w:spacing w:after="0"/>
        <w:ind w:left="0"/>
        <w:jc w:val="both"/>
      </w:pPr>
      <w:r>
        <w:rPr>
          <w:rFonts w:ascii="Times New Roman"/>
          <w:b w:val="false"/>
          <w:i w:val="false"/>
          <w:color w:val="000000"/>
          <w:sz w:val="28"/>
        </w:rPr>
        <w:t>
      Курение</w:t>
      </w:r>
    </w:p>
    <w:bookmarkEnd w:id="1169"/>
    <w:bookmarkStart w:name="z9614" w:id="1170"/>
    <w:p>
      <w:pPr>
        <w:spacing w:after="0"/>
        <w:ind w:left="0"/>
        <w:jc w:val="both"/>
      </w:pPr>
      <w:r>
        <w:rPr>
          <w:rFonts w:ascii="Times New Roman"/>
          <w:b w:val="false"/>
          <w:i w:val="false"/>
          <w:color w:val="000000"/>
          <w:sz w:val="28"/>
        </w:rPr>
        <w:t xml:space="preserve">
      </w:t>
      </w:r>
    </w:p>
    <w:bookmarkEnd w:id="11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5" w:id="1171"/>
    <w:p>
      <w:pPr>
        <w:spacing w:after="0"/>
        <w:ind w:left="0"/>
        <w:jc w:val="both"/>
      </w:pPr>
      <w:r>
        <w:rPr>
          <w:rFonts w:ascii="Times New Roman"/>
          <w:b w:val="false"/>
          <w:i w:val="false"/>
          <w:color w:val="000000"/>
          <w:sz w:val="28"/>
        </w:rPr>
        <w:t xml:space="preserve">
      нет </w:t>
      </w:r>
    </w:p>
    <w:bookmarkEnd w:id="1171"/>
    <w:bookmarkStart w:name="z9616" w:id="1172"/>
    <w:p>
      <w:pPr>
        <w:spacing w:after="0"/>
        <w:ind w:left="0"/>
        <w:jc w:val="both"/>
      </w:pPr>
      <w:r>
        <w:rPr>
          <w:rFonts w:ascii="Times New Roman"/>
          <w:b w:val="false"/>
          <w:i w:val="false"/>
          <w:color w:val="000000"/>
          <w:sz w:val="28"/>
        </w:rPr>
        <w:t xml:space="preserve">
      </w:t>
      </w:r>
    </w:p>
    <w:bookmarkEnd w:id="11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7" w:id="1173"/>
    <w:p>
      <w:pPr>
        <w:spacing w:after="0"/>
        <w:ind w:left="0"/>
        <w:jc w:val="both"/>
      </w:pPr>
      <w:r>
        <w:rPr>
          <w:rFonts w:ascii="Times New Roman"/>
          <w:b w:val="false"/>
          <w:i w:val="false"/>
          <w:color w:val="000000"/>
          <w:sz w:val="28"/>
        </w:rPr>
        <w:t xml:space="preserve">
      да (иногда, постоянно) </w:t>
      </w:r>
    </w:p>
    <w:bookmarkEnd w:id="1173"/>
    <w:bookmarkStart w:name="z9618" w:id="1174"/>
    <w:p>
      <w:pPr>
        <w:spacing w:after="0"/>
        <w:ind w:left="0"/>
        <w:jc w:val="both"/>
      </w:pPr>
      <w:r>
        <w:rPr>
          <w:rFonts w:ascii="Times New Roman"/>
          <w:b w:val="false"/>
          <w:i w:val="false"/>
          <w:color w:val="000000"/>
          <w:sz w:val="28"/>
        </w:rPr>
        <w:t xml:space="preserve">
      </w:t>
      </w:r>
    </w:p>
    <w:bookmarkEnd w:id="11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9" w:id="1175"/>
    <w:p>
      <w:pPr>
        <w:spacing w:after="0"/>
        <w:ind w:left="0"/>
        <w:jc w:val="both"/>
      </w:pPr>
      <w:r>
        <w:rPr>
          <w:rFonts w:ascii="Times New Roman"/>
          <w:b w:val="false"/>
          <w:i w:val="false"/>
          <w:color w:val="000000"/>
          <w:sz w:val="28"/>
        </w:rPr>
        <w:t>
      неизвестно</w:t>
      </w:r>
    </w:p>
    <w:bookmarkEnd w:id="1175"/>
    <w:bookmarkStart w:name="z9620" w:id="1176"/>
    <w:p>
      <w:pPr>
        <w:spacing w:after="0"/>
        <w:ind w:left="0"/>
        <w:jc w:val="both"/>
      </w:pPr>
      <w:r>
        <w:rPr>
          <w:rFonts w:ascii="Times New Roman"/>
          <w:b w:val="false"/>
          <w:i w:val="false"/>
          <w:color w:val="000000"/>
          <w:sz w:val="28"/>
        </w:rPr>
        <w:t>
      Алкоголь (наркомания)</w:t>
      </w:r>
    </w:p>
    <w:bookmarkEnd w:id="1176"/>
    <w:bookmarkStart w:name="z9621" w:id="1177"/>
    <w:p>
      <w:pPr>
        <w:spacing w:after="0"/>
        <w:ind w:left="0"/>
        <w:jc w:val="both"/>
      </w:pPr>
      <w:r>
        <w:rPr>
          <w:rFonts w:ascii="Times New Roman"/>
          <w:b w:val="false"/>
          <w:i w:val="false"/>
          <w:color w:val="000000"/>
          <w:sz w:val="28"/>
        </w:rPr>
        <w:t xml:space="preserve">
      </w:t>
      </w:r>
    </w:p>
    <w:bookmarkEnd w:id="11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2" w:id="1178"/>
    <w:p>
      <w:pPr>
        <w:spacing w:after="0"/>
        <w:ind w:left="0"/>
        <w:jc w:val="both"/>
      </w:pPr>
      <w:r>
        <w:rPr>
          <w:rFonts w:ascii="Times New Roman"/>
          <w:b w:val="false"/>
          <w:i w:val="false"/>
          <w:color w:val="000000"/>
          <w:sz w:val="28"/>
        </w:rPr>
        <w:t xml:space="preserve">
      нет </w:t>
      </w:r>
    </w:p>
    <w:bookmarkEnd w:id="1178"/>
    <w:bookmarkStart w:name="z9623" w:id="1179"/>
    <w:p>
      <w:pPr>
        <w:spacing w:after="0"/>
        <w:ind w:left="0"/>
        <w:jc w:val="both"/>
      </w:pPr>
      <w:r>
        <w:rPr>
          <w:rFonts w:ascii="Times New Roman"/>
          <w:b w:val="false"/>
          <w:i w:val="false"/>
          <w:color w:val="000000"/>
          <w:sz w:val="28"/>
        </w:rPr>
        <w:t xml:space="preserve">
      </w:t>
      </w:r>
    </w:p>
    <w:bookmarkEnd w:id="11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4" w:id="1180"/>
    <w:p>
      <w:pPr>
        <w:spacing w:after="0"/>
        <w:ind w:left="0"/>
        <w:jc w:val="both"/>
      </w:pPr>
      <w:r>
        <w:rPr>
          <w:rFonts w:ascii="Times New Roman"/>
          <w:b w:val="false"/>
          <w:i w:val="false"/>
          <w:color w:val="000000"/>
          <w:sz w:val="28"/>
        </w:rPr>
        <w:t xml:space="preserve">
      да (иногда, постоянно) </w:t>
      </w:r>
    </w:p>
    <w:bookmarkEnd w:id="1180"/>
    <w:bookmarkStart w:name="z9625" w:id="1181"/>
    <w:p>
      <w:pPr>
        <w:spacing w:after="0"/>
        <w:ind w:left="0"/>
        <w:jc w:val="both"/>
      </w:pPr>
      <w:r>
        <w:rPr>
          <w:rFonts w:ascii="Times New Roman"/>
          <w:b w:val="false"/>
          <w:i w:val="false"/>
          <w:color w:val="000000"/>
          <w:sz w:val="28"/>
        </w:rPr>
        <w:t xml:space="preserve">
      </w:t>
      </w:r>
    </w:p>
    <w:bookmarkEnd w:id="11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6" w:id="1182"/>
    <w:p>
      <w:pPr>
        <w:spacing w:after="0"/>
        <w:ind w:left="0"/>
        <w:jc w:val="both"/>
      </w:pPr>
      <w:r>
        <w:rPr>
          <w:rFonts w:ascii="Times New Roman"/>
          <w:b w:val="false"/>
          <w:i w:val="false"/>
          <w:color w:val="000000"/>
          <w:sz w:val="28"/>
        </w:rPr>
        <w:t>
      неизвестно</w:t>
      </w:r>
    </w:p>
    <w:bookmarkEnd w:id="1182"/>
    <w:bookmarkStart w:name="z9627" w:id="1183"/>
    <w:p>
      <w:pPr>
        <w:spacing w:after="0"/>
        <w:ind w:left="0"/>
        <w:jc w:val="both"/>
      </w:pPr>
      <w:r>
        <w:rPr>
          <w:rFonts w:ascii="Times New Roman"/>
          <w:b w:val="false"/>
          <w:i w:val="false"/>
          <w:color w:val="000000"/>
          <w:sz w:val="28"/>
        </w:rPr>
        <w:t>
      Избыточная массса тела</w:t>
      </w:r>
    </w:p>
    <w:bookmarkEnd w:id="1183"/>
    <w:bookmarkStart w:name="z9628" w:id="1184"/>
    <w:p>
      <w:pPr>
        <w:spacing w:after="0"/>
        <w:ind w:left="0"/>
        <w:jc w:val="both"/>
      </w:pPr>
      <w:r>
        <w:rPr>
          <w:rFonts w:ascii="Times New Roman"/>
          <w:b w:val="false"/>
          <w:i w:val="false"/>
          <w:color w:val="000000"/>
          <w:sz w:val="28"/>
        </w:rPr>
        <w:t xml:space="preserve">
      </w:t>
      </w:r>
    </w:p>
    <w:bookmarkEnd w:id="11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9" w:id="1185"/>
    <w:p>
      <w:pPr>
        <w:spacing w:after="0"/>
        <w:ind w:left="0"/>
        <w:jc w:val="both"/>
      </w:pPr>
      <w:r>
        <w:rPr>
          <w:rFonts w:ascii="Times New Roman"/>
          <w:b w:val="false"/>
          <w:i w:val="false"/>
          <w:color w:val="000000"/>
          <w:sz w:val="28"/>
        </w:rPr>
        <w:t xml:space="preserve">
      нет </w:t>
      </w:r>
    </w:p>
    <w:bookmarkEnd w:id="1185"/>
    <w:bookmarkStart w:name="z9630"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1" w:id="1187"/>
    <w:p>
      <w:pPr>
        <w:spacing w:after="0"/>
        <w:ind w:left="0"/>
        <w:jc w:val="both"/>
      </w:pPr>
      <w:r>
        <w:rPr>
          <w:rFonts w:ascii="Times New Roman"/>
          <w:b w:val="false"/>
          <w:i w:val="false"/>
          <w:color w:val="000000"/>
          <w:sz w:val="28"/>
        </w:rPr>
        <w:t xml:space="preserve">
      да </w:t>
      </w:r>
    </w:p>
    <w:bookmarkEnd w:id="1187"/>
    <w:bookmarkStart w:name="z9632" w:id="1188"/>
    <w:p>
      <w:pPr>
        <w:spacing w:after="0"/>
        <w:ind w:left="0"/>
        <w:jc w:val="both"/>
      </w:pPr>
      <w:r>
        <w:rPr>
          <w:rFonts w:ascii="Times New Roman"/>
          <w:b w:val="false"/>
          <w:i w:val="false"/>
          <w:color w:val="000000"/>
          <w:sz w:val="28"/>
        </w:rPr>
        <w:t xml:space="preserve">
      </w:t>
      </w:r>
    </w:p>
    <w:bookmarkEnd w:id="11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3" w:id="1189"/>
    <w:p>
      <w:pPr>
        <w:spacing w:after="0"/>
        <w:ind w:left="0"/>
        <w:jc w:val="both"/>
      </w:pPr>
      <w:r>
        <w:rPr>
          <w:rFonts w:ascii="Times New Roman"/>
          <w:b w:val="false"/>
          <w:i w:val="false"/>
          <w:color w:val="000000"/>
          <w:sz w:val="28"/>
        </w:rPr>
        <w:t>
      неизвестно</w:t>
      </w:r>
    </w:p>
    <w:bookmarkEnd w:id="1189"/>
    <w:bookmarkStart w:name="z9634" w:id="1190"/>
    <w:p>
      <w:pPr>
        <w:spacing w:after="0"/>
        <w:ind w:left="0"/>
        <w:jc w:val="both"/>
      </w:pPr>
      <w:r>
        <w:rPr>
          <w:rFonts w:ascii="Times New Roman"/>
          <w:b w:val="false"/>
          <w:i w:val="false"/>
          <w:color w:val="000000"/>
          <w:sz w:val="28"/>
        </w:rPr>
        <w:t>
      Низкая физическая активность</w:t>
      </w:r>
    </w:p>
    <w:bookmarkEnd w:id="1190"/>
    <w:bookmarkStart w:name="z9635"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6" w:id="1192"/>
    <w:p>
      <w:pPr>
        <w:spacing w:after="0"/>
        <w:ind w:left="0"/>
        <w:jc w:val="both"/>
      </w:pPr>
      <w:r>
        <w:rPr>
          <w:rFonts w:ascii="Times New Roman"/>
          <w:b w:val="false"/>
          <w:i w:val="false"/>
          <w:color w:val="000000"/>
          <w:sz w:val="28"/>
        </w:rPr>
        <w:t xml:space="preserve">
      нет </w:t>
      </w:r>
    </w:p>
    <w:bookmarkEnd w:id="1192"/>
    <w:bookmarkStart w:name="z9637" w:id="1193"/>
    <w:p>
      <w:pPr>
        <w:spacing w:after="0"/>
        <w:ind w:left="0"/>
        <w:jc w:val="both"/>
      </w:pPr>
      <w:r>
        <w:rPr>
          <w:rFonts w:ascii="Times New Roman"/>
          <w:b w:val="false"/>
          <w:i w:val="false"/>
          <w:color w:val="000000"/>
          <w:sz w:val="28"/>
        </w:rPr>
        <w:t xml:space="preserve">
      </w:t>
      </w:r>
    </w:p>
    <w:bookmarkEnd w:id="1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8" w:id="1194"/>
    <w:p>
      <w:pPr>
        <w:spacing w:after="0"/>
        <w:ind w:left="0"/>
        <w:jc w:val="both"/>
      </w:pPr>
      <w:r>
        <w:rPr>
          <w:rFonts w:ascii="Times New Roman"/>
          <w:b w:val="false"/>
          <w:i w:val="false"/>
          <w:color w:val="000000"/>
          <w:sz w:val="28"/>
        </w:rPr>
        <w:t xml:space="preserve">
      да </w:t>
      </w:r>
    </w:p>
    <w:bookmarkEnd w:id="1194"/>
    <w:bookmarkStart w:name="z9639"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0" w:id="1196"/>
    <w:p>
      <w:pPr>
        <w:spacing w:after="0"/>
        <w:ind w:left="0"/>
        <w:jc w:val="both"/>
      </w:pPr>
      <w:r>
        <w:rPr>
          <w:rFonts w:ascii="Times New Roman"/>
          <w:b w:val="false"/>
          <w:i w:val="false"/>
          <w:color w:val="000000"/>
          <w:sz w:val="28"/>
        </w:rPr>
        <w:t>
      неизвестно</w:t>
      </w:r>
    </w:p>
    <w:bookmarkEnd w:id="1196"/>
    <w:bookmarkStart w:name="z9641" w:id="1197"/>
    <w:p>
      <w:pPr>
        <w:spacing w:after="0"/>
        <w:ind w:left="0"/>
        <w:jc w:val="both"/>
      </w:pPr>
      <w:r>
        <w:rPr>
          <w:rFonts w:ascii="Times New Roman"/>
          <w:b w:val="false"/>
          <w:i w:val="false"/>
          <w:color w:val="000000"/>
          <w:sz w:val="28"/>
        </w:rPr>
        <w:t>
      Дислипидемия</w:t>
      </w:r>
    </w:p>
    <w:bookmarkEnd w:id="1197"/>
    <w:bookmarkStart w:name="z9642" w:id="1198"/>
    <w:p>
      <w:pPr>
        <w:spacing w:after="0"/>
        <w:ind w:left="0"/>
        <w:jc w:val="both"/>
      </w:pPr>
      <w:r>
        <w:rPr>
          <w:rFonts w:ascii="Times New Roman"/>
          <w:b w:val="false"/>
          <w:i w:val="false"/>
          <w:color w:val="000000"/>
          <w:sz w:val="28"/>
        </w:rPr>
        <w:t xml:space="preserve">
      </w:t>
      </w:r>
    </w:p>
    <w:bookmarkEnd w:id="11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3" w:id="1199"/>
    <w:p>
      <w:pPr>
        <w:spacing w:after="0"/>
        <w:ind w:left="0"/>
        <w:jc w:val="both"/>
      </w:pPr>
      <w:r>
        <w:rPr>
          <w:rFonts w:ascii="Times New Roman"/>
          <w:b w:val="false"/>
          <w:i w:val="false"/>
          <w:color w:val="000000"/>
          <w:sz w:val="28"/>
        </w:rPr>
        <w:t xml:space="preserve">
      нет </w:t>
      </w:r>
    </w:p>
    <w:bookmarkEnd w:id="1199"/>
    <w:bookmarkStart w:name="z9644" w:id="1200"/>
    <w:p>
      <w:pPr>
        <w:spacing w:after="0"/>
        <w:ind w:left="0"/>
        <w:jc w:val="both"/>
      </w:pPr>
      <w:r>
        <w:rPr>
          <w:rFonts w:ascii="Times New Roman"/>
          <w:b w:val="false"/>
          <w:i w:val="false"/>
          <w:color w:val="000000"/>
          <w:sz w:val="28"/>
        </w:rPr>
        <w:t xml:space="preserve">
      </w:t>
      </w:r>
    </w:p>
    <w:bookmarkEnd w:id="1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5" w:id="1201"/>
    <w:p>
      <w:pPr>
        <w:spacing w:after="0"/>
        <w:ind w:left="0"/>
        <w:jc w:val="both"/>
      </w:pPr>
      <w:r>
        <w:rPr>
          <w:rFonts w:ascii="Times New Roman"/>
          <w:b w:val="false"/>
          <w:i w:val="false"/>
          <w:color w:val="000000"/>
          <w:sz w:val="28"/>
        </w:rPr>
        <w:t xml:space="preserve">
      да </w:t>
      </w:r>
    </w:p>
    <w:bookmarkEnd w:id="1201"/>
    <w:bookmarkStart w:name="z9646"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7" w:id="1203"/>
    <w:p>
      <w:pPr>
        <w:spacing w:after="0"/>
        <w:ind w:left="0"/>
        <w:jc w:val="both"/>
      </w:pPr>
      <w:r>
        <w:rPr>
          <w:rFonts w:ascii="Times New Roman"/>
          <w:b w:val="false"/>
          <w:i w:val="false"/>
          <w:color w:val="000000"/>
          <w:sz w:val="28"/>
        </w:rPr>
        <w:t>
      неизвестно</w:t>
      </w:r>
    </w:p>
    <w:bookmarkEnd w:id="1203"/>
    <w:bookmarkStart w:name="z9648" w:id="1204"/>
    <w:p>
      <w:pPr>
        <w:spacing w:after="0"/>
        <w:ind w:left="0"/>
        <w:jc w:val="both"/>
      </w:pPr>
      <w:r>
        <w:rPr>
          <w:rFonts w:ascii="Times New Roman"/>
          <w:b w:val="false"/>
          <w:i w:val="false"/>
          <w:color w:val="000000"/>
          <w:sz w:val="28"/>
        </w:rPr>
        <w:t>
      Наследственная предрасположенность</w:t>
      </w:r>
    </w:p>
    <w:bookmarkEnd w:id="1204"/>
    <w:bookmarkStart w:name="z9649"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0" w:id="1206"/>
    <w:p>
      <w:pPr>
        <w:spacing w:after="0"/>
        <w:ind w:left="0"/>
        <w:jc w:val="both"/>
      </w:pPr>
      <w:r>
        <w:rPr>
          <w:rFonts w:ascii="Times New Roman"/>
          <w:b w:val="false"/>
          <w:i w:val="false"/>
          <w:color w:val="000000"/>
          <w:sz w:val="28"/>
        </w:rPr>
        <w:t xml:space="preserve">
      нет </w:t>
      </w:r>
    </w:p>
    <w:bookmarkEnd w:id="1206"/>
    <w:bookmarkStart w:name="z9651" w:id="1207"/>
    <w:p>
      <w:pPr>
        <w:spacing w:after="0"/>
        <w:ind w:left="0"/>
        <w:jc w:val="both"/>
      </w:pPr>
      <w:r>
        <w:rPr>
          <w:rFonts w:ascii="Times New Roman"/>
          <w:b w:val="false"/>
          <w:i w:val="false"/>
          <w:color w:val="000000"/>
          <w:sz w:val="28"/>
        </w:rPr>
        <w:t xml:space="preserve">
      </w:t>
      </w:r>
    </w:p>
    <w:bookmarkEnd w:id="1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2" w:id="1208"/>
    <w:p>
      <w:pPr>
        <w:spacing w:after="0"/>
        <w:ind w:left="0"/>
        <w:jc w:val="both"/>
      </w:pPr>
      <w:r>
        <w:rPr>
          <w:rFonts w:ascii="Times New Roman"/>
          <w:b w:val="false"/>
          <w:i w:val="false"/>
          <w:color w:val="000000"/>
          <w:sz w:val="28"/>
        </w:rPr>
        <w:t xml:space="preserve">
      да </w:t>
      </w:r>
    </w:p>
    <w:bookmarkEnd w:id="1208"/>
    <w:bookmarkStart w:name="z9653" w:id="1209"/>
    <w:p>
      <w:pPr>
        <w:spacing w:after="0"/>
        <w:ind w:left="0"/>
        <w:jc w:val="both"/>
      </w:pPr>
      <w:r>
        <w:rPr>
          <w:rFonts w:ascii="Times New Roman"/>
          <w:b w:val="false"/>
          <w:i w:val="false"/>
          <w:color w:val="000000"/>
          <w:sz w:val="28"/>
        </w:rPr>
        <w:t xml:space="preserve">
      </w:t>
      </w:r>
    </w:p>
    <w:bookmarkEnd w:id="1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4" w:id="1210"/>
    <w:p>
      <w:pPr>
        <w:spacing w:after="0"/>
        <w:ind w:left="0"/>
        <w:jc w:val="both"/>
      </w:pPr>
      <w:r>
        <w:rPr>
          <w:rFonts w:ascii="Times New Roman"/>
          <w:b w:val="false"/>
          <w:i w:val="false"/>
          <w:color w:val="000000"/>
          <w:sz w:val="28"/>
        </w:rPr>
        <w:t>
      неизвестно</w:t>
      </w:r>
    </w:p>
    <w:bookmarkEnd w:id="1210"/>
    <w:bookmarkStart w:name="z9655" w:id="1211"/>
    <w:p>
      <w:pPr>
        <w:spacing w:after="0"/>
        <w:ind w:left="0"/>
        <w:jc w:val="both"/>
      </w:pPr>
      <w:r>
        <w:rPr>
          <w:rFonts w:ascii="Times New Roman"/>
          <w:b w:val="false"/>
          <w:i w:val="false"/>
          <w:color w:val="000000"/>
          <w:sz w:val="28"/>
        </w:rPr>
        <w:t>
      Случаи внезапной смерти в семье</w:t>
      </w:r>
    </w:p>
    <w:bookmarkEnd w:id="1211"/>
    <w:bookmarkStart w:name="z9656" w:id="1212"/>
    <w:p>
      <w:pPr>
        <w:spacing w:after="0"/>
        <w:ind w:left="0"/>
        <w:jc w:val="both"/>
      </w:pPr>
      <w:r>
        <w:rPr>
          <w:rFonts w:ascii="Times New Roman"/>
          <w:b w:val="false"/>
          <w:i w:val="false"/>
          <w:color w:val="000000"/>
          <w:sz w:val="28"/>
        </w:rPr>
        <w:t xml:space="preserve">
      </w:t>
      </w:r>
    </w:p>
    <w:bookmarkEnd w:id="12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7" w:id="1213"/>
    <w:p>
      <w:pPr>
        <w:spacing w:after="0"/>
        <w:ind w:left="0"/>
        <w:jc w:val="both"/>
      </w:pPr>
      <w:r>
        <w:rPr>
          <w:rFonts w:ascii="Times New Roman"/>
          <w:b w:val="false"/>
          <w:i w:val="false"/>
          <w:color w:val="000000"/>
          <w:sz w:val="28"/>
        </w:rPr>
        <w:t xml:space="preserve">
      нет </w:t>
      </w:r>
    </w:p>
    <w:bookmarkEnd w:id="1213"/>
    <w:bookmarkStart w:name="z9658" w:id="1214"/>
    <w:p>
      <w:pPr>
        <w:spacing w:after="0"/>
        <w:ind w:left="0"/>
        <w:jc w:val="both"/>
      </w:pPr>
      <w:r>
        <w:rPr>
          <w:rFonts w:ascii="Times New Roman"/>
          <w:b w:val="false"/>
          <w:i w:val="false"/>
          <w:color w:val="000000"/>
          <w:sz w:val="28"/>
        </w:rPr>
        <w:t xml:space="preserve">
      </w:t>
      </w:r>
    </w:p>
    <w:bookmarkEnd w:id="1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9" w:id="1215"/>
    <w:p>
      <w:pPr>
        <w:spacing w:after="0"/>
        <w:ind w:left="0"/>
        <w:jc w:val="both"/>
      </w:pPr>
      <w:r>
        <w:rPr>
          <w:rFonts w:ascii="Times New Roman"/>
          <w:b w:val="false"/>
          <w:i w:val="false"/>
          <w:color w:val="000000"/>
          <w:sz w:val="28"/>
        </w:rPr>
        <w:t xml:space="preserve">
      да </w:t>
      </w:r>
    </w:p>
    <w:bookmarkEnd w:id="1215"/>
    <w:bookmarkStart w:name="z9660"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1" w:id="1217"/>
    <w:p>
      <w:pPr>
        <w:spacing w:after="0"/>
        <w:ind w:left="0"/>
        <w:jc w:val="both"/>
      </w:pPr>
      <w:r>
        <w:rPr>
          <w:rFonts w:ascii="Times New Roman"/>
          <w:b w:val="false"/>
          <w:i w:val="false"/>
          <w:color w:val="000000"/>
          <w:sz w:val="28"/>
        </w:rPr>
        <w:t>
      неизвестно</w:t>
      </w:r>
    </w:p>
    <w:bookmarkEnd w:id="1217"/>
    <w:bookmarkStart w:name="z9662" w:id="1218"/>
    <w:p>
      <w:pPr>
        <w:spacing w:after="0"/>
        <w:ind w:left="0"/>
        <w:jc w:val="both"/>
      </w:pPr>
      <w:r>
        <w:rPr>
          <w:rFonts w:ascii="Times New Roman"/>
          <w:b w:val="false"/>
          <w:i w:val="false"/>
          <w:color w:val="000000"/>
          <w:sz w:val="28"/>
        </w:rPr>
        <w:t>
      Другие</w:t>
      </w:r>
    </w:p>
    <w:bookmarkEnd w:id="1218"/>
    <w:bookmarkStart w:name="z9663" w:id="1219"/>
    <w:p>
      <w:pPr>
        <w:spacing w:after="0"/>
        <w:ind w:left="0"/>
        <w:jc w:val="both"/>
      </w:pPr>
      <w:r>
        <w:rPr>
          <w:rFonts w:ascii="Times New Roman"/>
          <w:b w:val="false"/>
          <w:i w:val="false"/>
          <w:color w:val="000000"/>
          <w:sz w:val="28"/>
        </w:rPr>
        <w:t xml:space="preserve">
      </w:t>
      </w:r>
    </w:p>
    <w:bookmarkEnd w:id="1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4" w:id="1220"/>
    <w:p>
      <w:pPr>
        <w:spacing w:after="0"/>
        <w:ind w:left="0"/>
        <w:jc w:val="both"/>
      </w:pPr>
      <w:r>
        <w:rPr>
          <w:rFonts w:ascii="Times New Roman"/>
          <w:b w:val="false"/>
          <w:i w:val="false"/>
          <w:color w:val="000000"/>
          <w:sz w:val="28"/>
        </w:rPr>
        <w:t xml:space="preserve">
      нет </w:t>
      </w:r>
    </w:p>
    <w:bookmarkEnd w:id="1220"/>
    <w:bookmarkStart w:name="z9665" w:id="1221"/>
    <w:p>
      <w:pPr>
        <w:spacing w:after="0"/>
        <w:ind w:left="0"/>
        <w:jc w:val="both"/>
      </w:pPr>
      <w:r>
        <w:rPr>
          <w:rFonts w:ascii="Times New Roman"/>
          <w:b w:val="false"/>
          <w:i w:val="false"/>
          <w:color w:val="000000"/>
          <w:sz w:val="28"/>
        </w:rPr>
        <w:t xml:space="preserve">
      </w:t>
      </w:r>
    </w:p>
    <w:bookmarkEnd w:id="1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6" w:id="1222"/>
    <w:p>
      <w:pPr>
        <w:spacing w:after="0"/>
        <w:ind w:left="0"/>
        <w:jc w:val="both"/>
      </w:pPr>
      <w:r>
        <w:rPr>
          <w:rFonts w:ascii="Times New Roman"/>
          <w:b w:val="false"/>
          <w:i w:val="false"/>
          <w:color w:val="000000"/>
          <w:sz w:val="28"/>
        </w:rPr>
        <w:t xml:space="preserve">
      да </w:t>
      </w:r>
    </w:p>
    <w:bookmarkEnd w:id="1222"/>
    <w:bookmarkStart w:name="z9667" w:id="1223"/>
    <w:p>
      <w:pPr>
        <w:spacing w:after="0"/>
        <w:ind w:left="0"/>
        <w:jc w:val="both"/>
      </w:pPr>
      <w:r>
        <w:rPr>
          <w:rFonts w:ascii="Times New Roman"/>
          <w:b w:val="false"/>
          <w:i w:val="false"/>
          <w:color w:val="000000"/>
          <w:sz w:val="28"/>
        </w:rPr>
        <w:t xml:space="preserve">
      </w:t>
      </w:r>
    </w:p>
    <w:bookmarkEnd w:id="12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8" w:id="1224"/>
    <w:p>
      <w:pPr>
        <w:spacing w:after="0"/>
        <w:ind w:left="0"/>
        <w:jc w:val="both"/>
      </w:pPr>
      <w:r>
        <w:rPr>
          <w:rFonts w:ascii="Times New Roman"/>
          <w:b w:val="false"/>
          <w:i w:val="false"/>
          <w:color w:val="000000"/>
          <w:sz w:val="28"/>
        </w:rPr>
        <w:t>
      неизвестно</w:t>
      </w:r>
    </w:p>
    <w:bookmarkEnd w:id="1224"/>
    <w:bookmarkStart w:name="z9669" w:id="1225"/>
    <w:p>
      <w:pPr>
        <w:spacing w:after="0"/>
        <w:ind w:left="0"/>
        <w:jc w:val="both"/>
      </w:pPr>
      <w:r>
        <w:rPr>
          <w:rFonts w:ascii="Times New Roman"/>
          <w:b w:val="false"/>
          <w:i w:val="false"/>
          <w:color w:val="000000"/>
          <w:sz w:val="28"/>
        </w:rPr>
        <w:t>
      5. Предшествующий кардиальный анамнез</w:t>
      </w:r>
    </w:p>
    <w:bookmarkEnd w:id="1225"/>
    <w:bookmarkStart w:name="z9670" w:id="1226"/>
    <w:p>
      <w:pPr>
        <w:spacing w:after="0"/>
        <w:ind w:left="0"/>
        <w:jc w:val="both"/>
      </w:pPr>
      <w:r>
        <w:rPr>
          <w:rFonts w:ascii="Times New Roman"/>
          <w:b w:val="false"/>
          <w:i w:val="false"/>
          <w:color w:val="000000"/>
          <w:sz w:val="28"/>
        </w:rPr>
        <w:t>
      Перенесенный инфаркт миокарда</w:t>
      </w:r>
    </w:p>
    <w:bookmarkEnd w:id="1226"/>
    <w:bookmarkStart w:name="z9671" w:id="1227"/>
    <w:p>
      <w:pPr>
        <w:spacing w:after="0"/>
        <w:ind w:left="0"/>
        <w:jc w:val="both"/>
      </w:pPr>
      <w:r>
        <w:rPr>
          <w:rFonts w:ascii="Times New Roman"/>
          <w:b w:val="false"/>
          <w:i w:val="false"/>
          <w:color w:val="000000"/>
          <w:sz w:val="28"/>
        </w:rPr>
        <w:t xml:space="preserve">
      </w:t>
      </w:r>
    </w:p>
    <w:bookmarkEnd w:id="12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2" w:id="1228"/>
    <w:p>
      <w:pPr>
        <w:spacing w:after="0"/>
        <w:ind w:left="0"/>
        <w:jc w:val="both"/>
      </w:pPr>
      <w:r>
        <w:rPr>
          <w:rFonts w:ascii="Times New Roman"/>
          <w:b w:val="false"/>
          <w:i w:val="false"/>
          <w:color w:val="000000"/>
          <w:sz w:val="28"/>
        </w:rPr>
        <w:t xml:space="preserve">
      нет </w:t>
      </w:r>
    </w:p>
    <w:bookmarkEnd w:id="1228"/>
    <w:bookmarkStart w:name="z9673" w:id="1229"/>
    <w:p>
      <w:pPr>
        <w:spacing w:after="0"/>
        <w:ind w:left="0"/>
        <w:jc w:val="both"/>
      </w:pPr>
      <w:r>
        <w:rPr>
          <w:rFonts w:ascii="Times New Roman"/>
          <w:b w:val="false"/>
          <w:i w:val="false"/>
          <w:color w:val="000000"/>
          <w:sz w:val="28"/>
        </w:rPr>
        <w:t xml:space="preserve">
      </w:t>
      </w:r>
    </w:p>
    <w:bookmarkEnd w:id="12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4" w:id="1230"/>
    <w:p>
      <w:pPr>
        <w:spacing w:after="0"/>
        <w:ind w:left="0"/>
        <w:jc w:val="both"/>
      </w:pPr>
      <w:r>
        <w:rPr>
          <w:rFonts w:ascii="Times New Roman"/>
          <w:b w:val="false"/>
          <w:i w:val="false"/>
          <w:color w:val="000000"/>
          <w:sz w:val="28"/>
        </w:rPr>
        <w:t xml:space="preserve">
      да </w:t>
      </w:r>
    </w:p>
    <w:bookmarkEnd w:id="1230"/>
    <w:bookmarkStart w:name="z9675" w:id="1231"/>
    <w:p>
      <w:pPr>
        <w:spacing w:after="0"/>
        <w:ind w:left="0"/>
        <w:jc w:val="both"/>
      </w:pPr>
      <w:r>
        <w:rPr>
          <w:rFonts w:ascii="Times New Roman"/>
          <w:b w:val="false"/>
          <w:i w:val="false"/>
          <w:color w:val="000000"/>
          <w:sz w:val="28"/>
        </w:rPr>
        <w:t xml:space="preserve">
      </w:t>
      </w:r>
    </w:p>
    <w:bookmarkEnd w:id="1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6" w:id="1232"/>
    <w:p>
      <w:pPr>
        <w:spacing w:after="0"/>
        <w:ind w:left="0"/>
        <w:jc w:val="both"/>
      </w:pPr>
      <w:r>
        <w:rPr>
          <w:rFonts w:ascii="Times New Roman"/>
          <w:b w:val="false"/>
          <w:i w:val="false"/>
          <w:color w:val="000000"/>
          <w:sz w:val="28"/>
        </w:rPr>
        <w:t>
      неизвестно</w:t>
      </w:r>
    </w:p>
    <w:bookmarkEnd w:id="1232"/>
    <w:bookmarkStart w:name="z9677" w:id="1233"/>
    <w:p>
      <w:pPr>
        <w:spacing w:after="0"/>
        <w:ind w:left="0"/>
        <w:jc w:val="both"/>
      </w:pPr>
      <w:r>
        <w:rPr>
          <w:rFonts w:ascii="Times New Roman"/>
          <w:b w:val="false"/>
          <w:i w:val="false"/>
          <w:color w:val="000000"/>
          <w:sz w:val="28"/>
        </w:rPr>
        <w:t>
      Фибрилляция предсердий</w:t>
      </w:r>
    </w:p>
    <w:bookmarkEnd w:id="1233"/>
    <w:bookmarkStart w:name="z9678" w:id="1234"/>
    <w:p>
      <w:pPr>
        <w:spacing w:after="0"/>
        <w:ind w:left="0"/>
        <w:jc w:val="both"/>
      </w:pPr>
      <w:r>
        <w:rPr>
          <w:rFonts w:ascii="Times New Roman"/>
          <w:b w:val="false"/>
          <w:i w:val="false"/>
          <w:color w:val="000000"/>
          <w:sz w:val="28"/>
        </w:rPr>
        <w:t xml:space="preserve">
      </w:t>
      </w:r>
    </w:p>
    <w:bookmarkEnd w:id="12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79" w:id="1235"/>
    <w:p>
      <w:pPr>
        <w:spacing w:after="0"/>
        <w:ind w:left="0"/>
        <w:jc w:val="both"/>
      </w:pPr>
      <w:r>
        <w:rPr>
          <w:rFonts w:ascii="Times New Roman"/>
          <w:b w:val="false"/>
          <w:i w:val="false"/>
          <w:color w:val="000000"/>
          <w:sz w:val="28"/>
        </w:rPr>
        <w:t xml:space="preserve">
      нет </w:t>
      </w:r>
    </w:p>
    <w:bookmarkEnd w:id="1235"/>
    <w:bookmarkStart w:name="z9680" w:id="1236"/>
    <w:p>
      <w:pPr>
        <w:spacing w:after="0"/>
        <w:ind w:left="0"/>
        <w:jc w:val="both"/>
      </w:pPr>
      <w:r>
        <w:rPr>
          <w:rFonts w:ascii="Times New Roman"/>
          <w:b w:val="false"/>
          <w:i w:val="false"/>
          <w:color w:val="000000"/>
          <w:sz w:val="28"/>
        </w:rPr>
        <w:t xml:space="preserve">
      </w:t>
      </w:r>
    </w:p>
    <w:bookmarkEnd w:id="12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1" w:id="1237"/>
    <w:p>
      <w:pPr>
        <w:spacing w:after="0"/>
        <w:ind w:left="0"/>
        <w:jc w:val="both"/>
      </w:pPr>
      <w:r>
        <w:rPr>
          <w:rFonts w:ascii="Times New Roman"/>
          <w:b w:val="false"/>
          <w:i w:val="false"/>
          <w:color w:val="000000"/>
          <w:sz w:val="28"/>
        </w:rPr>
        <w:t xml:space="preserve">
      да </w:t>
      </w:r>
    </w:p>
    <w:bookmarkEnd w:id="1237"/>
    <w:bookmarkStart w:name="z9682" w:id="1238"/>
    <w:p>
      <w:pPr>
        <w:spacing w:after="0"/>
        <w:ind w:left="0"/>
        <w:jc w:val="both"/>
      </w:pPr>
      <w:r>
        <w:rPr>
          <w:rFonts w:ascii="Times New Roman"/>
          <w:b w:val="false"/>
          <w:i w:val="false"/>
          <w:color w:val="000000"/>
          <w:sz w:val="28"/>
        </w:rPr>
        <w:t xml:space="preserve">
      </w:t>
      </w:r>
    </w:p>
    <w:bookmarkEnd w:id="12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3" w:id="1239"/>
    <w:p>
      <w:pPr>
        <w:spacing w:after="0"/>
        <w:ind w:left="0"/>
        <w:jc w:val="both"/>
      </w:pPr>
      <w:r>
        <w:rPr>
          <w:rFonts w:ascii="Times New Roman"/>
          <w:b w:val="false"/>
          <w:i w:val="false"/>
          <w:color w:val="000000"/>
          <w:sz w:val="28"/>
        </w:rPr>
        <w:t>
      неизвестно</w:t>
      </w:r>
    </w:p>
    <w:bookmarkEnd w:id="1239"/>
    <w:bookmarkStart w:name="z9684" w:id="1240"/>
    <w:p>
      <w:pPr>
        <w:spacing w:after="0"/>
        <w:ind w:left="0"/>
        <w:jc w:val="both"/>
      </w:pPr>
      <w:r>
        <w:rPr>
          <w:rFonts w:ascii="Times New Roman"/>
          <w:b w:val="false"/>
          <w:i w:val="false"/>
          <w:color w:val="000000"/>
          <w:sz w:val="28"/>
        </w:rPr>
        <w:t>
      Стабильная стенокардия напряжения</w:t>
      </w:r>
    </w:p>
    <w:bookmarkEnd w:id="1240"/>
    <w:bookmarkStart w:name="z9685" w:id="1241"/>
    <w:p>
      <w:pPr>
        <w:spacing w:after="0"/>
        <w:ind w:left="0"/>
        <w:jc w:val="both"/>
      </w:pPr>
      <w:r>
        <w:rPr>
          <w:rFonts w:ascii="Times New Roman"/>
          <w:b w:val="false"/>
          <w:i w:val="false"/>
          <w:color w:val="000000"/>
          <w:sz w:val="28"/>
        </w:rPr>
        <w:t xml:space="preserve">
      </w:t>
      </w:r>
    </w:p>
    <w:bookmarkEnd w:id="1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6" w:id="1242"/>
    <w:p>
      <w:pPr>
        <w:spacing w:after="0"/>
        <w:ind w:left="0"/>
        <w:jc w:val="both"/>
      </w:pPr>
      <w:r>
        <w:rPr>
          <w:rFonts w:ascii="Times New Roman"/>
          <w:b w:val="false"/>
          <w:i w:val="false"/>
          <w:color w:val="000000"/>
          <w:sz w:val="28"/>
        </w:rPr>
        <w:t xml:space="preserve">
      нет </w:t>
      </w:r>
    </w:p>
    <w:bookmarkEnd w:id="1242"/>
    <w:bookmarkStart w:name="z9687" w:id="1243"/>
    <w:p>
      <w:pPr>
        <w:spacing w:after="0"/>
        <w:ind w:left="0"/>
        <w:jc w:val="both"/>
      </w:pPr>
      <w:r>
        <w:rPr>
          <w:rFonts w:ascii="Times New Roman"/>
          <w:b w:val="false"/>
          <w:i w:val="false"/>
          <w:color w:val="000000"/>
          <w:sz w:val="28"/>
        </w:rPr>
        <w:t xml:space="preserve">
      </w:t>
      </w:r>
    </w:p>
    <w:bookmarkEnd w:id="1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8" w:id="1244"/>
    <w:p>
      <w:pPr>
        <w:spacing w:after="0"/>
        <w:ind w:left="0"/>
        <w:jc w:val="both"/>
      </w:pPr>
      <w:r>
        <w:rPr>
          <w:rFonts w:ascii="Times New Roman"/>
          <w:b w:val="false"/>
          <w:i w:val="false"/>
          <w:color w:val="000000"/>
          <w:sz w:val="28"/>
        </w:rPr>
        <w:t xml:space="preserve">
      да </w:t>
      </w:r>
    </w:p>
    <w:bookmarkEnd w:id="1244"/>
    <w:bookmarkStart w:name="z9689"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0" w:id="1246"/>
    <w:p>
      <w:pPr>
        <w:spacing w:after="0"/>
        <w:ind w:left="0"/>
        <w:jc w:val="both"/>
      </w:pPr>
      <w:r>
        <w:rPr>
          <w:rFonts w:ascii="Times New Roman"/>
          <w:b w:val="false"/>
          <w:i w:val="false"/>
          <w:color w:val="000000"/>
          <w:sz w:val="28"/>
        </w:rPr>
        <w:t>
      неизвестно</w:t>
      </w:r>
    </w:p>
    <w:bookmarkEnd w:id="1246"/>
    <w:bookmarkStart w:name="z9691" w:id="1247"/>
    <w:p>
      <w:pPr>
        <w:spacing w:after="0"/>
        <w:ind w:left="0"/>
        <w:jc w:val="both"/>
      </w:pPr>
      <w:r>
        <w:rPr>
          <w:rFonts w:ascii="Times New Roman"/>
          <w:b w:val="false"/>
          <w:i w:val="false"/>
          <w:color w:val="000000"/>
          <w:sz w:val="28"/>
        </w:rPr>
        <w:t>
      Нестабильная стенокардия</w:t>
      </w:r>
    </w:p>
    <w:bookmarkEnd w:id="1247"/>
    <w:bookmarkStart w:name="z9692" w:id="1248"/>
    <w:p>
      <w:pPr>
        <w:spacing w:after="0"/>
        <w:ind w:left="0"/>
        <w:jc w:val="both"/>
      </w:pPr>
      <w:r>
        <w:rPr>
          <w:rFonts w:ascii="Times New Roman"/>
          <w:b w:val="false"/>
          <w:i w:val="false"/>
          <w:color w:val="000000"/>
          <w:sz w:val="28"/>
        </w:rPr>
        <w:t xml:space="preserve">
      </w:t>
      </w:r>
    </w:p>
    <w:bookmarkEnd w:id="12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3" w:id="1249"/>
    <w:p>
      <w:pPr>
        <w:spacing w:after="0"/>
        <w:ind w:left="0"/>
        <w:jc w:val="both"/>
      </w:pPr>
      <w:r>
        <w:rPr>
          <w:rFonts w:ascii="Times New Roman"/>
          <w:b w:val="false"/>
          <w:i w:val="false"/>
          <w:color w:val="000000"/>
          <w:sz w:val="28"/>
        </w:rPr>
        <w:t xml:space="preserve">
      нет </w:t>
      </w:r>
    </w:p>
    <w:bookmarkEnd w:id="1249"/>
    <w:bookmarkStart w:name="z9694" w:id="1250"/>
    <w:p>
      <w:pPr>
        <w:spacing w:after="0"/>
        <w:ind w:left="0"/>
        <w:jc w:val="both"/>
      </w:pPr>
      <w:r>
        <w:rPr>
          <w:rFonts w:ascii="Times New Roman"/>
          <w:b w:val="false"/>
          <w:i w:val="false"/>
          <w:color w:val="000000"/>
          <w:sz w:val="28"/>
        </w:rPr>
        <w:t xml:space="preserve">
      </w:t>
      </w:r>
    </w:p>
    <w:bookmarkEnd w:id="12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5" w:id="1251"/>
    <w:p>
      <w:pPr>
        <w:spacing w:after="0"/>
        <w:ind w:left="0"/>
        <w:jc w:val="both"/>
      </w:pPr>
      <w:r>
        <w:rPr>
          <w:rFonts w:ascii="Times New Roman"/>
          <w:b w:val="false"/>
          <w:i w:val="false"/>
          <w:color w:val="000000"/>
          <w:sz w:val="28"/>
        </w:rPr>
        <w:t xml:space="preserve">
      да </w:t>
      </w:r>
    </w:p>
    <w:bookmarkEnd w:id="1251"/>
    <w:bookmarkStart w:name="z9696" w:id="1252"/>
    <w:p>
      <w:pPr>
        <w:spacing w:after="0"/>
        <w:ind w:left="0"/>
        <w:jc w:val="both"/>
      </w:pPr>
      <w:r>
        <w:rPr>
          <w:rFonts w:ascii="Times New Roman"/>
          <w:b w:val="false"/>
          <w:i w:val="false"/>
          <w:color w:val="000000"/>
          <w:sz w:val="28"/>
        </w:rPr>
        <w:t xml:space="preserve">
      </w:t>
      </w:r>
    </w:p>
    <w:bookmarkEnd w:id="1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7" w:id="1253"/>
    <w:p>
      <w:pPr>
        <w:spacing w:after="0"/>
        <w:ind w:left="0"/>
        <w:jc w:val="both"/>
      </w:pPr>
      <w:r>
        <w:rPr>
          <w:rFonts w:ascii="Times New Roman"/>
          <w:b w:val="false"/>
          <w:i w:val="false"/>
          <w:color w:val="000000"/>
          <w:sz w:val="28"/>
        </w:rPr>
        <w:t>
      неизвестно</w:t>
      </w:r>
    </w:p>
    <w:bookmarkEnd w:id="1253"/>
    <w:bookmarkStart w:name="z9698" w:id="1254"/>
    <w:p>
      <w:pPr>
        <w:spacing w:after="0"/>
        <w:ind w:left="0"/>
        <w:jc w:val="both"/>
      </w:pPr>
      <w:r>
        <w:rPr>
          <w:rFonts w:ascii="Times New Roman"/>
          <w:b w:val="false"/>
          <w:i w:val="false"/>
          <w:color w:val="000000"/>
          <w:sz w:val="28"/>
        </w:rPr>
        <w:t>
      АКШ/ТКА</w:t>
      </w:r>
    </w:p>
    <w:bookmarkEnd w:id="1254"/>
    <w:bookmarkStart w:name="z9699" w:id="1255"/>
    <w:p>
      <w:pPr>
        <w:spacing w:after="0"/>
        <w:ind w:left="0"/>
        <w:jc w:val="both"/>
      </w:pPr>
      <w:r>
        <w:rPr>
          <w:rFonts w:ascii="Times New Roman"/>
          <w:b w:val="false"/>
          <w:i w:val="false"/>
          <w:color w:val="000000"/>
          <w:sz w:val="28"/>
        </w:rPr>
        <w:t xml:space="preserve">
      </w:t>
      </w:r>
    </w:p>
    <w:bookmarkEnd w:id="12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0" w:id="1256"/>
    <w:p>
      <w:pPr>
        <w:spacing w:after="0"/>
        <w:ind w:left="0"/>
        <w:jc w:val="both"/>
      </w:pPr>
      <w:r>
        <w:rPr>
          <w:rFonts w:ascii="Times New Roman"/>
          <w:b w:val="false"/>
          <w:i w:val="false"/>
          <w:color w:val="000000"/>
          <w:sz w:val="28"/>
        </w:rPr>
        <w:t xml:space="preserve">
      нет </w:t>
      </w:r>
    </w:p>
    <w:bookmarkEnd w:id="1256"/>
    <w:bookmarkStart w:name="z9701" w:id="1257"/>
    <w:p>
      <w:pPr>
        <w:spacing w:after="0"/>
        <w:ind w:left="0"/>
        <w:jc w:val="both"/>
      </w:pPr>
      <w:r>
        <w:rPr>
          <w:rFonts w:ascii="Times New Roman"/>
          <w:b w:val="false"/>
          <w:i w:val="false"/>
          <w:color w:val="000000"/>
          <w:sz w:val="28"/>
        </w:rPr>
        <w:t xml:space="preserve">
      </w:t>
      </w:r>
    </w:p>
    <w:bookmarkEnd w:id="12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2" w:id="1258"/>
    <w:p>
      <w:pPr>
        <w:spacing w:after="0"/>
        <w:ind w:left="0"/>
        <w:jc w:val="both"/>
      </w:pPr>
      <w:r>
        <w:rPr>
          <w:rFonts w:ascii="Times New Roman"/>
          <w:b w:val="false"/>
          <w:i w:val="false"/>
          <w:color w:val="000000"/>
          <w:sz w:val="28"/>
        </w:rPr>
        <w:t xml:space="preserve">
      да </w:t>
      </w:r>
    </w:p>
    <w:bookmarkEnd w:id="1258"/>
    <w:bookmarkStart w:name="z9703"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4" w:id="1260"/>
    <w:p>
      <w:pPr>
        <w:spacing w:after="0"/>
        <w:ind w:left="0"/>
        <w:jc w:val="both"/>
      </w:pPr>
      <w:r>
        <w:rPr>
          <w:rFonts w:ascii="Times New Roman"/>
          <w:b w:val="false"/>
          <w:i w:val="false"/>
          <w:color w:val="000000"/>
          <w:sz w:val="28"/>
        </w:rPr>
        <w:t>
      неизвестно</w:t>
      </w:r>
    </w:p>
    <w:bookmarkEnd w:id="1260"/>
    <w:bookmarkStart w:name="z9705" w:id="1261"/>
    <w:p>
      <w:pPr>
        <w:spacing w:after="0"/>
        <w:ind w:left="0"/>
        <w:jc w:val="both"/>
      </w:pPr>
      <w:r>
        <w:rPr>
          <w:rFonts w:ascii="Times New Roman"/>
          <w:b w:val="false"/>
          <w:i w:val="false"/>
          <w:color w:val="000000"/>
          <w:sz w:val="28"/>
        </w:rPr>
        <w:t>
      АКШ/ЧКВ (подчеркнуть)</w:t>
      </w:r>
    </w:p>
    <w:bookmarkEnd w:id="1261"/>
    <w:bookmarkStart w:name="z9706"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7" w:id="1263"/>
    <w:p>
      <w:pPr>
        <w:spacing w:after="0"/>
        <w:ind w:left="0"/>
        <w:jc w:val="both"/>
      </w:pPr>
      <w:r>
        <w:rPr>
          <w:rFonts w:ascii="Times New Roman"/>
          <w:b w:val="false"/>
          <w:i w:val="false"/>
          <w:color w:val="000000"/>
          <w:sz w:val="28"/>
        </w:rPr>
        <w:t xml:space="preserve">
      нет </w:t>
      </w:r>
    </w:p>
    <w:bookmarkEnd w:id="1263"/>
    <w:bookmarkStart w:name="z9708" w:id="1264"/>
    <w:p>
      <w:pPr>
        <w:spacing w:after="0"/>
        <w:ind w:left="0"/>
        <w:jc w:val="both"/>
      </w:pPr>
      <w:r>
        <w:rPr>
          <w:rFonts w:ascii="Times New Roman"/>
          <w:b w:val="false"/>
          <w:i w:val="false"/>
          <w:color w:val="000000"/>
          <w:sz w:val="28"/>
        </w:rPr>
        <w:t xml:space="preserve">
      </w:t>
      </w:r>
    </w:p>
    <w:bookmarkEnd w:id="12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9" w:id="1265"/>
    <w:p>
      <w:pPr>
        <w:spacing w:after="0"/>
        <w:ind w:left="0"/>
        <w:jc w:val="both"/>
      </w:pPr>
      <w:r>
        <w:rPr>
          <w:rFonts w:ascii="Times New Roman"/>
          <w:b w:val="false"/>
          <w:i w:val="false"/>
          <w:color w:val="000000"/>
          <w:sz w:val="28"/>
        </w:rPr>
        <w:t xml:space="preserve">
      да </w:t>
      </w:r>
    </w:p>
    <w:bookmarkEnd w:id="1265"/>
    <w:bookmarkStart w:name="z9710" w:id="1266"/>
    <w:p>
      <w:pPr>
        <w:spacing w:after="0"/>
        <w:ind w:left="0"/>
        <w:jc w:val="both"/>
      </w:pPr>
      <w:r>
        <w:rPr>
          <w:rFonts w:ascii="Times New Roman"/>
          <w:b w:val="false"/>
          <w:i w:val="false"/>
          <w:color w:val="000000"/>
          <w:sz w:val="28"/>
        </w:rPr>
        <w:t xml:space="preserve">
      </w:t>
      </w:r>
    </w:p>
    <w:bookmarkEnd w:id="12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1" w:id="1267"/>
    <w:p>
      <w:pPr>
        <w:spacing w:after="0"/>
        <w:ind w:left="0"/>
        <w:jc w:val="both"/>
      </w:pPr>
      <w:r>
        <w:rPr>
          <w:rFonts w:ascii="Times New Roman"/>
          <w:b w:val="false"/>
          <w:i w:val="false"/>
          <w:color w:val="000000"/>
          <w:sz w:val="28"/>
        </w:rPr>
        <w:t>
      неизвестно</w:t>
      </w:r>
    </w:p>
    <w:bookmarkEnd w:id="1267"/>
    <w:bookmarkStart w:name="z9712" w:id="1268"/>
    <w:p>
      <w:pPr>
        <w:spacing w:after="0"/>
        <w:ind w:left="0"/>
        <w:jc w:val="both"/>
      </w:pPr>
      <w:r>
        <w:rPr>
          <w:rFonts w:ascii="Times New Roman"/>
          <w:b w:val="false"/>
          <w:i w:val="false"/>
          <w:color w:val="000000"/>
          <w:sz w:val="28"/>
        </w:rPr>
        <w:t>
      ЭКС/ИКД /СРТ (подчеркнуть)</w:t>
      </w:r>
    </w:p>
    <w:bookmarkEnd w:id="1268"/>
    <w:bookmarkStart w:name="z9713"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4" w:id="1270"/>
    <w:p>
      <w:pPr>
        <w:spacing w:after="0"/>
        <w:ind w:left="0"/>
        <w:jc w:val="both"/>
      </w:pPr>
      <w:r>
        <w:rPr>
          <w:rFonts w:ascii="Times New Roman"/>
          <w:b w:val="false"/>
          <w:i w:val="false"/>
          <w:color w:val="000000"/>
          <w:sz w:val="28"/>
        </w:rPr>
        <w:t xml:space="preserve">
      нет </w:t>
      </w:r>
    </w:p>
    <w:bookmarkEnd w:id="1270"/>
    <w:bookmarkStart w:name="z9715"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6" w:id="1272"/>
    <w:p>
      <w:pPr>
        <w:spacing w:after="0"/>
        <w:ind w:left="0"/>
        <w:jc w:val="both"/>
      </w:pPr>
      <w:r>
        <w:rPr>
          <w:rFonts w:ascii="Times New Roman"/>
          <w:b w:val="false"/>
          <w:i w:val="false"/>
          <w:color w:val="000000"/>
          <w:sz w:val="28"/>
        </w:rPr>
        <w:t xml:space="preserve">
      да </w:t>
      </w:r>
    </w:p>
    <w:bookmarkEnd w:id="1272"/>
    <w:bookmarkStart w:name="z9717"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8" w:id="1274"/>
    <w:p>
      <w:pPr>
        <w:spacing w:after="0"/>
        <w:ind w:left="0"/>
        <w:jc w:val="both"/>
      </w:pPr>
      <w:r>
        <w:rPr>
          <w:rFonts w:ascii="Times New Roman"/>
          <w:b w:val="false"/>
          <w:i w:val="false"/>
          <w:color w:val="000000"/>
          <w:sz w:val="28"/>
        </w:rPr>
        <w:t>
      неизвестно</w:t>
      </w:r>
    </w:p>
    <w:bookmarkEnd w:id="1274"/>
    <w:bookmarkStart w:name="z9719" w:id="1275"/>
    <w:p>
      <w:pPr>
        <w:spacing w:after="0"/>
        <w:ind w:left="0"/>
        <w:jc w:val="both"/>
      </w:pPr>
      <w:r>
        <w:rPr>
          <w:rFonts w:ascii="Times New Roman"/>
          <w:b w:val="false"/>
          <w:i w:val="false"/>
          <w:color w:val="000000"/>
          <w:sz w:val="28"/>
        </w:rPr>
        <w:t>
      Болезни клапанов сердца</w:t>
      </w:r>
    </w:p>
    <w:bookmarkEnd w:id="1275"/>
    <w:bookmarkStart w:name="z9720"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1" w:id="1277"/>
    <w:p>
      <w:pPr>
        <w:spacing w:after="0"/>
        <w:ind w:left="0"/>
        <w:jc w:val="both"/>
      </w:pPr>
      <w:r>
        <w:rPr>
          <w:rFonts w:ascii="Times New Roman"/>
          <w:b w:val="false"/>
          <w:i w:val="false"/>
          <w:color w:val="000000"/>
          <w:sz w:val="28"/>
        </w:rPr>
        <w:t xml:space="preserve">
      нет </w:t>
      </w:r>
    </w:p>
    <w:bookmarkEnd w:id="1277"/>
    <w:bookmarkStart w:name="z9722" w:id="1278"/>
    <w:p>
      <w:pPr>
        <w:spacing w:after="0"/>
        <w:ind w:left="0"/>
        <w:jc w:val="both"/>
      </w:pPr>
      <w:r>
        <w:rPr>
          <w:rFonts w:ascii="Times New Roman"/>
          <w:b w:val="false"/>
          <w:i w:val="false"/>
          <w:color w:val="000000"/>
          <w:sz w:val="28"/>
        </w:rPr>
        <w:t xml:space="preserve">
      </w:t>
      </w:r>
    </w:p>
    <w:bookmarkEnd w:id="12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3" w:id="1279"/>
    <w:p>
      <w:pPr>
        <w:spacing w:after="0"/>
        <w:ind w:left="0"/>
        <w:jc w:val="both"/>
      </w:pPr>
      <w:r>
        <w:rPr>
          <w:rFonts w:ascii="Times New Roman"/>
          <w:b w:val="false"/>
          <w:i w:val="false"/>
          <w:color w:val="000000"/>
          <w:sz w:val="28"/>
        </w:rPr>
        <w:t xml:space="preserve">
      да </w:t>
      </w:r>
    </w:p>
    <w:bookmarkEnd w:id="1279"/>
    <w:bookmarkStart w:name="z9724"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5" w:id="1281"/>
    <w:p>
      <w:pPr>
        <w:spacing w:after="0"/>
        <w:ind w:left="0"/>
        <w:jc w:val="both"/>
      </w:pPr>
      <w:r>
        <w:rPr>
          <w:rFonts w:ascii="Times New Roman"/>
          <w:b w:val="false"/>
          <w:i w:val="false"/>
          <w:color w:val="000000"/>
          <w:sz w:val="28"/>
        </w:rPr>
        <w:t>
      неизвестно</w:t>
      </w:r>
    </w:p>
    <w:bookmarkEnd w:id="1281"/>
    <w:bookmarkStart w:name="z9726" w:id="1282"/>
    <w:p>
      <w:pPr>
        <w:spacing w:after="0"/>
        <w:ind w:left="0"/>
        <w:jc w:val="both"/>
      </w:pPr>
      <w:r>
        <w:rPr>
          <w:rFonts w:ascii="Times New Roman"/>
          <w:b w:val="false"/>
          <w:i w:val="false"/>
          <w:color w:val="000000"/>
          <w:sz w:val="28"/>
        </w:rPr>
        <w:t>
      Кардиомиопатия</w:t>
      </w:r>
    </w:p>
    <w:bookmarkEnd w:id="1282"/>
    <w:bookmarkStart w:name="z9727"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8" w:id="1284"/>
    <w:p>
      <w:pPr>
        <w:spacing w:after="0"/>
        <w:ind w:left="0"/>
        <w:jc w:val="both"/>
      </w:pPr>
      <w:r>
        <w:rPr>
          <w:rFonts w:ascii="Times New Roman"/>
          <w:b w:val="false"/>
          <w:i w:val="false"/>
          <w:color w:val="000000"/>
          <w:sz w:val="28"/>
        </w:rPr>
        <w:t xml:space="preserve">
      нет </w:t>
      </w:r>
    </w:p>
    <w:bookmarkEnd w:id="1284"/>
    <w:bookmarkStart w:name="z9729" w:id="1285"/>
    <w:p>
      <w:pPr>
        <w:spacing w:after="0"/>
        <w:ind w:left="0"/>
        <w:jc w:val="both"/>
      </w:pPr>
      <w:r>
        <w:rPr>
          <w:rFonts w:ascii="Times New Roman"/>
          <w:b w:val="false"/>
          <w:i w:val="false"/>
          <w:color w:val="000000"/>
          <w:sz w:val="28"/>
        </w:rPr>
        <w:t xml:space="preserve">
      </w:t>
      </w:r>
    </w:p>
    <w:bookmarkEnd w:id="12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0" w:id="1286"/>
    <w:p>
      <w:pPr>
        <w:spacing w:after="0"/>
        <w:ind w:left="0"/>
        <w:jc w:val="both"/>
      </w:pPr>
      <w:r>
        <w:rPr>
          <w:rFonts w:ascii="Times New Roman"/>
          <w:b w:val="false"/>
          <w:i w:val="false"/>
          <w:color w:val="000000"/>
          <w:sz w:val="28"/>
        </w:rPr>
        <w:t xml:space="preserve">
      да </w:t>
      </w:r>
    </w:p>
    <w:bookmarkEnd w:id="1286"/>
    <w:bookmarkStart w:name="z9731" w:id="1287"/>
    <w:p>
      <w:pPr>
        <w:spacing w:after="0"/>
        <w:ind w:left="0"/>
        <w:jc w:val="both"/>
      </w:pPr>
      <w:r>
        <w:rPr>
          <w:rFonts w:ascii="Times New Roman"/>
          <w:b w:val="false"/>
          <w:i w:val="false"/>
          <w:color w:val="000000"/>
          <w:sz w:val="28"/>
        </w:rPr>
        <w:t xml:space="preserve">
      </w:t>
      </w:r>
    </w:p>
    <w:bookmarkEnd w:id="12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2" w:id="1288"/>
    <w:p>
      <w:pPr>
        <w:spacing w:after="0"/>
        <w:ind w:left="0"/>
        <w:jc w:val="both"/>
      </w:pPr>
      <w:r>
        <w:rPr>
          <w:rFonts w:ascii="Times New Roman"/>
          <w:b w:val="false"/>
          <w:i w:val="false"/>
          <w:color w:val="000000"/>
          <w:sz w:val="28"/>
        </w:rPr>
        <w:t>
      неизвестно</w:t>
      </w:r>
    </w:p>
    <w:bookmarkEnd w:id="1288"/>
    <w:bookmarkStart w:name="z9733" w:id="1289"/>
    <w:p>
      <w:pPr>
        <w:spacing w:after="0"/>
        <w:ind w:left="0"/>
        <w:jc w:val="both"/>
      </w:pPr>
      <w:r>
        <w:rPr>
          <w:rFonts w:ascii="Times New Roman"/>
          <w:b w:val="false"/>
          <w:i w:val="false"/>
          <w:color w:val="000000"/>
          <w:sz w:val="28"/>
        </w:rPr>
        <w:t>
      Хроническая сердечная недостаточность</w:t>
      </w:r>
    </w:p>
    <w:bookmarkEnd w:id="1289"/>
    <w:bookmarkStart w:name="z9734" w:id="1290"/>
    <w:p>
      <w:pPr>
        <w:spacing w:after="0"/>
        <w:ind w:left="0"/>
        <w:jc w:val="both"/>
      </w:pPr>
      <w:r>
        <w:rPr>
          <w:rFonts w:ascii="Times New Roman"/>
          <w:b w:val="false"/>
          <w:i w:val="false"/>
          <w:color w:val="000000"/>
          <w:sz w:val="28"/>
        </w:rPr>
        <w:t xml:space="preserve">
      </w:t>
      </w:r>
    </w:p>
    <w:bookmarkEnd w:id="12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5" w:id="1291"/>
    <w:p>
      <w:pPr>
        <w:spacing w:after="0"/>
        <w:ind w:left="0"/>
        <w:jc w:val="both"/>
      </w:pPr>
      <w:r>
        <w:rPr>
          <w:rFonts w:ascii="Times New Roman"/>
          <w:b w:val="false"/>
          <w:i w:val="false"/>
          <w:color w:val="000000"/>
          <w:sz w:val="28"/>
        </w:rPr>
        <w:t xml:space="preserve">
      нет </w:t>
      </w:r>
    </w:p>
    <w:bookmarkEnd w:id="1291"/>
    <w:bookmarkStart w:name="z9736"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7" w:id="1293"/>
    <w:p>
      <w:pPr>
        <w:spacing w:after="0"/>
        <w:ind w:left="0"/>
        <w:jc w:val="both"/>
      </w:pPr>
      <w:r>
        <w:rPr>
          <w:rFonts w:ascii="Times New Roman"/>
          <w:b w:val="false"/>
          <w:i w:val="false"/>
          <w:color w:val="000000"/>
          <w:sz w:val="28"/>
        </w:rPr>
        <w:t xml:space="preserve">
      да (NYNA ФК </w:t>
      </w:r>
    </w:p>
    <w:bookmarkEnd w:id="1293"/>
    <w:bookmarkStart w:name="z9738"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9" w:id="1295"/>
    <w:p>
      <w:pPr>
        <w:spacing w:after="0"/>
        <w:ind w:left="0"/>
        <w:jc w:val="both"/>
      </w:pPr>
      <w:r>
        <w:rPr>
          <w:rFonts w:ascii="Times New Roman"/>
          <w:b w:val="false"/>
          <w:i w:val="false"/>
          <w:color w:val="000000"/>
          <w:sz w:val="28"/>
        </w:rPr>
        <w:t xml:space="preserve">
      I, </w:t>
      </w:r>
    </w:p>
    <w:bookmarkEnd w:id="1295"/>
    <w:bookmarkStart w:name="z9740"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1" w:id="1297"/>
    <w:p>
      <w:pPr>
        <w:spacing w:after="0"/>
        <w:ind w:left="0"/>
        <w:jc w:val="both"/>
      </w:pPr>
      <w:r>
        <w:rPr>
          <w:rFonts w:ascii="Times New Roman"/>
          <w:b w:val="false"/>
          <w:i w:val="false"/>
          <w:color w:val="000000"/>
          <w:sz w:val="28"/>
        </w:rPr>
        <w:t xml:space="preserve">
      II, </w:t>
      </w:r>
    </w:p>
    <w:bookmarkEnd w:id="1297"/>
    <w:bookmarkStart w:name="z9742" w:id="1298"/>
    <w:p>
      <w:pPr>
        <w:spacing w:after="0"/>
        <w:ind w:left="0"/>
        <w:jc w:val="both"/>
      </w:pPr>
      <w:r>
        <w:rPr>
          <w:rFonts w:ascii="Times New Roman"/>
          <w:b w:val="false"/>
          <w:i w:val="false"/>
          <w:color w:val="000000"/>
          <w:sz w:val="28"/>
        </w:rPr>
        <w:t xml:space="preserve">
      </w:t>
      </w:r>
    </w:p>
    <w:bookmarkEnd w:id="12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3" w:id="1299"/>
    <w:p>
      <w:pPr>
        <w:spacing w:after="0"/>
        <w:ind w:left="0"/>
        <w:jc w:val="both"/>
      </w:pPr>
      <w:r>
        <w:rPr>
          <w:rFonts w:ascii="Times New Roman"/>
          <w:b w:val="false"/>
          <w:i w:val="false"/>
          <w:color w:val="000000"/>
          <w:sz w:val="28"/>
        </w:rPr>
        <w:t xml:space="preserve">
      III, </w:t>
      </w:r>
    </w:p>
    <w:bookmarkEnd w:id="1299"/>
    <w:bookmarkStart w:name="z9744" w:id="1300"/>
    <w:p>
      <w:pPr>
        <w:spacing w:after="0"/>
        <w:ind w:left="0"/>
        <w:jc w:val="both"/>
      </w:pPr>
      <w:r>
        <w:rPr>
          <w:rFonts w:ascii="Times New Roman"/>
          <w:b w:val="false"/>
          <w:i w:val="false"/>
          <w:color w:val="000000"/>
          <w:sz w:val="28"/>
        </w:rPr>
        <w:t xml:space="preserve">
      </w:t>
      </w:r>
    </w:p>
    <w:bookmarkEnd w:id="1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5" w:id="1301"/>
    <w:p>
      <w:pPr>
        <w:spacing w:after="0"/>
        <w:ind w:left="0"/>
        <w:jc w:val="both"/>
      </w:pPr>
      <w:r>
        <w:rPr>
          <w:rFonts w:ascii="Times New Roman"/>
          <w:b w:val="false"/>
          <w:i w:val="false"/>
          <w:color w:val="000000"/>
          <w:sz w:val="28"/>
        </w:rPr>
        <w:t xml:space="preserve">
      IV) </w:t>
      </w:r>
    </w:p>
    <w:bookmarkEnd w:id="1301"/>
    <w:bookmarkStart w:name="z9746" w:id="1302"/>
    <w:p>
      <w:pPr>
        <w:spacing w:after="0"/>
        <w:ind w:left="0"/>
        <w:jc w:val="both"/>
      </w:pPr>
      <w:r>
        <w:rPr>
          <w:rFonts w:ascii="Times New Roman"/>
          <w:b w:val="false"/>
          <w:i w:val="false"/>
          <w:color w:val="000000"/>
          <w:sz w:val="28"/>
        </w:rPr>
        <w:t xml:space="preserve">
      </w:t>
      </w:r>
    </w:p>
    <w:bookmarkEnd w:id="1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7" w:id="1303"/>
    <w:p>
      <w:pPr>
        <w:spacing w:after="0"/>
        <w:ind w:left="0"/>
        <w:jc w:val="both"/>
      </w:pPr>
      <w:r>
        <w:rPr>
          <w:rFonts w:ascii="Times New Roman"/>
          <w:b w:val="false"/>
          <w:i w:val="false"/>
          <w:color w:val="000000"/>
          <w:sz w:val="28"/>
        </w:rPr>
        <w:t>
      неизвестно</w:t>
      </w:r>
    </w:p>
    <w:bookmarkEnd w:id="1303"/>
    <w:bookmarkStart w:name="z9748" w:id="1304"/>
    <w:p>
      <w:pPr>
        <w:spacing w:after="0"/>
        <w:ind w:left="0"/>
        <w:jc w:val="both"/>
      </w:pPr>
      <w:r>
        <w:rPr>
          <w:rFonts w:ascii="Times New Roman"/>
          <w:b w:val="false"/>
          <w:i w:val="false"/>
          <w:color w:val="000000"/>
          <w:sz w:val="28"/>
        </w:rPr>
        <w:t>
      6. Сопутствующая некардиальная патология</w:t>
      </w:r>
    </w:p>
    <w:bookmarkEnd w:id="1304"/>
    <w:bookmarkStart w:name="z9749" w:id="1305"/>
    <w:p>
      <w:pPr>
        <w:spacing w:after="0"/>
        <w:ind w:left="0"/>
        <w:jc w:val="both"/>
      </w:pPr>
      <w:r>
        <w:rPr>
          <w:rFonts w:ascii="Times New Roman"/>
          <w:b w:val="false"/>
          <w:i w:val="false"/>
          <w:color w:val="000000"/>
          <w:sz w:val="28"/>
        </w:rPr>
        <w:t>
      ОНМК</w:t>
      </w:r>
    </w:p>
    <w:bookmarkEnd w:id="1305"/>
    <w:bookmarkStart w:name="z9750" w:id="1306"/>
    <w:p>
      <w:pPr>
        <w:spacing w:after="0"/>
        <w:ind w:left="0"/>
        <w:jc w:val="both"/>
      </w:pPr>
      <w:r>
        <w:rPr>
          <w:rFonts w:ascii="Times New Roman"/>
          <w:b w:val="false"/>
          <w:i w:val="false"/>
          <w:color w:val="000000"/>
          <w:sz w:val="28"/>
        </w:rPr>
        <w:t xml:space="preserve">
      </w:t>
      </w:r>
    </w:p>
    <w:bookmarkEnd w:id="13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1" w:id="1307"/>
    <w:p>
      <w:pPr>
        <w:spacing w:after="0"/>
        <w:ind w:left="0"/>
        <w:jc w:val="both"/>
      </w:pPr>
      <w:r>
        <w:rPr>
          <w:rFonts w:ascii="Times New Roman"/>
          <w:b w:val="false"/>
          <w:i w:val="false"/>
          <w:color w:val="000000"/>
          <w:sz w:val="28"/>
        </w:rPr>
        <w:t xml:space="preserve">
      нет </w:t>
      </w:r>
    </w:p>
    <w:bookmarkEnd w:id="1307"/>
    <w:bookmarkStart w:name="z9752"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3" w:id="1309"/>
    <w:p>
      <w:pPr>
        <w:spacing w:after="0"/>
        <w:ind w:left="0"/>
        <w:jc w:val="both"/>
      </w:pPr>
      <w:r>
        <w:rPr>
          <w:rFonts w:ascii="Times New Roman"/>
          <w:b w:val="false"/>
          <w:i w:val="false"/>
          <w:color w:val="000000"/>
          <w:sz w:val="28"/>
        </w:rPr>
        <w:t xml:space="preserve">
      ( </w:t>
      </w:r>
    </w:p>
    <w:bookmarkEnd w:id="1309"/>
    <w:bookmarkStart w:name="z9754" w:id="1310"/>
    <w:p>
      <w:pPr>
        <w:spacing w:after="0"/>
        <w:ind w:left="0"/>
        <w:jc w:val="both"/>
      </w:pPr>
      <w:r>
        <w:rPr>
          <w:rFonts w:ascii="Times New Roman"/>
          <w:b w:val="false"/>
          <w:i w:val="false"/>
          <w:color w:val="000000"/>
          <w:sz w:val="28"/>
        </w:rPr>
        <w:t xml:space="preserve">
      </w:t>
      </w:r>
    </w:p>
    <w:bookmarkEnd w:id="13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5" w:id="1311"/>
    <w:p>
      <w:pPr>
        <w:spacing w:after="0"/>
        <w:ind w:left="0"/>
        <w:jc w:val="both"/>
      </w:pPr>
      <w:r>
        <w:rPr>
          <w:rFonts w:ascii="Times New Roman"/>
          <w:b w:val="false"/>
          <w:i w:val="false"/>
          <w:color w:val="000000"/>
          <w:sz w:val="28"/>
        </w:rPr>
        <w:t xml:space="preserve">
      1 - геморрагический инсульт, </w:t>
      </w:r>
    </w:p>
    <w:bookmarkEnd w:id="1311"/>
    <w:bookmarkStart w:name="z9756" w:id="1312"/>
    <w:p>
      <w:pPr>
        <w:spacing w:after="0"/>
        <w:ind w:left="0"/>
        <w:jc w:val="both"/>
      </w:pPr>
      <w:r>
        <w:rPr>
          <w:rFonts w:ascii="Times New Roman"/>
          <w:b w:val="false"/>
          <w:i w:val="false"/>
          <w:color w:val="000000"/>
          <w:sz w:val="28"/>
        </w:rPr>
        <w:t xml:space="preserve">
      </w:t>
      </w:r>
    </w:p>
    <w:bookmarkEnd w:id="13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7" w:id="1313"/>
    <w:p>
      <w:pPr>
        <w:spacing w:after="0"/>
        <w:ind w:left="0"/>
        <w:jc w:val="both"/>
      </w:pPr>
      <w:r>
        <w:rPr>
          <w:rFonts w:ascii="Times New Roman"/>
          <w:b w:val="false"/>
          <w:i w:val="false"/>
          <w:color w:val="000000"/>
          <w:sz w:val="28"/>
        </w:rPr>
        <w:t xml:space="preserve">
      2 - инфаркт мозга, </w:t>
      </w:r>
    </w:p>
    <w:bookmarkEnd w:id="1313"/>
    <w:bookmarkStart w:name="z9758" w:id="1314"/>
    <w:p>
      <w:pPr>
        <w:spacing w:after="0"/>
        <w:ind w:left="0"/>
        <w:jc w:val="both"/>
      </w:pPr>
      <w:r>
        <w:rPr>
          <w:rFonts w:ascii="Times New Roman"/>
          <w:b w:val="false"/>
          <w:i w:val="false"/>
          <w:color w:val="000000"/>
          <w:sz w:val="28"/>
        </w:rPr>
        <w:t xml:space="preserve">
      </w:t>
      </w:r>
    </w:p>
    <w:bookmarkEnd w:id="1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9" w:id="1315"/>
    <w:p>
      <w:pPr>
        <w:spacing w:after="0"/>
        <w:ind w:left="0"/>
        <w:jc w:val="both"/>
      </w:pPr>
      <w:r>
        <w:rPr>
          <w:rFonts w:ascii="Times New Roman"/>
          <w:b w:val="false"/>
          <w:i w:val="false"/>
          <w:color w:val="000000"/>
          <w:sz w:val="28"/>
        </w:rPr>
        <w:t xml:space="preserve">
      3-транзиторная ишемическая атака) </w:t>
      </w:r>
    </w:p>
    <w:bookmarkEnd w:id="1315"/>
    <w:bookmarkStart w:name="z9760" w:id="1316"/>
    <w:p>
      <w:pPr>
        <w:spacing w:after="0"/>
        <w:ind w:left="0"/>
        <w:jc w:val="both"/>
      </w:pPr>
      <w:r>
        <w:rPr>
          <w:rFonts w:ascii="Times New Roman"/>
          <w:b w:val="false"/>
          <w:i w:val="false"/>
          <w:color w:val="000000"/>
          <w:sz w:val="28"/>
        </w:rPr>
        <w:t xml:space="preserve">
      </w:t>
      </w:r>
    </w:p>
    <w:bookmarkEnd w:id="1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1" w:id="1317"/>
    <w:p>
      <w:pPr>
        <w:spacing w:after="0"/>
        <w:ind w:left="0"/>
        <w:jc w:val="both"/>
      </w:pPr>
      <w:r>
        <w:rPr>
          <w:rFonts w:ascii="Times New Roman"/>
          <w:b w:val="false"/>
          <w:i w:val="false"/>
          <w:color w:val="000000"/>
          <w:sz w:val="28"/>
        </w:rPr>
        <w:t>
      неизвестно</w:t>
      </w:r>
    </w:p>
    <w:bookmarkEnd w:id="1317"/>
    <w:bookmarkStart w:name="z9762" w:id="1318"/>
    <w:p>
      <w:pPr>
        <w:spacing w:after="0"/>
        <w:ind w:left="0"/>
        <w:jc w:val="both"/>
      </w:pPr>
      <w:r>
        <w:rPr>
          <w:rFonts w:ascii="Times New Roman"/>
          <w:b w:val="false"/>
          <w:i w:val="false"/>
          <w:color w:val="000000"/>
          <w:sz w:val="28"/>
        </w:rPr>
        <w:t>
      Хроническая болезнь почек (ХБП)</w:t>
      </w:r>
    </w:p>
    <w:bookmarkEnd w:id="1318"/>
    <w:bookmarkStart w:name="z9763"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4" w:id="1320"/>
    <w:p>
      <w:pPr>
        <w:spacing w:after="0"/>
        <w:ind w:left="0"/>
        <w:jc w:val="both"/>
      </w:pPr>
      <w:r>
        <w:rPr>
          <w:rFonts w:ascii="Times New Roman"/>
          <w:b w:val="false"/>
          <w:i w:val="false"/>
          <w:color w:val="000000"/>
          <w:sz w:val="28"/>
        </w:rPr>
        <w:t xml:space="preserve">
      нет </w:t>
      </w:r>
    </w:p>
    <w:bookmarkEnd w:id="1320"/>
    <w:bookmarkStart w:name="z9765" w:id="1321"/>
    <w:p>
      <w:pPr>
        <w:spacing w:after="0"/>
        <w:ind w:left="0"/>
        <w:jc w:val="both"/>
      </w:pPr>
      <w:r>
        <w:rPr>
          <w:rFonts w:ascii="Times New Roman"/>
          <w:b w:val="false"/>
          <w:i w:val="false"/>
          <w:color w:val="000000"/>
          <w:sz w:val="28"/>
        </w:rPr>
        <w:t xml:space="preserve">
      </w:t>
      </w:r>
    </w:p>
    <w:bookmarkEnd w:id="1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6" w:id="1322"/>
    <w:p>
      <w:pPr>
        <w:spacing w:after="0"/>
        <w:ind w:left="0"/>
        <w:jc w:val="both"/>
      </w:pPr>
      <w:r>
        <w:rPr>
          <w:rFonts w:ascii="Times New Roman"/>
          <w:b w:val="false"/>
          <w:i w:val="false"/>
          <w:color w:val="000000"/>
          <w:sz w:val="28"/>
        </w:rPr>
        <w:t xml:space="preserve">
      да </w:t>
      </w:r>
    </w:p>
    <w:bookmarkEnd w:id="1322"/>
    <w:bookmarkStart w:name="z9767" w:id="1323"/>
    <w:p>
      <w:pPr>
        <w:spacing w:after="0"/>
        <w:ind w:left="0"/>
        <w:jc w:val="both"/>
      </w:pPr>
      <w:r>
        <w:rPr>
          <w:rFonts w:ascii="Times New Roman"/>
          <w:b w:val="false"/>
          <w:i w:val="false"/>
          <w:color w:val="000000"/>
          <w:sz w:val="28"/>
        </w:rPr>
        <w:t xml:space="preserve">
      </w:t>
      </w:r>
    </w:p>
    <w:bookmarkEnd w:id="13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8" w:id="1324"/>
    <w:p>
      <w:pPr>
        <w:spacing w:after="0"/>
        <w:ind w:left="0"/>
        <w:jc w:val="both"/>
      </w:pPr>
      <w:r>
        <w:rPr>
          <w:rFonts w:ascii="Times New Roman"/>
          <w:b w:val="false"/>
          <w:i w:val="false"/>
          <w:color w:val="000000"/>
          <w:sz w:val="28"/>
        </w:rPr>
        <w:t>
      неизвестно</w:t>
      </w:r>
    </w:p>
    <w:bookmarkEnd w:id="1324"/>
    <w:bookmarkStart w:name="z9769" w:id="1325"/>
    <w:p>
      <w:pPr>
        <w:spacing w:after="0"/>
        <w:ind w:left="0"/>
        <w:jc w:val="both"/>
      </w:pPr>
      <w:r>
        <w:rPr>
          <w:rFonts w:ascii="Times New Roman"/>
          <w:b w:val="false"/>
          <w:i w:val="false"/>
          <w:color w:val="000000"/>
          <w:sz w:val="28"/>
        </w:rPr>
        <w:t>
      Болезни периферических сосудов/аневризма аорты</w:t>
      </w:r>
    </w:p>
    <w:bookmarkEnd w:id="1325"/>
    <w:bookmarkStart w:name="z9770"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1" w:id="1327"/>
    <w:p>
      <w:pPr>
        <w:spacing w:after="0"/>
        <w:ind w:left="0"/>
        <w:jc w:val="both"/>
      </w:pPr>
      <w:r>
        <w:rPr>
          <w:rFonts w:ascii="Times New Roman"/>
          <w:b w:val="false"/>
          <w:i w:val="false"/>
          <w:color w:val="000000"/>
          <w:sz w:val="28"/>
        </w:rPr>
        <w:t xml:space="preserve">
      нет </w:t>
      </w:r>
    </w:p>
    <w:bookmarkEnd w:id="1327"/>
    <w:bookmarkStart w:name="z9772"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3" w:id="1329"/>
    <w:p>
      <w:pPr>
        <w:spacing w:after="0"/>
        <w:ind w:left="0"/>
        <w:jc w:val="both"/>
      </w:pPr>
      <w:r>
        <w:rPr>
          <w:rFonts w:ascii="Times New Roman"/>
          <w:b w:val="false"/>
          <w:i w:val="false"/>
          <w:color w:val="000000"/>
          <w:sz w:val="28"/>
        </w:rPr>
        <w:t xml:space="preserve">
      да </w:t>
      </w:r>
    </w:p>
    <w:bookmarkEnd w:id="1329"/>
    <w:bookmarkStart w:name="z9774" w:id="1330"/>
    <w:p>
      <w:pPr>
        <w:spacing w:after="0"/>
        <w:ind w:left="0"/>
        <w:jc w:val="both"/>
      </w:pPr>
      <w:r>
        <w:rPr>
          <w:rFonts w:ascii="Times New Roman"/>
          <w:b w:val="false"/>
          <w:i w:val="false"/>
          <w:color w:val="000000"/>
          <w:sz w:val="28"/>
        </w:rPr>
        <w:t xml:space="preserve">
      </w:t>
      </w:r>
    </w:p>
    <w:bookmarkEnd w:id="13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5" w:id="1331"/>
    <w:p>
      <w:pPr>
        <w:spacing w:after="0"/>
        <w:ind w:left="0"/>
        <w:jc w:val="both"/>
      </w:pPr>
      <w:r>
        <w:rPr>
          <w:rFonts w:ascii="Times New Roman"/>
          <w:b w:val="false"/>
          <w:i w:val="false"/>
          <w:color w:val="000000"/>
          <w:sz w:val="28"/>
        </w:rPr>
        <w:t>
      неизвестно</w:t>
      </w:r>
    </w:p>
    <w:bookmarkEnd w:id="1331"/>
    <w:bookmarkStart w:name="z9776" w:id="1332"/>
    <w:p>
      <w:pPr>
        <w:spacing w:after="0"/>
        <w:ind w:left="0"/>
        <w:jc w:val="both"/>
      </w:pPr>
      <w:r>
        <w:rPr>
          <w:rFonts w:ascii="Times New Roman"/>
          <w:b w:val="false"/>
          <w:i w:val="false"/>
          <w:color w:val="000000"/>
          <w:sz w:val="28"/>
        </w:rPr>
        <w:t>
      Онкологические заболевания последние 5 лет</w:t>
      </w:r>
    </w:p>
    <w:bookmarkEnd w:id="1332"/>
    <w:bookmarkStart w:name="z9777"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8" w:id="1334"/>
    <w:p>
      <w:pPr>
        <w:spacing w:after="0"/>
        <w:ind w:left="0"/>
        <w:jc w:val="both"/>
      </w:pPr>
      <w:r>
        <w:rPr>
          <w:rFonts w:ascii="Times New Roman"/>
          <w:b w:val="false"/>
          <w:i w:val="false"/>
          <w:color w:val="000000"/>
          <w:sz w:val="28"/>
        </w:rPr>
        <w:t xml:space="preserve">
      нет </w:t>
      </w:r>
    </w:p>
    <w:bookmarkEnd w:id="1334"/>
    <w:bookmarkStart w:name="z9779" w:id="1335"/>
    <w:p>
      <w:pPr>
        <w:spacing w:after="0"/>
        <w:ind w:left="0"/>
        <w:jc w:val="both"/>
      </w:pPr>
      <w:r>
        <w:rPr>
          <w:rFonts w:ascii="Times New Roman"/>
          <w:b w:val="false"/>
          <w:i w:val="false"/>
          <w:color w:val="000000"/>
          <w:sz w:val="28"/>
        </w:rPr>
        <w:t xml:space="preserve">
      </w:t>
      </w:r>
    </w:p>
    <w:bookmarkEnd w:id="13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0" w:id="1336"/>
    <w:p>
      <w:pPr>
        <w:spacing w:after="0"/>
        <w:ind w:left="0"/>
        <w:jc w:val="both"/>
      </w:pPr>
      <w:r>
        <w:rPr>
          <w:rFonts w:ascii="Times New Roman"/>
          <w:b w:val="false"/>
          <w:i w:val="false"/>
          <w:color w:val="000000"/>
          <w:sz w:val="28"/>
        </w:rPr>
        <w:t xml:space="preserve">
      да </w:t>
      </w:r>
    </w:p>
    <w:bookmarkEnd w:id="1336"/>
    <w:bookmarkStart w:name="z9781" w:id="1337"/>
    <w:p>
      <w:pPr>
        <w:spacing w:after="0"/>
        <w:ind w:left="0"/>
        <w:jc w:val="both"/>
      </w:pPr>
      <w:r>
        <w:rPr>
          <w:rFonts w:ascii="Times New Roman"/>
          <w:b w:val="false"/>
          <w:i w:val="false"/>
          <w:color w:val="000000"/>
          <w:sz w:val="28"/>
        </w:rPr>
        <w:t xml:space="preserve">
      </w:t>
      </w:r>
    </w:p>
    <w:bookmarkEnd w:id="13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2" w:id="1338"/>
    <w:p>
      <w:pPr>
        <w:spacing w:after="0"/>
        <w:ind w:left="0"/>
        <w:jc w:val="both"/>
      </w:pPr>
      <w:r>
        <w:rPr>
          <w:rFonts w:ascii="Times New Roman"/>
          <w:b w:val="false"/>
          <w:i w:val="false"/>
          <w:color w:val="000000"/>
          <w:sz w:val="28"/>
        </w:rPr>
        <w:t>
      неизвестно</w:t>
      </w:r>
    </w:p>
    <w:bookmarkEnd w:id="1338"/>
    <w:bookmarkStart w:name="z9783" w:id="1339"/>
    <w:p>
      <w:pPr>
        <w:spacing w:after="0"/>
        <w:ind w:left="0"/>
        <w:jc w:val="both"/>
      </w:pPr>
      <w:r>
        <w:rPr>
          <w:rFonts w:ascii="Times New Roman"/>
          <w:b w:val="false"/>
          <w:i w:val="false"/>
          <w:color w:val="000000"/>
          <w:sz w:val="28"/>
        </w:rPr>
        <w:t>
      Болезни ЖКТ (язвы, эрозии,)</w:t>
      </w:r>
    </w:p>
    <w:bookmarkEnd w:id="1339"/>
    <w:bookmarkStart w:name="z9784" w:id="1340"/>
    <w:p>
      <w:pPr>
        <w:spacing w:after="0"/>
        <w:ind w:left="0"/>
        <w:jc w:val="both"/>
      </w:pPr>
      <w:r>
        <w:rPr>
          <w:rFonts w:ascii="Times New Roman"/>
          <w:b w:val="false"/>
          <w:i w:val="false"/>
          <w:color w:val="000000"/>
          <w:sz w:val="28"/>
        </w:rPr>
        <w:t xml:space="preserve">
      </w:t>
      </w:r>
    </w:p>
    <w:bookmarkEnd w:id="13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5" w:id="1341"/>
    <w:p>
      <w:pPr>
        <w:spacing w:after="0"/>
        <w:ind w:left="0"/>
        <w:jc w:val="both"/>
      </w:pPr>
      <w:r>
        <w:rPr>
          <w:rFonts w:ascii="Times New Roman"/>
          <w:b w:val="false"/>
          <w:i w:val="false"/>
          <w:color w:val="000000"/>
          <w:sz w:val="28"/>
        </w:rPr>
        <w:t xml:space="preserve">
      нет </w:t>
      </w:r>
    </w:p>
    <w:bookmarkEnd w:id="1341"/>
    <w:bookmarkStart w:name="z9786"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7" w:id="1343"/>
    <w:p>
      <w:pPr>
        <w:spacing w:after="0"/>
        <w:ind w:left="0"/>
        <w:jc w:val="both"/>
      </w:pPr>
      <w:r>
        <w:rPr>
          <w:rFonts w:ascii="Times New Roman"/>
          <w:b w:val="false"/>
          <w:i w:val="false"/>
          <w:color w:val="000000"/>
          <w:sz w:val="28"/>
        </w:rPr>
        <w:t xml:space="preserve">
      да </w:t>
      </w:r>
    </w:p>
    <w:bookmarkEnd w:id="1343"/>
    <w:bookmarkStart w:name="z9788" w:id="1344"/>
    <w:p>
      <w:pPr>
        <w:spacing w:after="0"/>
        <w:ind w:left="0"/>
        <w:jc w:val="both"/>
      </w:pPr>
      <w:r>
        <w:rPr>
          <w:rFonts w:ascii="Times New Roman"/>
          <w:b w:val="false"/>
          <w:i w:val="false"/>
          <w:color w:val="000000"/>
          <w:sz w:val="28"/>
        </w:rPr>
        <w:t xml:space="preserve">
      </w:t>
      </w:r>
    </w:p>
    <w:bookmarkEnd w:id="13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9" w:id="1345"/>
    <w:p>
      <w:pPr>
        <w:spacing w:after="0"/>
        <w:ind w:left="0"/>
        <w:jc w:val="both"/>
      </w:pPr>
      <w:r>
        <w:rPr>
          <w:rFonts w:ascii="Times New Roman"/>
          <w:b w:val="false"/>
          <w:i w:val="false"/>
          <w:color w:val="000000"/>
          <w:sz w:val="28"/>
        </w:rPr>
        <w:t>
      неизвестно</w:t>
      </w:r>
    </w:p>
    <w:bookmarkEnd w:id="1345"/>
    <w:bookmarkStart w:name="z9790" w:id="1346"/>
    <w:p>
      <w:pPr>
        <w:spacing w:after="0"/>
        <w:ind w:left="0"/>
        <w:jc w:val="both"/>
      </w:pPr>
      <w:r>
        <w:rPr>
          <w:rFonts w:ascii="Times New Roman"/>
          <w:b w:val="false"/>
          <w:i w:val="false"/>
          <w:color w:val="000000"/>
          <w:sz w:val="28"/>
        </w:rPr>
        <w:t>
      ХОБЛ</w:t>
      </w:r>
    </w:p>
    <w:bookmarkEnd w:id="1346"/>
    <w:bookmarkStart w:name="z9791" w:id="1347"/>
    <w:p>
      <w:pPr>
        <w:spacing w:after="0"/>
        <w:ind w:left="0"/>
        <w:jc w:val="both"/>
      </w:pPr>
      <w:r>
        <w:rPr>
          <w:rFonts w:ascii="Times New Roman"/>
          <w:b w:val="false"/>
          <w:i w:val="false"/>
          <w:color w:val="000000"/>
          <w:sz w:val="28"/>
        </w:rPr>
        <w:t xml:space="preserve">
      </w:t>
      </w:r>
    </w:p>
    <w:bookmarkEnd w:id="1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2" w:id="1348"/>
    <w:p>
      <w:pPr>
        <w:spacing w:after="0"/>
        <w:ind w:left="0"/>
        <w:jc w:val="both"/>
      </w:pPr>
      <w:r>
        <w:rPr>
          <w:rFonts w:ascii="Times New Roman"/>
          <w:b w:val="false"/>
          <w:i w:val="false"/>
          <w:color w:val="000000"/>
          <w:sz w:val="28"/>
        </w:rPr>
        <w:t xml:space="preserve">
      нет </w:t>
      </w:r>
    </w:p>
    <w:bookmarkEnd w:id="1348"/>
    <w:bookmarkStart w:name="z9793" w:id="1349"/>
    <w:p>
      <w:pPr>
        <w:spacing w:after="0"/>
        <w:ind w:left="0"/>
        <w:jc w:val="both"/>
      </w:pPr>
      <w:r>
        <w:rPr>
          <w:rFonts w:ascii="Times New Roman"/>
          <w:b w:val="false"/>
          <w:i w:val="false"/>
          <w:color w:val="000000"/>
          <w:sz w:val="28"/>
        </w:rPr>
        <w:t xml:space="preserve">
      </w:t>
      </w:r>
    </w:p>
    <w:bookmarkEnd w:id="13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4" w:id="1350"/>
    <w:p>
      <w:pPr>
        <w:spacing w:after="0"/>
        <w:ind w:left="0"/>
        <w:jc w:val="both"/>
      </w:pPr>
      <w:r>
        <w:rPr>
          <w:rFonts w:ascii="Times New Roman"/>
          <w:b w:val="false"/>
          <w:i w:val="false"/>
          <w:color w:val="000000"/>
          <w:sz w:val="28"/>
        </w:rPr>
        <w:t xml:space="preserve">
      да </w:t>
      </w:r>
    </w:p>
    <w:bookmarkEnd w:id="1350"/>
    <w:bookmarkStart w:name="z9795" w:id="1351"/>
    <w:p>
      <w:pPr>
        <w:spacing w:after="0"/>
        <w:ind w:left="0"/>
        <w:jc w:val="both"/>
      </w:pPr>
      <w:r>
        <w:rPr>
          <w:rFonts w:ascii="Times New Roman"/>
          <w:b w:val="false"/>
          <w:i w:val="false"/>
          <w:color w:val="000000"/>
          <w:sz w:val="28"/>
        </w:rPr>
        <w:t xml:space="preserve">
      </w:t>
      </w:r>
    </w:p>
    <w:bookmarkEnd w:id="13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6" w:id="1352"/>
    <w:p>
      <w:pPr>
        <w:spacing w:after="0"/>
        <w:ind w:left="0"/>
        <w:jc w:val="both"/>
      </w:pPr>
      <w:r>
        <w:rPr>
          <w:rFonts w:ascii="Times New Roman"/>
          <w:b w:val="false"/>
          <w:i w:val="false"/>
          <w:color w:val="000000"/>
          <w:sz w:val="28"/>
        </w:rPr>
        <w:t>
      неизвестно</w:t>
      </w:r>
    </w:p>
    <w:bookmarkEnd w:id="1352"/>
    <w:bookmarkStart w:name="z9797" w:id="1353"/>
    <w:p>
      <w:pPr>
        <w:spacing w:after="0"/>
        <w:ind w:left="0"/>
        <w:jc w:val="both"/>
      </w:pPr>
      <w:r>
        <w:rPr>
          <w:rFonts w:ascii="Times New Roman"/>
          <w:b w:val="false"/>
          <w:i w:val="false"/>
          <w:color w:val="000000"/>
          <w:sz w:val="28"/>
        </w:rPr>
        <w:t>
      Другие заболевания, ухудшающие качество жизни</w:t>
      </w:r>
    </w:p>
    <w:bookmarkEnd w:id="1353"/>
    <w:bookmarkStart w:name="z9798"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9" w:id="1355"/>
    <w:p>
      <w:pPr>
        <w:spacing w:after="0"/>
        <w:ind w:left="0"/>
        <w:jc w:val="both"/>
      </w:pPr>
      <w:r>
        <w:rPr>
          <w:rFonts w:ascii="Times New Roman"/>
          <w:b w:val="false"/>
          <w:i w:val="false"/>
          <w:color w:val="000000"/>
          <w:sz w:val="28"/>
        </w:rPr>
        <w:t xml:space="preserve">
      нет </w:t>
      </w:r>
    </w:p>
    <w:bookmarkEnd w:id="1355"/>
    <w:bookmarkStart w:name="z9800" w:id="1356"/>
    <w:p>
      <w:pPr>
        <w:spacing w:after="0"/>
        <w:ind w:left="0"/>
        <w:jc w:val="both"/>
      </w:pPr>
      <w:r>
        <w:rPr>
          <w:rFonts w:ascii="Times New Roman"/>
          <w:b w:val="false"/>
          <w:i w:val="false"/>
          <w:color w:val="000000"/>
          <w:sz w:val="28"/>
        </w:rPr>
        <w:t xml:space="preserve">
      </w:t>
      </w:r>
    </w:p>
    <w:bookmarkEnd w:id="13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1" w:id="1357"/>
    <w:p>
      <w:pPr>
        <w:spacing w:after="0"/>
        <w:ind w:left="0"/>
        <w:jc w:val="both"/>
      </w:pPr>
      <w:r>
        <w:rPr>
          <w:rFonts w:ascii="Times New Roman"/>
          <w:b w:val="false"/>
          <w:i w:val="false"/>
          <w:color w:val="000000"/>
          <w:sz w:val="28"/>
        </w:rPr>
        <w:t xml:space="preserve">
      да </w:t>
      </w:r>
    </w:p>
    <w:bookmarkEnd w:id="1357"/>
    <w:bookmarkStart w:name="z9802" w:id="1358"/>
    <w:p>
      <w:pPr>
        <w:spacing w:after="0"/>
        <w:ind w:left="0"/>
        <w:jc w:val="both"/>
      </w:pPr>
      <w:r>
        <w:rPr>
          <w:rFonts w:ascii="Times New Roman"/>
          <w:b w:val="false"/>
          <w:i w:val="false"/>
          <w:color w:val="000000"/>
          <w:sz w:val="28"/>
        </w:rPr>
        <w:t xml:space="preserve">
      </w:t>
      </w:r>
    </w:p>
    <w:bookmarkEnd w:id="13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3" w:id="1359"/>
    <w:p>
      <w:pPr>
        <w:spacing w:after="0"/>
        <w:ind w:left="0"/>
        <w:jc w:val="both"/>
      </w:pPr>
      <w:r>
        <w:rPr>
          <w:rFonts w:ascii="Times New Roman"/>
          <w:b w:val="false"/>
          <w:i w:val="false"/>
          <w:color w:val="000000"/>
          <w:sz w:val="28"/>
        </w:rPr>
        <w:t>
      неизвестно</w:t>
      </w:r>
    </w:p>
    <w:bookmarkEnd w:id="1359"/>
    <w:bookmarkStart w:name="z9804" w:id="1360"/>
    <w:p>
      <w:pPr>
        <w:spacing w:after="0"/>
        <w:ind w:left="0"/>
        <w:jc w:val="both"/>
      </w:pPr>
      <w:r>
        <w:rPr>
          <w:rFonts w:ascii="Times New Roman"/>
          <w:b w:val="false"/>
          <w:i w:val="false"/>
          <w:color w:val="000000"/>
          <w:sz w:val="28"/>
        </w:rPr>
        <w:t>
      Семейный анамнез</w:t>
      </w:r>
    </w:p>
    <w:bookmarkEnd w:id="1360"/>
    <w:bookmarkStart w:name="z9805" w:id="1361"/>
    <w:p>
      <w:pPr>
        <w:spacing w:after="0"/>
        <w:ind w:left="0"/>
        <w:jc w:val="both"/>
      </w:pPr>
      <w:r>
        <w:rPr>
          <w:rFonts w:ascii="Times New Roman"/>
          <w:b w:val="false"/>
          <w:i w:val="false"/>
          <w:color w:val="000000"/>
          <w:sz w:val="28"/>
        </w:rPr>
        <w:t xml:space="preserve">
      </w:t>
      </w:r>
    </w:p>
    <w:bookmarkEnd w:id="13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6" w:id="1362"/>
    <w:p>
      <w:pPr>
        <w:spacing w:after="0"/>
        <w:ind w:left="0"/>
        <w:jc w:val="both"/>
      </w:pPr>
      <w:r>
        <w:rPr>
          <w:rFonts w:ascii="Times New Roman"/>
          <w:b w:val="false"/>
          <w:i w:val="false"/>
          <w:color w:val="000000"/>
          <w:sz w:val="28"/>
        </w:rPr>
        <w:t xml:space="preserve">
      нет </w:t>
      </w:r>
    </w:p>
    <w:bookmarkEnd w:id="1362"/>
    <w:bookmarkStart w:name="z9807" w:id="1363"/>
    <w:p>
      <w:pPr>
        <w:spacing w:after="0"/>
        <w:ind w:left="0"/>
        <w:jc w:val="both"/>
      </w:pPr>
      <w:r>
        <w:rPr>
          <w:rFonts w:ascii="Times New Roman"/>
          <w:b w:val="false"/>
          <w:i w:val="false"/>
          <w:color w:val="000000"/>
          <w:sz w:val="28"/>
        </w:rPr>
        <w:t xml:space="preserve">
      </w:t>
      </w:r>
    </w:p>
    <w:bookmarkEnd w:id="13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8" w:id="1364"/>
    <w:p>
      <w:pPr>
        <w:spacing w:after="0"/>
        <w:ind w:left="0"/>
        <w:jc w:val="both"/>
      </w:pPr>
      <w:r>
        <w:rPr>
          <w:rFonts w:ascii="Times New Roman"/>
          <w:b w:val="false"/>
          <w:i w:val="false"/>
          <w:color w:val="000000"/>
          <w:sz w:val="28"/>
        </w:rPr>
        <w:t xml:space="preserve">
      да </w:t>
      </w:r>
    </w:p>
    <w:bookmarkEnd w:id="1364"/>
    <w:bookmarkStart w:name="z9809" w:id="1365"/>
    <w:p>
      <w:pPr>
        <w:spacing w:after="0"/>
        <w:ind w:left="0"/>
        <w:jc w:val="both"/>
      </w:pPr>
      <w:r>
        <w:rPr>
          <w:rFonts w:ascii="Times New Roman"/>
          <w:b w:val="false"/>
          <w:i w:val="false"/>
          <w:color w:val="000000"/>
          <w:sz w:val="28"/>
        </w:rPr>
        <w:t xml:space="preserve">
      </w:t>
      </w:r>
    </w:p>
    <w:bookmarkEnd w:id="13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0" w:id="1366"/>
    <w:p>
      <w:pPr>
        <w:spacing w:after="0"/>
        <w:ind w:left="0"/>
        <w:jc w:val="both"/>
      </w:pPr>
      <w:r>
        <w:rPr>
          <w:rFonts w:ascii="Times New Roman"/>
          <w:b w:val="false"/>
          <w:i w:val="false"/>
          <w:color w:val="000000"/>
          <w:sz w:val="28"/>
        </w:rPr>
        <w:t>
      неизвестно</w:t>
      </w:r>
    </w:p>
    <w:bookmarkEnd w:id="1366"/>
    <w:bookmarkStart w:name="z9811" w:id="1367"/>
    <w:p>
      <w:pPr>
        <w:spacing w:after="0"/>
        <w:ind w:left="0"/>
        <w:jc w:val="both"/>
      </w:pPr>
      <w:r>
        <w:rPr>
          <w:rFonts w:ascii="Times New Roman"/>
          <w:b w:val="false"/>
          <w:i w:val="false"/>
          <w:color w:val="000000"/>
          <w:sz w:val="28"/>
        </w:rPr>
        <w:t>
      7. Текущее состояние при поступлении</w:t>
      </w:r>
    </w:p>
    <w:bookmarkEnd w:id="1367"/>
    <w:bookmarkStart w:name="z9812" w:id="1368"/>
    <w:p>
      <w:pPr>
        <w:spacing w:after="0"/>
        <w:ind w:left="0"/>
        <w:jc w:val="both"/>
      </w:pPr>
      <w:r>
        <w:rPr>
          <w:rFonts w:ascii="Times New Roman"/>
          <w:b w:val="false"/>
          <w:i w:val="false"/>
          <w:color w:val="000000"/>
          <w:sz w:val="28"/>
        </w:rPr>
        <w:t>
      Симптомы</w:t>
      </w:r>
    </w:p>
    <w:bookmarkEnd w:id="1368"/>
    <w:bookmarkStart w:name="z9813" w:id="1369"/>
    <w:p>
      <w:pPr>
        <w:spacing w:after="0"/>
        <w:ind w:left="0"/>
        <w:jc w:val="both"/>
      </w:pPr>
      <w:r>
        <w:rPr>
          <w:rFonts w:ascii="Times New Roman"/>
          <w:b w:val="false"/>
          <w:i w:val="false"/>
          <w:color w:val="000000"/>
          <w:sz w:val="28"/>
        </w:rPr>
        <w:t>
      Дискомфорт/боль в грудной клетке</w:t>
      </w:r>
    </w:p>
    <w:bookmarkEnd w:id="1369"/>
    <w:bookmarkStart w:name="z9814" w:id="1370"/>
    <w:p>
      <w:pPr>
        <w:spacing w:after="0"/>
        <w:ind w:left="0"/>
        <w:jc w:val="both"/>
      </w:pPr>
      <w:r>
        <w:rPr>
          <w:rFonts w:ascii="Times New Roman"/>
          <w:b w:val="false"/>
          <w:i w:val="false"/>
          <w:color w:val="000000"/>
          <w:sz w:val="28"/>
        </w:rPr>
        <w:t xml:space="preserve">
      </w:t>
      </w:r>
    </w:p>
    <w:bookmarkEnd w:id="13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5" w:id="1371"/>
    <w:p>
      <w:pPr>
        <w:spacing w:after="0"/>
        <w:ind w:left="0"/>
        <w:jc w:val="both"/>
      </w:pPr>
      <w:r>
        <w:rPr>
          <w:rFonts w:ascii="Times New Roman"/>
          <w:b w:val="false"/>
          <w:i w:val="false"/>
          <w:color w:val="000000"/>
          <w:sz w:val="28"/>
        </w:rPr>
        <w:t xml:space="preserve">
      нет </w:t>
      </w:r>
    </w:p>
    <w:bookmarkEnd w:id="1371"/>
    <w:bookmarkStart w:name="z9816" w:id="1372"/>
    <w:p>
      <w:pPr>
        <w:spacing w:after="0"/>
        <w:ind w:left="0"/>
        <w:jc w:val="both"/>
      </w:pPr>
      <w:r>
        <w:rPr>
          <w:rFonts w:ascii="Times New Roman"/>
          <w:b w:val="false"/>
          <w:i w:val="false"/>
          <w:color w:val="000000"/>
          <w:sz w:val="28"/>
        </w:rPr>
        <w:t xml:space="preserve">
      </w:t>
      </w:r>
    </w:p>
    <w:bookmarkEnd w:id="13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7" w:id="1373"/>
    <w:p>
      <w:pPr>
        <w:spacing w:after="0"/>
        <w:ind w:left="0"/>
        <w:jc w:val="both"/>
      </w:pPr>
      <w:r>
        <w:rPr>
          <w:rFonts w:ascii="Times New Roman"/>
          <w:b w:val="false"/>
          <w:i w:val="false"/>
          <w:color w:val="000000"/>
          <w:sz w:val="28"/>
        </w:rPr>
        <w:t xml:space="preserve">
      да </w:t>
      </w:r>
    </w:p>
    <w:bookmarkEnd w:id="1373"/>
    <w:bookmarkStart w:name="z9818"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19" w:id="1375"/>
    <w:p>
      <w:pPr>
        <w:spacing w:after="0"/>
        <w:ind w:left="0"/>
        <w:jc w:val="both"/>
      </w:pPr>
      <w:r>
        <w:rPr>
          <w:rFonts w:ascii="Times New Roman"/>
          <w:b w:val="false"/>
          <w:i w:val="false"/>
          <w:color w:val="000000"/>
          <w:sz w:val="28"/>
        </w:rPr>
        <w:t>
      неизвестно</w:t>
      </w:r>
    </w:p>
    <w:bookmarkEnd w:id="1375"/>
    <w:bookmarkStart w:name="z9820" w:id="1376"/>
    <w:p>
      <w:pPr>
        <w:spacing w:after="0"/>
        <w:ind w:left="0"/>
        <w:jc w:val="both"/>
      </w:pPr>
      <w:r>
        <w:rPr>
          <w:rFonts w:ascii="Times New Roman"/>
          <w:b w:val="false"/>
          <w:i w:val="false"/>
          <w:color w:val="000000"/>
          <w:sz w:val="28"/>
        </w:rPr>
        <w:t>
      Одышка</w:t>
      </w:r>
    </w:p>
    <w:bookmarkEnd w:id="1376"/>
    <w:bookmarkStart w:name="z9821" w:id="1377"/>
    <w:p>
      <w:pPr>
        <w:spacing w:after="0"/>
        <w:ind w:left="0"/>
        <w:jc w:val="both"/>
      </w:pPr>
      <w:r>
        <w:rPr>
          <w:rFonts w:ascii="Times New Roman"/>
          <w:b w:val="false"/>
          <w:i w:val="false"/>
          <w:color w:val="000000"/>
          <w:sz w:val="28"/>
        </w:rPr>
        <w:t xml:space="preserve">
      </w:t>
      </w:r>
    </w:p>
    <w:bookmarkEnd w:id="13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2" w:id="1378"/>
    <w:p>
      <w:pPr>
        <w:spacing w:after="0"/>
        <w:ind w:left="0"/>
        <w:jc w:val="both"/>
      </w:pPr>
      <w:r>
        <w:rPr>
          <w:rFonts w:ascii="Times New Roman"/>
          <w:b w:val="false"/>
          <w:i w:val="false"/>
          <w:color w:val="000000"/>
          <w:sz w:val="28"/>
        </w:rPr>
        <w:t xml:space="preserve">
      нет </w:t>
      </w:r>
    </w:p>
    <w:bookmarkEnd w:id="1378"/>
    <w:bookmarkStart w:name="z9823" w:id="1379"/>
    <w:p>
      <w:pPr>
        <w:spacing w:after="0"/>
        <w:ind w:left="0"/>
        <w:jc w:val="both"/>
      </w:pPr>
      <w:r>
        <w:rPr>
          <w:rFonts w:ascii="Times New Roman"/>
          <w:b w:val="false"/>
          <w:i w:val="false"/>
          <w:color w:val="000000"/>
          <w:sz w:val="28"/>
        </w:rPr>
        <w:t xml:space="preserve">
      </w:t>
      </w:r>
    </w:p>
    <w:bookmarkEnd w:id="13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4" w:id="1380"/>
    <w:p>
      <w:pPr>
        <w:spacing w:after="0"/>
        <w:ind w:left="0"/>
        <w:jc w:val="both"/>
      </w:pPr>
      <w:r>
        <w:rPr>
          <w:rFonts w:ascii="Times New Roman"/>
          <w:b w:val="false"/>
          <w:i w:val="false"/>
          <w:color w:val="000000"/>
          <w:sz w:val="28"/>
        </w:rPr>
        <w:t xml:space="preserve">
      да </w:t>
      </w:r>
    </w:p>
    <w:bookmarkEnd w:id="1380"/>
    <w:bookmarkStart w:name="z9825" w:id="1381"/>
    <w:p>
      <w:pPr>
        <w:spacing w:after="0"/>
        <w:ind w:left="0"/>
        <w:jc w:val="both"/>
      </w:pPr>
      <w:r>
        <w:rPr>
          <w:rFonts w:ascii="Times New Roman"/>
          <w:b w:val="false"/>
          <w:i w:val="false"/>
          <w:color w:val="000000"/>
          <w:sz w:val="28"/>
        </w:rPr>
        <w:t xml:space="preserve">
      </w:t>
      </w:r>
    </w:p>
    <w:bookmarkEnd w:id="13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6" w:id="1382"/>
    <w:p>
      <w:pPr>
        <w:spacing w:after="0"/>
        <w:ind w:left="0"/>
        <w:jc w:val="both"/>
      </w:pPr>
      <w:r>
        <w:rPr>
          <w:rFonts w:ascii="Times New Roman"/>
          <w:b w:val="false"/>
          <w:i w:val="false"/>
          <w:color w:val="000000"/>
          <w:sz w:val="28"/>
        </w:rPr>
        <w:t>
      неизвестно</w:t>
      </w:r>
    </w:p>
    <w:bookmarkEnd w:id="1382"/>
    <w:bookmarkStart w:name="z9827" w:id="1383"/>
    <w:p>
      <w:pPr>
        <w:spacing w:after="0"/>
        <w:ind w:left="0"/>
        <w:jc w:val="both"/>
      </w:pPr>
      <w:r>
        <w:rPr>
          <w:rFonts w:ascii="Times New Roman"/>
          <w:b w:val="false"/>
          <w:i w:val="false"/>
          <w:color w:val="000000"/>
          <w:sz w:val="28"/>
        </w:rPr>
        <w:t>
      Остановка сердца</w:t>
      </w:r>
    </w:p>
    <w:bookmarkEnd w:id="1383"/>
    <w:bookmarkStart w:name="z9828" w:id="1384"/>
    <w:p>
      <w:pPr>
        <w:spacing w:after="0"/>
        <w:ind w:left="0"/>
        <w:jc w:val="both"/>
      </w:pPr>
      <w:r>
        <w:rPr>
          <w:rFonts w:ascii="Times New Roman"/>
          <w:b w:val="false"/>
          <w:i w:val="false"/>
          <w:color w:val="000000"/>
          <w:sz w:val="28"/>
        </w:rPr>
        <w:t xml:space="preserve">
      </w:t>
      </w:r>
    </w:p>
    <w:bookmarkEnd w:id="13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9" w:id="1385"/>
    <w:p>
      <w:pPr>
        <w:spacing w:after="0"/>
        <w:ind w:left="0"/>
        <w:jc w:val="both"/>
      </w:pPr>
      <w:r>
        <w:rPr>
          <w:rFonts w:ascii="Times New Roman"/>
          <w:b w:val="false"/>
          <w:i w:val="false"/>
          <w:color w:val="000000"/>
          <w:sz w:val="28"/>
        </w:rPr>
        <w:t xml:space="preserve">
      нет </w:t>
      </w:r>
    </w:p>
    <w:bookmarkEnd w:id="1385"/>
    <w:bookmarkStart w:name="z9830" w:id="1386"/>
    <w:p>
      <w:pPr>
        <w:spacing w:after="0"/>
        <w:ind w:left="0"/>
        <w:jc w:val="both"/>
      </w:pPr>
      <w:r>
        <w:rPr>
          <w:rFonts w:ascii="Times New Roman"/>
          <w:b w:val="false"/>
          <w:i w:val="false"/>
          <w:color w:val="000000"/>
          <w:sz w:val="28"/>
        </w:rPr>
        <w:t xml:space="preserve">
      </w:t>
      </w:r>
    </w:p>
    <w:bookmarkEnd w:id="13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1" w:id="1387"/>
    <w:p>
      <w:pPr>
        <w:spacing w:after="0"/>
        <w:ind w:left="0"/>
        <w:jc w:val="both"/>
      </w:pPr>
      <w:r>
        <w:rPr>
          <w:rFonts w:ascii="Times New Roman"/>
          <w:b w:val="false"/>
          <w:i w:val="false"/>
          <w:color w:val="000000"/>
          <w:sz w:val="28"/>
        </w:rPr>
        <w:t xml:space="preserve">
      да </w:t>
      </w:r>
    </w:p>
    <w:bookmarkEnd w:id="1387"/>
    <w:bookmarkStart w:name="z9832" w:id="1388"/>
    <w:p>
      <w:pPr>
        <w:spacing w:after="0"/>
        <w:ind w:left="0"/>
        <w:jc w:val="both"/>
      </w:pPr>
      <w:r>
        <w:rPr>
          <w:rFonts w:ascii="Times New Roman"/>
          <w:b w:val="false"/>
          <w:i w:val="false"/>
          <w:color w:val="000000"/>
          <w:sz w:val="28"/>
        </w:rPr>
        <w:t xml:space="preserve">
      </w:t>
      </w:r>
    </w:p>
    <w:bookmarkEnd w:id="13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3" w:id="1389"/>
    <w:p>
      <w:pPr>
        <w:spacing w:after="0"/>
        <w:ind w:left="0"/>
        <w:jc w:val="both"/>
      </w:pPr>
      <w:r>
        <w:rPr>
          <w:rFonts w:ascii="Times New Roman"/>
          <w:b w:val="false"/>
          <w:i w:val="false"/>
          <w:color w:val="000000"/>
          <w:sz w:val="28"/>
        </w:rPr>
        <w:t>
      неизвестно</w:t>
      </w:r>
    </w:p>
    <w:bookmarkEnd w:id="1389"/>
    <w:bookmarkStart w:name="z9834" w:id="1390"/>
    <w:p>
      <w:pPr>
        <w:spacing w:after="0"/>
        <w:ind w:left="0"/>
        <w:jc w:val="both"/>
      </w:pPr>
      <w:r>
        <w:rPr>
          <w:rFonts w:ascii="Times New Roman"/>
          <w:b w:val="false"/>
          <w:i w:val="false"/>
          <w:color w:val="000000"/>
          <w:sz w:val="28"/>
        </w:rPr>
        <w:t>
      Синкопе</w:t>
      </w:r>
    </w:p>
    <w:bookmarkEnd w:id="1390"/>
    <w:bookmarkStart w:name="z9835" w:id="1391"/>
    <w:p>
      <w:pPr>
        <w:spacing w:after="0"/>
        <w:ind w:left="0"/>
        <w:jc w:val="both"/>
      </w:pPr>
      <w:r>
        <w:rPr>
          <w:rFonts w:ascii="Times New Roman"/>
          <w:b w:val="false"/>
          <w:i w:val="false"/>
          <w:color w:val="000000"/>
          <w:sz w:val="28"/>
        </w:rPr>
        <w:t xml:space="preserve">
      </w:t>
      </w:r>
    </w:p>
    <w:bookmarkEnd w:id="13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6" w:id="1392"/>
    <w:p>
      <w:pPr>
        <w:spacing w:after="0"/>
        <w:ind w:left="0"/>
        <w:jc w:val="both"/>
      </w:pPr>
      <w:r>
        <w:rPr>
          <w:rFonts w:ascii="Times New Roman"/>
          <w:b w:val="false"/>
          <w:i w:val="false"/>
          <w:color w:val="000000"/>
          <w:sz w:val="28"/>
        </w:rPr>
        <w:t xml:space="preserve">
      нет </w:t>
      </w:r>
    </w:p>
    <w:bookmarkEnd w:id="1392"/>
    <w:bookmarkStart w:name="z9837" w:id="1393"/>
    <w:p>
      <w:pPr>
        <w:spacing w:after="0"/>
        <w:ind w:left="0"/>
        <w:jc w:val="both"/>
      </w:pPr>
      <w:r>
        <w:rPr>
          <w:rFonts w:ascii="Times New Roman"/>
          <w:b w:val="false"/>
          <w:i w:val="false"/>
          <w:color w:val="000000"/>
          <w:sz w:val="28"/>
        </w:rPr>
        <w:t xml:space="preserve">
      </w:t>
      </w:r>
    </w:p>
    <w:bookmarkEnd w:id="13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8" w:id="1394"/>
    <w:p>
      <w:pPr>
        <w:spacing w:after="0"/>
        <w:ind w:left="0"/>
        <w:jc w:val="both"/>
      </w:pPr>
      <w:r>
        <w:rPr>
          <w:rFonts w:ascii="Times New Roman"/>
          <w:b w:val="false"/>
          <w:i w:val="false"/>
          <w:color w:val="000000"/>
          <w:sz w:val="28"/>
        </w:rPr>
        <w:t xml:space="preserve">
      да </w:t>
      </w:r>
    </w:p>
    <w:bookmarkEnd w:id="1394"/>
    <w:bookmarkStart w:name="z9839" w:id="1395"/>
    <w:p>
      <w:pPr>
        <w:spacing w:after="0"/>
        <w:ind w:left="0"/>
        <w:jc w:val="both"/>
      </w:pPr>
      <w:r>
        <w:rPr>
          <w:rFonts w:ascii="Times New Roman"/>
          <w:b w:val="false"/>
          <w:i w:val="false"/>
          <w:color w:val="000000"/>
          <w:sz w:val="28"/>
        </w:rPr>
        <w:t xml:space="preserve">
      </w:t>
      </w:r>
    </w:p>
    <w:bookmarkEnd w:id="13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0" w:id="1396"/>
    <w:p>
      <w:pPr>
        <w:spacing w:after="0"/>
        <w:ind w:left="0"/>
        <w:jc w:val="both"/>
      </w:pPr>
      <w:r>
        <w:rPr>
          <w:rFonts w:ascii="Times New Roman"/>
          <w:b w:val="false"/>
          <w:i w:val="false"/>
          <w:color w:val="000000"/>
          <w:sz w:val="28"/>
        </w:rPr>
        <w:t>
      неизвестно</w:t>
      </w:r>
    </w:p>
    <w:bookmarkEnd w:id="1396"/>
    <w:bookmarkStart w:name="z9841" w:id="1397"/>
    <w:p>
      <w:pPr>
        <w:spacing w:after="0"/>
        <w:ind w:left="0"/>
        <w:jc w:val="both"/>
      </w:pPr>
      <w:r>
        <w:rPr>
          <w:rFonts w:ascii="Times New Roman"/>
          <w:b w:val="false"/>
          <w:i w:val="false"/>
          <w:color w:val="000000"/>
          <w:sz w:val="28"/>
        </w:rPr>
        <w:t>
      Гипотензия</w:t>
      </w:r>
    </w:p>
    <w:bookmarkEnd w:id="1397"/>
    <w:bookmarkStart w:name="z9842"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3" w:id="1399"/>
    <w:p>
      <w:pPr>
        <w:spacing w:after="0"/>
        <w:ind w:left="0"/>
        <w:jc w:val="both"/>
      </w:pPr>
      <w:r>
        <w:rPr>
          <w:rFonts w:ascii="Times New Roman"/>
          <w:b w:val="false"/>
          <w:i w:val="false"/>
          <w:color w:val="000000"/>
          <w:sz w:val="28"/>
        </w:rPr>
        <w:t xml:space="preserve">
      нет </w:t>
      </w:r>
    </w:p>
    <w:bookmarkEnd w:id="1399"/>
    <w:bookmarkStart w:name="z9844" w:id="1400"/>
    <w:p>
      <w:pPr>
        <w:spacing w:after="0"/>
        <w:ind w:left="0"/>
        <w:jc w:val="both"/>
      </w:pPr>
      <w:r>
        <w:rPr>
          <w:rFonts w:ascii="Times New Roman"/>
          <w:b w:val="false"/>
          <w:i w:val="false"/>
          <w:color w:val="000000"/>
          <w:sz w:val="28"/>
        </w:rPr>
        <w:t xml:space="preserve">
      </w:t>
      </w:r>
    </w:p>
    <w:bookmarkEnd w:id="14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5" w:id="1401"/>
    <w:p>
      <w:pPr>
        <w:spacing w:after="0"/>
        <w:ind w:left="0"/>
        <w:jc w:val="both"/>
      </w:pPr>
      <w:r>
        <w:rPr>
          <w:rFonts w:ascii="Times New Roman"/>
          <w:b w:val="false"/>
          <w:i w:val="false"/>
          <w:color w:val="000000"/>
          <w:sz w:val="28"/>
        </w:rPr>
        <w:t xml:space="preserve">
      да </w:t>
      </w:r>
    </w:p>
    <w:bookmarkEnd w:id="1401"/>
    <w:bookmarkStart w:name="z9846" w:id="1402"/>
    <w:p>
      <w:pPr>
        <w:spacing w:after="0"/>
        <w:ind w:left="0"/>
        <w:jc w:val="both"/>
      </w:pPr>
      <w:r>
        <w:rPr>
          <w:rFonts w:ascii="Times New Roman"/>
          <w:b w:val="false"/>
          <w:i w:val="false"/>
          <w:color w:val="000000"/>
          <w:sz w:val="28"/>
        </w:rPr>
        <w:t xml:space="preserve">
      </w:t>
      </w:r>
    </w:p>
    <w:bookmarkEnd w:id="14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7" w:id="1403"/>
    <w:p>
      <w:pPr>
        <w:spacing w:after="0"/>
        <w:ind w:left="0"/>
        <w:jc w:val="both"/>
      </w:pPr>
      <w:r>
        <w:rPr>
          <w:rFonts w:ascii="Times New Roman"/>
          <w:b w:val="false"/>
          <w:i w:val="false"/>
          <w:color w:val="000000"/>
          <w:sz w:val="28"/>
        </w:rPr>
        <w:t>
      неизвестно</w:t>
      </w:r>
    </w:p>
    <w:bookmarkEnd w:id="1403"/>
    <w:bookmarkStart w:name="z9848" w:id="1404"/>
    <w:p>
      <w:pPr>
        <w:spacing w:after="0"/>
        <w:ind w:left="0"/>
        <w:jc w:val="both"/>
      </w:pPr>
      <w:r>
        <w:rPr>
          <w:rFonts w:ascii="Times New Roman"/>
          <w:b w:val="false"/>
          <w:i w:val="false"/>
          <w:color w:val="000000"/>
          <w:sz w:val="28"/>
        </w:rPr>
        <w:t>
      Слабость</w:t>
      </w:r>
    </w:p>
    <w:bookmarkEnd w:id="1404"/>
    <w:bookmarkStart w:name="z9849" w:id="1405"/>
    <w:p>
      <w:pPr>
        <w:spacing w:after="0"/>
        <w:ind w:left="0"/>
        <w:jc w:val="both"/>
      </w:pPr>
      <w:r>
        <w:rPr>
          <w:rFonts w:ascii="Times New Roman"/>
          <w:b w:val="false"/>
          <w:i w:val="false"/>
          <w:color w:val="000000"/>
          <w:sz w:val="28"/>
        </w:rPr>
        <w:t xml:space="preserve">
      </w:t>
      </w:r>
    </w:p>
    <w:bookmarkEnd w:id="14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0" w:id="1406"/>
    <w:p>
      <w:pPr>
        <w:spacing w:after="0"/>
        <w:ind w:left="0"/>
        <w:jc w:val="both"/>
      </w:pPr>
      <w:r>
        <w:rPr>
          <w:rFonts w:ascii="Times New Roman"/>
          <w:b w:val="false"/>
          <w:i w:val="false"/>
          <w:color w:val="000000"/>
          <w:sz w:val="28"/>
        </w:rPr>
        <w:t xml:space="preserve">
      нет </w:t>
      </w:r>
    </w:p>
    <w:bookmarkEnd w:id="1406"/>
    <w:bookmarkStart w:name="z9851" w:id="1407"/>
    <w:p>
      <w:pPr>
        <w:spacing w:after="0"/>
        <w:ind w:left="0"/>
        <w:jc w:val="both"/>
      </w:pPr>
      <w:r>
        <w:rPr>
          <w:rFonts w:ascii="Times New Roman"/>
          <w:b w:val="false"/>
          <w:i w:val="false"/>
          <w:color w:val="000000"/>
          <w:sz w:val="28"/>
        </w:rPr>
        <w:t xml:space="preserve">
      </w:t>
      </w:r>
    </w:p>
    <w:bookmarkEnd w:id="14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2" w:id="1408"/>
    <w:p>
      <w:pPr>
        <w:spacing w:after="0"/>
        <w:ind w:left="0"/>
        <w:jc w:val="both"/>
      </w:pPr>
      <w:r>
        <w:rPr>
          <w:rFonts w:ascii="Times New Roman"/>
          <w:b w:val="false"/>
          <w:i w:val="false"/>
          <w:color w:val="000000"/>
          <w:sz w:val="28"/>
        </w:rPr>
        <w:t xml:space="preserve">
      да </w:t>
      </w:r>
    </w:p>
    <w:bookmarkEnd w:id="1408"/>
    <w:bookmarkStart w:name="z9853" w:id="1409"/>
    <w:p>
      <w:pPr>
        <w:spacing w:after="0"/>
        <w:ind w:left="0"/>
        <w:jc w:val="both"/>
      </w:pPr>
      <w:r>
        <w:rPr>
          <w:rFonts w:ascii="Times New Roman"/>
          <w:b w:val="false"/>
          <w:i w:val="false"/>
          <w:color w:val="000000"/>
          <w:sz w:val="28"/>
        </w:rPr>
        <w:t xml:space="preserve">
      </w:t>
      </w:r>
    </w:p>
    <w:bookmarkEnd w:id="14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4" w:id="1410"/>
    <w:p>
      <w:pPr>
        <w:spacing w:after="0"/>
        <w:ind w:left="0"/>
        <w:jc w:val="both"/>
      </w:pPr>
      <w:r>
        <w:rPr>
          <w:rFonts w:ascii="Times New Roman"/>
          <w:b w:val="false"/>
          <w:i w:val="false"/>
          <w:color w:val="000000"/>
          <w:sz w:val="28"/>
        </w:rPr>
        <w:t>
      неизвестно</w:t>
      </w:r>
    </w:p>
    <w:bookmarkEnd w:id="1410"/>
    <w:bookmarkStart w:name="z9855" w:id="1411"/>
    <w:p>
      <w:pPr>
        <w:spacing w:after="0"/>
        <w:ind w:left="0"/>
        <w:jc w:val="both"/>
      </w:pPr>
      <w:r>
        <w:rPr>
          <w:rFonts w:ascii="Times New Roman"/>
          <w:b w:val="false"/>
          <w:i w:val="false"/>
          <w:color w:val="000000"/>
          <w:sz w:val="28"/>
        </w:rPr>
        <w:t>
      Другие симптомы</w:t>
      </w:r>
    </w:p>
    <w:bookmarkEnd w:id="1411"/>
    <w:bookmarkStart w:name="z9856"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7" w:id="1413"/>
    <w:p>
      <w:pPr>
        <w:spacing w:after="0"/>
        <w:ind w:left="0"/>
        <w:jc w:val="both"/>
      </w:pPr>
      <w:r>
        <w:rPr>
          <w:rFonts w:ascii="Times New Roman"/>
          <w:b w:val="false"/>
          <w:i w:val="false"/>
          <w:color w:val="000000"/>
          <w:sz w:val="28"/>
        </w:rPr>
        <w:t xml:space="preserve">
      нет </w:t>
      </w:r>
    </w:p>
    <w:bookmarkEnd w:id="1413"/>
    <w:bookmarkStart w:name="z9858" w:id="1414"/>
    <w:p>
      <w:pPr>
        <w:spacing w:after="0"/>
        <w:ind w:left="0"/>
        <w:jc w:val="both"/>
      </w:pPr>
      <w:r>
        <w:rPr>
          <w:rFonts w:ascii="Times New Roman"/>
          <w:b w:val="false"/>
          <w:i w:val="false"/>
          <w:color w:val="000000"/>
          <w:sz w:val="28"/>
        </w:rPr>
        <w:t xml:space="preserve">
      </w:t>
      </w:r>
    </w:p>
    <w:bookmarkEnd w:id="14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9" w:id="1415"/>
    <w:p>
      <w:pPr>
        <w:spacing w:after="0"/>
        <w:ind w:left="0"/>
        <w:jc w:val="both"/>
      </w:pPr>
      <w:r>
        <w:rPr>
          <w:rFonts w:ascii="Times New Roman"/>
          <w:b w:val="false"/>
          <w:i w:val="false"/>
          <w:color w:val="000000"/>
          <w:sz w:val="28"/>
        </w:rPr>
        <w:t xml:space="preserve">
      да </w:t>
      </w:r>
    </w:p>
    <w:bookmarkEnd w:id="1415"/>
    <w:bookmarkStart w:name="z9860" w:id="1416"/>
    <w:p>
      <w:pPr>
        <w:spacing w:after="0"/>
        <w:ind w:left="0"/>
        <w:jc w:val="both"/>
      </w:pPr>
      <w:r>
        <w:rPr>
          <w:rFonts w:ascii="Times New Roman"/>
          <w:b w:val="false"/>
          <w:i w:val="false"/>
          <w:color w:val="000000"/>
          <w:sz w:val="28"/>
        </w:rPr>
        <w:t xml:space="preserve">
      </w:t>
      </w:r>
    </w:p>
    <w:bookmarkEnd w:id="14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1" w:id="1417"/>
    <w:p>
      <w:pPr>
        <w:spacing w:after="0"/>
        <w:ind w:left="0"/>
        <w:jc w:val="both"/>
      </w:pPr>
      <w:r>
        <w:rPr>
          <w:rFonts w:ascii="Times New Roman"/>
          <w:b w:val="false"/>
          <w:i w:val="false"/>
          <w:color w:val="000000"/>
          <w:sz w:val="28"/>
        </w:rPr>
        <w:t>
      неизвестно</w:t>
      </w:r>
    </w:p>
    <w:bookmarkEnd w:id="1417"/>
    <w:bookmarkStart w:name="z9862" w:id="1418"/>
    <w:p>
      <w:pPr>
        <w:spacing w:after="0"/>
        <w:ind w:left="0"/>
        <w:jc w:val="both"/>
      </w:pPr>
      <w:r>
        <w:rPr>
          <w:rFonts w:ascii="Times New Roman"/>
          <w:b w:val="false"/>
          <w:i w:val="false"/>
          <w:color w:val="000000"/>
          <w:sz w:val="28"/>
        </w:rPr>
        <w:t>
      Бессимптомное течение</w:t>
      </w:r>
    </w:p>
    <w:bookmarkEnd w:id="1418"/>
    <w:bookmarkStart w:name="z9863" w:id="1419"/>
    <w:p>
      <w:pPr>
        <w:spacing w:after="0"/>
        <w:ind w:left="0"/>
        <w:jc w:val="both"/>
      </w:pPr>
      <w:r>
        <w:rPr>
          <w:rFonts w:ascii="Times New Roman"/>
          <w:b w:val="false"/>
          <w:i w:val="false"/>
          <w:color w:val="000000"/>
          <w:sz w:val="28"/>
        </w:rPr>
        <w:t xml:space="preserve">
      </w:t>
      </w:r>
    </w:p>
    <w:bookmarkEnd w:id="14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4" w:id="1420"/>
    <w:p>
      <w:pPr>
        <w:spacing w:after="0"/>
        <w:ind w:left="0"/>
        <w:jc w:val="both"/>
      </w:pPr>
      <w:r>
        <w:rPr>
          <w:rFonts w:ascii="Times New Roman"/>
          <w:b w:val="false"/>
          <w:i w:val="false"/>
          <w:color w:val="000000"/>
          <w:sz w:val="28"/>
        </w:rPr>
        <w:t xml:space="preserve">
      нет </w:t>
      </w:r>
    </w:p>
    <w:bookmarkEnd w:id="1420"/>
    <w:bookmarkStart w:name="z9865" w:id="1421"/>
    <w:p>
      <w:pPr>
        <w:spacing w:after="0"/>
        <w:ind w:left="0"/>
        <w:jc w:val="both"/>
      </w:pPr>
      <w:r>
        <w:rPr>
          <w:rFonts w:ascii="Times New Roman"/>
          <w:b w:val="false"/>
          <w:i w:val="false"/>
          <w:color w:val="000000"/>
          <w:sz w:val="28"/>
        </w:rPr>
        <w:t xml:space="preserve">
      </w:t>
      </w:r>
    </w:p>
    <w:bookmarkEnd w:id="14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6" w:id="1422"/>
    <w:p>
      <w:pPr>
        <w:spacing w:after="0"/>
        <w:ind w:left="0"/>
        <w:jc w:val="both"/>
      </w:pPr>
      <w:r>
        <w:rPr>
          <w:rFonts w:ascii="Times New Roman"/>
          <w:b w:val="false"/>
          <w:i w:val="false"/>
          <w:color w:val="000000"/>
          <w:sz w:val="28"/>
        </w:rPr>
        <w:t xml:space="preserve">
      да </w:t>
      </w:r>
    </w:p>
    <w:bookmarkEnd w:id="1422"/>
    <w:bookmarkStart w:name="z9867" w:id="1423"/>
    <w:p>
      <w:pPr>
        <w:spacing w:after="0"/>
        <w:ind w:left="0"/>
        <w:jc w:val="both"/>
      </w:pPr>
      <w:r>
        <w:rPr>
          <w:rFonts w:ascii="Times New Roman"/>
          <w:b w:val="false"/>
          <w:i w:val="false"/>
          <w:color w:val="000000"/>
          <w:sz w:val="28"/>
        </w:rPr>
        <w:t xml:space="preserve">
      </w:t>
      </w:r>
    </w:p>
    <w:bookmarkEnd w:id="14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8" w:id="1424"/>
    <w:p>
      <w:pPr>
        <w:spacing w:after="0"/>
        <w:ind w:left="0"/>
        <w:jc w:val="both"/>
      </w:pPr>
      <w:r>
        <w:rPr>
          <w:rFonts w:ascii="Times New Roman"/>
          <w:b w:val="false"/>
          <w:i w:val="false"/>
          <w:color w:val="000000"/>
          <w:sz w:val="28"/>
        </w:rPr>
        <w:t>
      неизвестно</w:t>
      </w:r>
    </w:p>
    <w:bookmarkEnd w:id="1424"/>
    <w:bookmarkStart w:name="z9869" w:id="1425"/>
    <w:p>
      <w:pPr>
        <w:spacing w:after="0"/>
        <w:ind w:left="0"/>
        <w:jc w:val="both"/>
      </w:pPr>
      <w:r>
        <w:rPr>
          <w:rFonts w:ascii="Times New Roman"/>
          <w:b w:val="false"/>
          <w:i w:val="false"/>
          <w:color w:val="000000"/>
          <w:sz w:val="28"/>
        </w:rPr>
        <w:t>
      8. Физикальные данные (при поступлении) ЧСС</w:t>
      </w:r>
    </w:p>
    <w:bookmarkEnd w:id="1425"/>
    <w:bookmarkStart w:name="z9870" w:id="1426"/>
    <w:p>
      <w:pPr>
        <w:spacing w:after="0"/>
        <w:ind w:left="0"/>
        <w:jc w:val="both"/>
      </w:pPr>
      <w:r>
        <w:rPr>
          <w:rFonts w:ascii="Times New Roman"/>
          <w:b w:val="false"/>
          <w:i w:val="false"/>
          <w:color w:val="000000"/>
          <w:sz w:val="28"/>
        </w:rPr>
        <w:t xml:space="preserve">
      </w:t>
      </w:r>
    </w:p>
    <w:bookmarkEnd w:id="14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1" w:id="1427"/>
    <w:p>
      <w:pPr>
        <w:spacing w:after="0"/>
        <w:ind w:left="0"/>
        <w:jc w:val="both"/>
      </w:pPr>
      <w:r>
        <w:rPr>
          <w:rFonts w:ascii="Times New Roman"/>
          <w:b w:val="false"/>
          <w:i w:val="false"/>
          <w:color w:val="000000"/>
          <w:sz w:val="28"/>
        </w:rPr>
        <w:t xml:space="preserve">
      уд.в мин АД систолическое </w:t>
      </w:r>
    </w:p>
    <w:bookmarkEnd w:id="1427"/>
    <w:bookmarkStart w:name="z9872" w:id="1428"/>
    <w:p>
      <w:pPr>
        <w:spacing w:after="0"/>
        <w:ind w:left="0"/>
        <w:jc w:val="both"/>
      </w:pPr>
      <w:r>
        <w:rPr>
          <w:rFonts w:ascii="Times New Roman"/>
          <w:b w:val="false"/>
          <w:i w:val="false"/>
          <w:color w:val="000000"/>
          <w:sz w:val="28"/>
        </w:rPr>
        <w:t xml:space="preserve">
      </w:t>
      </w:r>
    </w:p>
    <w:bookmarkEnd w:id="14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3" w:id="1429"/>
    <w:p>
      <w:pPr>
        <w:spacing w:after="0"/>
        <w:ind w:left="0"/>
        <w:jc w:val="both"/>
      </w:pPr>
      <w:r>
        <w:rPr>
          <w:rFonts w:ascii="Times New Roman"/>
          <w:b w:val="false"/>
          <w:i w:val="false"/>
          <w:color w:val="000000"/>
          <w:sz w:val="28"/>
        </w:rPr>
        <w:t xml:space="preserve">
      мм.рт.ст. диастолическое </w:t>
      </w:r>
    </w:p>
    <w:bookmarkEnd w:id="1429"/>
    <w:bookmarkStart w:name="z9874" w:id="1430"/>
    <w:p>
      <w:pPr>
        <w:spacing w:after="0"/>
        <w:ind w:left="0"/>
        <w:jc w:val="both"/>
      </w:pPr>
      <w:r>
        <w:rPr>
          <w:rFonts w:ascii="Times New Roman"/>
          <w:b w:val="false"/>
          <w:i w:val="false"/>
          <w:color w:val="000000"/>
          <w:sz w:val="28"/>
        </w:rPr>
        <w:t xml:space="preserve">
      </w:t>
      </w:r>
    </w:p>
    <w:bookmarkEnd w:id="14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5" w:id="1431"/>
    <w:p>
      <w:pPr>
        <w:spacing w:after="0"/>
        <w:ind w:left="0"/>
        <w:jc w:val="both"/>
      </w:pPr>
      <w:r>
        <w:rPr>
          <w:rFonts w:ascii="Times New Roman"/>
          <w:b w:val="false"/>
          <w:i w:val="false"/>
          <w:color w:val="000000"/>
          <w:sz w:val="28"/>
        </w:rPr>
        <w:t xml:space="preserve">
      мм.рт.ст., среднее АД </w:t>
      </w:r>
    </w:p>
    <w:bookmarkEnd w:id="1431"/>
    <w:bookmarkStart w:name="z9876" w:id="1432"/>
    <w:p>
      <w:pPr>
        <w:spacing w:after="0"/>
        <w:ind w:left="0"/>
        <w:jc w:val="both"/>
      </w:pPr>
      <w:r>
        <w:rPr>
          <w:rFonts w:ascii="Times New Roman"/>
          <w:b w:val="false"/>
          <w:i w:val="false"/>
          <w:color w:val="000000"/>
          <w:sz w:val="28"/>
        </w:rPr>
        <w:t xml:space="preserve">
      </w:t>
      </w:r>
    </w:p>
    <w:bookmarkEnd w:id="14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7" w:id="1433"/>
    <w:p>
      <w:pPr>
        <w:spacing w:after="0"/>
        <w:ind w:left="0"/>
        <w:jc w:val="both"/>
      </w:pPr>
      <w:r>
        <w:rPr>
          <w:rFonts w:ascii="Times New Roman"/>
          <w:b w:val="false"/>
          <w:i w:val="false"/>
          <w:color w:val="000000"/>
          <w:sz w:val="28"/>
        </w:rPr>
        <w:t>
      мм.рт.ст.</w:t>
      </w:r>
    </w:p>
    <w:bookmarkEnd w:id="1433"/>
    <w:bookmarkStart w:name="z9878" w:id="1434"/>
    <w:p>
      <w:pPr>
        <w:spacing w:after="0"/>
        <w:ind w:left="0"/>
        <w:jc w:val="both"/>
      </w:pPr>
      <w:r>
        <w:rPr>
          <w:rFonts w:ascii="Times New Roman"/>
          <w:b w:val="false"/>
          <w:i w:val="false"/>
          <w:color w:val="000000"/>
          <w:sz w:val="28"/>
        </w:rPr>
        <w:t>
      9. Сердечная недостаточность (СН) класс по Killip при поступлении</w:t>
      </w:r>
    </w:p>
    <w:bookmarkEnd w:id="1434"/>
    <w:bookmarkStart w:name="z9879" w:id="1435"/>
    <w:p>
      <w:pPr>
        <w:spacing w:after="0"/>
        <w:ind w:left="0"/>
        <w:jc w:val="both"/>
      </w:pPr>
      <w:r>
        <w:rPr>
          <w:rFonts w:ascii="Times New Roman"/>
          <w:b w:val="false"/>
          <w:i w:val="false"/>
          <w:color w:val="000000"/>
          <w:sz w:val="28"/>
        </w:rPr>
        <w:t xml:space="preserve">
      </w:t>
      </w:r>
    </w:p>
    <w:bookmarkEnd w:id="14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0" w:id="1436"/>
    <w:p>
      <w:pPr>
        <w:spacing w:after="0"/>
        <w:ind w:left="0"/>
        <w:jc w:val="both"/>
      </w:pPr>
      <w:r>
        <w:rPr>
          <w:rFonts w:ascii="Times New Roman"/>
          <w:b w:val="false"/>
          <w:i w:val="false"/>
          <w:color w:val="000000"/>
          <w:sz w:val="28"/>
        </w:rPr>
        <w:t xml:space="preserve">
      I, </w:t>
      </w:r>
    </w:p>
    <w:bookmarkEnd w:id="1436"/>
    <w:bookmarkStart w:name="z9881" w:id="1437"/>
    <w:p>
      <w:pPr>
        <w:spacing w:after="0"/>
        <w:ind w:left="0"/>
        <w:jc w:val="both"/>
      </w:pPr>
      <w:r>
        <w:rPr>
          <w:rFonts w:ascii="Times New Roman"/>
          <w:b w:val="false"/>
          <w:i w:val="false"/>
          <w:color w:val="000000"/>
          <w:sz w:val="28"/>
        </w:rPr>
        <w:t xml:space="preserve">
      </w:t>
      </w:r>
    </w:p>
    <w:bookmarkEnd w:id="14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2" w:id="1438"/>
    <w:p>
      <w:pPr>
        <w:spacing w:after="0"/>
        <w:ind w:left="0"/>
        <w:jc w:val="both"/>
      </w:pPr>
      <w:r>
        <w:rPr>
          <w:rFonts w:ascii="Times New Roman"/>
          <w:b w:val="false"/>
          <w:i w:val="false"/>
          <w:color w:val="000000"/>
          <w:sz w:val="28"/>
        </w:rPr>
        <w:t xml:space="preserve">
      II , </w:t>
      </w:r>
    </w:p>
    <w:bookmarkEnd w:id="1438"/>
    <w:bookmarkStart w:name="z9883" w:id="1439"/>
    <w:p>
      <w:pPr>
        <w:spacing w:after="0"/>
        <w:ind w:left="0"/>
        <w:jc w:val="both"/>
      </w:pPr>
      <w:r>
        <w:rPr>
          <w:rFonts w:ascii="Times New Roman"/>
          <w:b w:val="false"/>
          <w:i w:val="false"/>
          <w:color w:val="000000"/>
          <w:sz w:val="28"/>
        </w:rPr>
        <w:t xml:space="preserve">
      </w:t>
      </w:r>
    </w:p>
    <w:bookmarkEnd w:id="14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4" w:id="1440"/>
    <w:p>
      <w:pPr>
        <w:spacing w:after="0"/>
        <w:ind w:left="0"/>
        <w:jc w:val="both"/>
      </w:pPr>
      <w:r>
        <w:rPr>
          <w:rFonts w:ascii="Times New Roman"/>
          <w:b w:val="false"/>
          <w:i w:val="false"/>
          <w:color w:val="000000"/>
          <w:sz w:val="28"/>
        </w:rPr>
        <w:t xml:space="preserve">
      III, </w:t>
      </w:r>
    </w:p>
    <w:bookmarkEnd w:id="1440"/>
    <w:bookmarkStart w:name="z9885" w:id="1441"/>
    <w:p>
      <w:pPr>
        <w:spacing w:after="0"/>
        <w:ind w:left="0"/>
        <w:jc w:val="both"/>
      </w:pPr>
      <w:r>
        <w:rPr>
          <w:rFonts w:ascii="Times New Roman"/>
          <w:b w:val="false"/>
          <w:i w:val="false"/>
          <w:color w:val="000000"/>
          <w:sz w:val="28"/>
        </w:rPr>
        <w:t xml:space="preserve">
      </w:t>
      </w:r>
    </w:p>
    <w:bookmarkEnd w:id="14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6" w:id="1442"/>
    <w:p>
      <w:pPr>
        <w:spacing w:after="0"/>
        <w:ind w:left="0"/>
        <w:jc w:val="both"/>
      </w:pPr>
      <w:r>
        <w:rPr>
          <w:rFonts w:ascii="Times New Roman"/>
          <w:b w:val="false"/>
          <w:i w:val="false"/>
          <w:color w:val="000000"/>
          <w:sz w:val="28"/>
        </w:rPr>
        <w:t xml:space="preserve">
      IV </w:t>
      </w:r>
    </w:p>
    <w:bookmarkEnd w:id="1442"/>
    <w:bookmarkStart w:name="z9887" w:id="1443"/>
    <w:p>
      <w:pPr>
        <w:spacing w:after="0"/>
        <w:ind w:left="0"/>
        <w:jc w:val="both"/>
      </w:pPr>
      <w:r>
        <w:rPr>
          <w:rFonts w:ascii="Times New Roman"/>
          <w:b w:val="false"/>
          <w:i w:val="false"/>
          <w:color w:val="000000"/>
          <w:sz w:val="28"/>
        </w:rPr>
        <w:t xml:space="preserve">
      </w:t>
      </w:r>
    </w:p>
    <w:bookmarkEnd w:id="14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8" w:id="1444"/>
    <w:p>
      <w:pPr>
        <w:spacing w:after="0"/>
        <w:ind w:left="0"/>
        <w:jc w:val="both"/>
      </w:pPr>
      <w:r>
        <w:rPr>
          <w:rFonts w:ascii="Times New Roman"/>
          <w:b w:val="false"/>
          <w:i w:val="false"/>
          <w:color w:val="000000"/>
          <w:sz w:val="28"/>
        </w:rPr>
        <w:t>
      неизвестно</w:t>
      </w:r>
    </w:p>
    <w:bookmarkEnd w:id="1444"/>
    <w:bookmarkStart w:name="z9889" w:id="1445"/>
    <w:p>
      <w:pPr>
        <w:spacing w:after="0"/>
        <w:ind w:left="0"/>
        <w:jc w:val="both"/>
      </w:pPr>
      <w:r>
        <w:rPr>
          <w:rFonts w:ascii="Times New Roman"/>
          <w:b w:val="false"/>
          <w:i w:val="false"/>
          <w:color w:val="000000"/>
          <w:sz w:val="28"/>
        </w:rPr>
        <w:t>
      Анализ крови (при поступлении)</w:t>
      </w:r>
    </w:p>
    <w:bookmarkEnd w:id="1445"/>
    <w:bookmarkStart w:name="z9890" w:id="1446"/>
    <w:p>
      <w:pPr>
        <w:spacing w:after="0"/>
        <w:ind w:left="0"/>
        <w:jc w:val="both"/>
      </w:pPr>
      <w:r>
        <w:rPr>
          <w:rFonts w:ascii="Times New Roman"/>
          <w:b w:val="false"/>
          <w:i w:val="false"/>
          <w:color w:val="000000"/>
          <w:sz w:val="28"/>
        </w:rPr>
        <w:t>
      Вч-Тропонин I/T (при поступлении)</w:t>
      </w:r>
    </w:p>
    <w:bookmarkEnd w:id="1446"/>
    <w:bookmarkStart w:name="z9891" w:id="1447"/>
    <w:p>
      <w:pPr>
        <w:spacing w:after="0"/>
        <w:ind w:left="0"/>
        <w:jc w:val="both"/>
      </w:pPr>
      <w:r>
        <w:rPr>
          <w:rFonts w:ascii="Times New Roman"/>
          <w:b w:val="false"/>
          <w:i w:val="false"/>
          <w:color w:val="000000"/>
          <w:sz w:val="28"/>
        </w:rPr>
        <w:t xml:space="preserve">
      </w:t>
      </w:r>
    </w:p>
    <w:bookmarkEnd w:id="14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2" w:id="1448"/>
    <w:p>
      <w:pPr>
        <w:spacing w:after="0"/>
        <w:ind w:left="0"/>
        <w:jc w:val="both"/>
      </w:pPr>
      <w:r>
        <w:rPr>
          <w:rFonts w:ascii="Times New Roman"/>
          <w:b w:val="false"/>
          <w:i w:val="false"/>
          <w:color w:val="000000"/>
          <w:sz w:val="28"/>
        </w:rPr>
        <w:t xml:space="preserve">
      нет </w:t>
      </w:r>
    </w:p>
    <w:bookmarkEnd w:id="1448"/>
    <w:bookmarkStart w:name="z9893"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4" w:id="1450"/>
    <w:p>
      <w:pPr>
        <w:spacing w:after="0"/>
        <w:ind w:left="0"/>
        <w:jc w:val="both"/>
      </w:pPr>
      <w:r>
        <w:rPr>
          <w:rFonts w:ascii="Times New Roman"/>
          <w:b w:val="false"/>
          <w:i w:val="false"/>
          <w:color w:val="000000"/>
          <w:sz w:val="28"/>
        </w:rPr>
        <w:t xml:space="preserve">
      да </w:t>
      </w:r>
    </w:p>
    <w:bookmarkEnd w:id="1450"/>
    <w:bookmarkStart w:name="z9895" w:id="1451"/>
    <w:p>
      <w:pPr>
        <w:spacing w:after="0"/>
        <w:ind w:left="0"/>
        <w:jc w:val="both"/>
      </w:pPr>
      <w:r>
        <w:rPr>
          <w:rFonts w:ascii="Times New Roman"/>
          <w:b w:val="false"/>
          <w:i w:val="false"/>
          <w:color w:val="000000"/>
          <w:sz w:val="28"/>
        </w:rPr>
        <w:t xml:space="preserve">
      </w:t>
      </w:r>
    </w:p>
    <w:bookmarkEnd w:id="14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6" w:id="1452"/>
    <w:p>
      <w:pPr>
        <w:spacing w:after="0"/>
        <w:ind w:left="0"/>
        <w:jc w:val="both"/>
      </w:pPr>
      <w:r>
        <w:rPr>
          <w:rFonts w:ascii="Times New Roman"/>
          <w:b w:val="false"/>
          <w:i w:val="false"/>
          <w:color w:val="000000"/>
          <w:sz w:val="28"/>
        </w:rPr>
        <w:t>
      а) Вч-Тропонин I/T (максимальное значение)</w:t>
      </w:r>
    </w:p>
    <w:bookmarkEnd w:id="1452"/>
    <w:bookmarkStart w:name="z9897" w:id="1453"/>
    <w:p>
      <w:pPr>
        <w:spacing w:after="0"/>
        <w:ind w:left="0"/>
        <w:jc w:val="both"/>
      </w:pPr>
      <w:r>
        <w:rPr>
          <w:rFonts w:ascii="Times New Roman"/>
          <w:b w:val="false"/>
          <w:i w:val="false"/>
          <w:color w:val="000000"/>
          <w:sz w:val="28"/>
        </w:rPr>
        <w:t>
      МВ-КФК</w:t>
      </w:r>
    </w:p>
    <w:bookmarkEnd w:id="1453"/>
    <w:bookmarkStart w:name="z9898" w:id="1454"/>
    <w:p>
      <w:pPr>
        <w:spacing w:after="0"/>
        <w:ind w:left="0"/>
        <w:jc w:val="both"/>
      </w:pPr>
      <w:r>
        <w:rPr>
          <w:rFonts w:ascii="Times New Roman"/>
          <w:b w:val="false"/>
          <w:i w:val="false"/>
          <w:color w:val="000000"/>
          <w:sz w:val="28"/>
        </w:rPr>
        <w:t xml:space="preserve">
      </w:t>
      </w:r>
    </w:p>
    <w:bookmarkEnd w:id="14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9" w:id="1455"/>
    <w:p>
      <w:pPr>
        <w:spacing w:after="0"/>
        <w:ind w:left="0"/>
        <w:jc w:val="both"/>
      </w:pPr>
      <w:r>
        <w:rPr>
          <w:rFonts w:ascii="Times New Roman"/>
          <w:b w:val="false"/>
          <w:i w:val="false"/>
          <w:color w:val="000000"/>
          <w:sz w:val="28"/>
        </w:rPr>
        <w:t xml:space="preserve">
      нет </w:t>
      </w:r>
    </w:p>
    <w:bookmarkEnd w:id="1455"/>
    <w:bookmarkStart w:name="z9900" w:id="1456"/>
    <w:p>
      <w:pPr>
        <w:spacing w:after="0"/>
        <w:ind w:left="0"/>
        <w:jc w:val="both"/>
      </w:pPr>
      <w:r>
        <w:rPr>
          <w:rFonts w:ascii="Times New Roman"/>
          <w:b w:val="false"/>
          <w:i w:val="false"/>
          <w:color w:val="000000"/>
          <w:sz w:val="28"/>
        </w:rPr>
        <w:t xml:space="preserve">
      </w:t>
      </w:r>
    </w:p>
    <w:bookmarkEnd w:id="14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1" w:id="1457"/>
    <w:p>
      <w:pPr>
        <w:spacing w:after="0"/>
        <w:ind w:left="0"/>
        <w:jc w:val="both"/>
      </w:pPr>
      <w:r>
        <w:rPr>
          <w:rFonts w:ascii="Times New Roman"/>
          <w:b w:val="false"/>
          <w:i w:val="false"/>
          <w:color w:val="000000"/>
          <w:sz w:val="28"/>
        </w:rPr>
        <w:t>
      да</w:t>
      </w:r>
    </w:p>
    <w:bookmarkEnd w:id="1457"/>
    <w:bookmarkStart w:name="z9902" w:id="1458"/>
    <w:p>
      <w:pPr>
        <w:spacing w:after="0"/>
        <w:ind w:left="0"/>
        <w:jc w:val="both"/>
      </w:pPr>
      <w:r>
        <w:rPr>
          <w:rFonts w:ascii="Times New Roman"/>
          <w:b w:val="false"/>
          <w:i w:val="false"/>
          <w:color w:val="000000"/>
          <w:sz w:val="28"/>
        </w:rPr>
        <w:t>
      d – димер</w:t>
      </w:r>
    </w:p>
    <w:bookmarkEnd w:id="1458"/>
    <w:bookmarkStart w:name="z9903" w:id="1459"/>
    <w:p>
      <w:pPr>
        <w:spacing w:after="0"/>
        <w:ind w:left="0"/>
        <w:jc w:val="both"/>
      </w:pPr>
      <w:r>
        <w:rPr>
          <w:rFonts w:ascii="Times New Roman"/>
          <w:b w:val="false"/>
          <w:i w:val="false"/>
          <w:color w:val="000000"/>
          <w:sz w:val="28"/>
        </w:rPr>
        <w:t xml:space="preserve">
      </w:t>
      </w:r>
    </w:p>
    <w:bookmarkEnd w:id="14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4" w:id="1460"/>
    <w:p>
      <w:pPr>
        <w:spacing w:after="0"/>
        <w:ind w:left="0"/>
        <w:jc w:val="both"/>
      </w:pPr>
      <w:r>
        <w:rPr>
          <w:rFonts w:ascii="Times New Roman"/>
          <w:b w:val="false"/>
          <w:i w:val="false"/>
          <w:color w:val="000000"/>
          <w:sz w:val="28"/>
        </w:rPr>
        <w:t xml:space="preserve">
      нет </w:t>
      </w:r>
    </w:p>
    <w:bookmarkEnd w:id="1460"/>
    <w:bookmarkStart w:name="z9905" w:id="1461"/>
    <w:p>
      <w:pPr>
        <w:spacing w:after="0"/>
        <w:ind w:left="0"/>
        <w:jc w:val="both"/>
      </w:pPr>
      <w:r>
        <w:rPr>
          <w:rFonts w:ascii="Times New Roman"/>
          <w:b w:val="false"/>
          <w:i w:val="false"/>
          <w:color w:val="000000"/>
          <w:sz w:val="28"/>
        </w:rPr>
        <w:t xml:space="preserve">
      </w:t>
      </w:r>
    </w:p>
    <w:bookmarkEnd w:id="14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6" w:id="1462"/>
    <w:p>
      <w:pPr>
        <w:spacing w:after="0"/>
        <w:ind w:left="0"/>
        <w:jc w:val="both"/>
      </w:pPr>
      <w:r>
        <w:rPr>
          <w:rFonts w:ascii="Times New Roman"/>
          <w:b w:val="false"/>
          <w:i w:val="false"/>
          <w:color w:val="000000"/>
          <w:sz w:val="28"/>
        </w:rPr>
        <w:t>
      да</w:t>
      </w:r>
    </w:p>
    <w:bookmarkEnd w:id="1462"/>
    <w:bookmarkStart w:name="z9907" w:id="1463"/>
    <w:p>
      <w:pPr>
        <w:spacing w:after="0"/>
        <w:ind w:left="0"/>
        <w:jc w:val="both"/>
      </w:pPr>
      <w:r>
        <w:rPr>
          <w:rFonts w:ascii="Times New Roman"/>
          <w:b w:val="false"/>
          <w:i w:val="false"/>
          <w:color w:val="000000"/>
          <w:sz w:val="28"/>
        </w:rPr>
        <w:t>
      BNP/pro BNP</w:t>
      </w:r>
    </w:p>
    <w:bookmarkEnd w:id="1463"/>
    <w:bookmarkStart w:name="z9908" w:id="1464"/>
    <w:p>
      <w:pPr>
        <w:spacing w:after="0"/>
        <w:ind w:left="0"/>
        <w:jc w:val="both"/>
      </w:pPr>
      <w:r>
        <w:rPr>
          <w:rFonts w:ascii="Times New Roman"/>
          <w:b w:val="false"/>
          <w:i w:val="false"/>
          <w:color w:val="000000"/>
          <w:sz w:val="28"/>
        </w:rPr>
        <w:t xml:space="preserve">
      </w:t>
      </w:r>
    </w:p>
    <w:bookmarkEnd w:id="14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9" w:id="1465"/>
    <w:p>
      <w:pPr>
        <w:spacing w:after="0"/>
        <w:ind w:left="0"/>
        <w:jc w:val="both"/>
      </w:pPr>
      <w:r>
        <w:rPr>
          <w:rFonts w:ascii="Times New Roman"/>
          <w:b w:val="false"/>
          <w:i w:val="false"/>
          <w:color w:val="000000"/>
          <w:sz w:val="28"/>
        </w:rPr>
        <w:t xml:space="preserve">
      нет </w:t>
      </w:r>
    </w:p>
    <w:bookmarkEnd w:id="1465"/>
    <w:bookmarkStart w:name="z9910" w:id="1466"/>
    <w:p>
      <w:pPr>
        <w:spacing w:after="0"/>
        <w:ind w:left="0"/>
        <w:jc w:val="both"/>
      </w:pPr>
      <w:r>
        <w:rPr>
          <w:rFonts w:ascii="Times New Roman"/>
          <w:b w:val="false"/>
          <w:i w:val="false"/>
          <w:color w:val="000000"/>
          <w:sz w:val="28"/>
        </w:rPr>
        <w:t xml:space="preserve">
      </w:t>
      </w:r>
    </w:p>
    <w:bookmarkEnd w:id="14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1" w:id="1467"/>
    <w:p>
      <w:pPr>
        <w:spacing w:after="0"/>
        <w:ind w:left="0"/>
        <w:jc w:val="both"/>
      </w:pPr>
      <w:r>
        <w:rPr>
          <w:rFonts w:ascii="Times New Roman"/>
          <w:b w:val="false"/>
          <w:i w:val="false"/>
          <w:color w:val="000000"/>
          <w:sz w:val="28"/>
        </w:rPr>
        <w:t>
      да</w:t>
      </w:r>
    </w:p>
    <w:bookmarkEnd w:id="1467"/>
    <w:bookmarkStart w:name="z9912" w:id="1468"/>
    <w:p>
      <w:pPr>
        <w:spacing w:after="0"/>
        <w:ind w:left="0"/>
        <w:jc w:val="both"/>
      </w:pPr>
      <w:r>
        <w:rPr>
          <w:rFonts w:ascii="Times New Roman"/>
          <w:b w:val="false"/>
          <w:i w:val="false"/>
          <w:color w:val="000000"/>
          <w:sz w:val="28"/>
        </w:rPr>
        <w:t>
      Гемоглобин</w:t>
      </w:r>
    </w:p>
    <w:bookmarkEnd w:id="1468"/>
    <w:bookmarkStart w:name="z9913"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4" w:id="1470"/>
    <w:p>
      <w:pPr>
        <w:spacing w:after="0"/>
        <w:ind w:left="0"/>
        <w:jc w:val="both"/>
      </w:pPr>
      <w:r>
        <w:rPr>
          <w:rFonts w:ascii="Times New Roman"/>
          <w:b w:val="false"/>
          <w:i w:val="false"/>
          <w:color w:val="000000"/>
          <w:sz w:val="28"/>
        </w:rPr>
        <w:t xml:space="preserve">
      нет </w:t>
      </w:r>
    </w:p>
    <w:bookmarkEnd w:id="1470"/>
    <w:bookmarkStart w:name="z9915" w:id="1471"/>
    <w:p>
      <w:pPr>
        <w:spacing w:after="0"/>
        <w:ind w:left="0"/>
        <w:jc w:val="both"/>
      </w:pPr>
      <w:r>
        <w:rPr>
          <w:rFonts w:ascii="Times New Roman"/>
          <w:b w:val="false"/>
          <w:i w:val="false"/>
          <w:color w:val="000000"/>
          <w:sz w:val="28"/>
        </w:rPr>
        <w:t xml:space="preserve">
      </w:t>
      </w:r>
    </w:p>
    <w:bookmarkEnd w:id="1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6" w:id="1472"/>
    <w:p>
      <w:pPr>
        <w:spacing w:after="0"/>
        <w:ind w:left="0"/>
        <w:jc w:val="both"/>
      </w:pPr>
      <w:r>
        <w:rPr>
          <w:rFonts w:ascii="Times New Roman"/>
          <w:b w:val="false"/>
          <w:i w:val="false"/>
          <w:color w:val="000000"/>
          <w:sz w:val="28"/>
        </w:rPr>
        <w:t>
      да</w:t>
      </w:r>
    </w:p>
    <w:bookmarkEnd w:id="1472"/>
    <w:bookmarkStart w:name="z9917" w:id="1473"/>
    <w:p>
      <w:pPr>
        <w:spacing w:after="0"/>
        <w:ind w:left="0"/>
        <w:jc w:val="both"/>
      </w:pPr>
      <w:r>
        <w:rPr>
          <w:rFonts w:ascii="Times New Roman"/>
          <w:b w:val="false"/>
          <w:i w:val="false"/>
          <w:color w:val="000000"/>
          <w:sz w:val="28"/>
        </w:rPr>
        <w:t>
      Гематокрит</w:t>
      </w:r>
    </w:p>
    <w:bookmarkEnd w:id="1473"/>
    <w:bookmarkStart w:name="z9918" w:id="1474"/>
    <w:p>
      <w:pPr>
        <w:spacing w:after="0"/>
        <w:ind w:left="0"/>
        <w:jc w:val="both"/>
      </w:pPr>
      <w:r>
        <w:rPr>
          <w:rFonts w:ascii="Times New Roman"/>
          <w:b w:val="false"/>
          <w:i w:val="false"/>
          <w:color w:val="000000"/>
          <w:sz w:val="28"/>
        </w:rPr>
        <w:t xml:space="preserve">
      </w:t>
      </w:r>
    </w:p>
    <w:bookmarkEnd w:id="14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19" w:id="1475"/>
    <w:p>
      <w:pPr>
        <w:spacing w:after="0"/>
        <w:ind w:left="0"/>
        <w:jc w:val="both"/>
      </w:pPr>
      <w:r>
        <w:rPr>
          <w:rFonts w:ascii="Times New Roman"/>
          <w:b w:val="false"/>
          <w:i w:val="false"/>
          <w:color w:val="000000"/>
          <w:sz w:val="28"/>
        </w:rPr>
        <w:t xml:space="preserve">
      нет </w:t>
      </w:r>
    </w:p>
    <w:bookmarkEnd w:id="1475"/>
    <w:bookmarkStart w:name="z9920" w:id="1476"/>
    <w:p>
      <w:pPr>
        <w:spacing w:after="0"/>
        <w:ind w:left="0"/>
        <w:jc w:val="both"/>
      </w:pPr>
      <w:r>
        <w:rPr>
          <w:rFonts w:ascii="Times New Roman"/>
          <w:b w:val="false"/>
          <w:i w:val="false"/>
          <w:color w:val="000000"/>
          <w:sz w:val="28"/>
        </w:rPr>
        <w:t xml:space="preserve">
      </w:t>
      </w:r>
    </w:p>
    <w:bookmarkEnd w:id="1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1" w:id="1477"/>
    <w:p>
      <w:pPr>
        <w:spacing w:after="0"/>
        <w:ind w:left="0"/>
        <w:jc w:val="both"/>
      </w:pPr>
      <w:r>
        <w:rPr>
          <w:rFonts w:ascii="Times New Roman"/>
          <w:b w:val="false"/>
          <w:i w:val="false"/>
          <w:color w:val="000000"/>
          <w:sz w:val="28"/>
        </w:rPr>
        <w:t>
      да</w:t>
      </w:r>
    </w:p>
    <w:bookmarkEnd w:id="1477"/>
    <w:bookmarkStart w:name="z9922" w:id="1478"/>
    <w:p>
      <w:pPr>
        <w:spacing w:after="0"/>
        <w:ind w:left="0"/>
        <w:jc w:val="both"/>
      </w:pPr>
      <w:r>
        <w:rPr>
          <w:rFonts w:ascii="Times New Roman"/>
          <w:b w:val="false"/>
          <w:i w:val="false"/>
          <w:color w:val="000000"/>
          <w:sz w:val="28"/>
        </w:rPr>
        <w:t>
      Тромбоцит</w:t>
      </w:r>
    </w:p>
    <w:bookmarkEnd w:id="1478"/>
    <w:bookmarkStart w:name="z9923" w:id="1479"/>
    <w:p>
      <w:pPr>
        <w:spacing w:after="0"/>
        <w:ind w:left="0"/>
        <w:jc w:val="both"/>
      </w:pPr>
      <w:r>
        <w:rPr>
          <w:rFonts w:ascii="Times New Roman"/>
          <w:b w:val="false"/>
          <w:i w:val="false"/>
          <w:color w:val="000000"/>
          <w:sz w:val="28"/>
        </w:rPr>
        <w:t xml:space="preserve">
      </w:t>
      </w:r>
    </w:p>
    <w:bookmarkEnd w:id="14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4" w:id="1480"/>
    <w:p>
      <w:pPr>
        <w:spacing w:after="0"/>
        <w:ind w:left="0"/>
        <w:jc w:val="both"/>
      </w:pPr>
      <w:r>
        <w:rPr>
          <w:rFonts w:ascii="Times New Roman"/>
          <w:b w:val="false"/>
          <w:i w:val="false"/>
          <w:color w:val="000000"/>
          <w:sz w:val="28"/>
        </w:rPr>
        <w:t xml:space="preserve">
      нет </w:t>
      </w:r>
    </w:p>
    <w:bookmarkEnd w:id="1480"/>
    <w:bookmarkStart w:name="z9925" w:id="1481"/>
    <w:p>
      <w:pPr>
        <w:spacing w:after="0"/>
        <w:ind w:left="0"/>
        <w:jc w:val="both"/>
      </w:pPr>
      <w:r>
        <w:rPr>
          <w:rFonts w:ascii="Times New Roman"/>
          <w:b w:val="false"/>
          <w:i w:val="false"/>
          <w:color w:val="000000"/>
          <w:sz w:val="28"/>
        </w:rPr>
        <w:t xml:space="preserve">
      </w:t>
      </w:r>
    </w:p>
    <w:bookmarkEnd w:id="14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6" w:id="1482"/>
    <w:p>
      <w:pPr>
        <w:spacing w:after="0"/>
        <w:ind w:left="0"/>
        <w:jc w:val="both"/>
      </w:pPr>
      <w:r>
        <w:rPr>
          <w:rFonts w:ascii="Times New Roman"/>
          <w:b w:val="false"/>
          <w:i w:val="false"/>
          <w:color w:val="000000"/>
          <w:sz w:val="28"/>
        </w:rPr>
        <w:t>
      да</w:t>
      </w:r>
    </w:p>
    <w:bookmarkEnd w:id="1482"/>
    <w:bookmarkStart w:name="z9927" w:id="1483"/>
    <w:p>
      <w:pPr>
        <w:spacing w:after="0"/>
        <w:ind w:left="0"/>
        <w:jc w:val="both"/>
      </w:pPr>
      <w:r>
        <w:rPr>
          <w:rFonts w:ascii="Times New Roman"/>
          <w:b w:val="false"/>
          <w:i w:val="false"/>
          <w:color w:val="000000"/>
          <w:sz w:val="28"/>
        </w:rPr>
        <w:t>
      Глюкоза</w:t>
      </w:r>
    </w:p>
    <w:bookmarkEnd w:id="1483"/>
    <w:bookmarkStart w:name="z9928"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29" w:id="1485"/>
    <w:p>
      <w:pPr>
        <w:spacing w:after="0"/>
        <w:ind w:left="0"/>
        <w:jc w:val="both"/>
      </w:pPr>
      <w:r>
        <w:rPr>
          <w:rFonts w:ascii="Times New Roman"/>
          <w:b w:val="false"/>
          <w:i w:val="false"/>
          <w:color w:val="000000"/>
          <w:sz w:val="28"/>
        </w:rPr>
        <w:t xml:space="preserve">
      нет </w:t>
      </w:r>
    </w:p>
    <w:bookmarkEnd w:id="1485"/>
    <w:bookmarkStart w:name="z9930" w:id="1486"/>
    <w:p>
      <w:pPr>
        <w:spacing w:after="0"/>
        <w:ind w:left="0"/>
        <w:jc w:val="both"/>
      </w:pPr>
      <w:r>
        <w:rPr>
          <w:rFonts w:ascii="Times New Roman"/>
          <w:b w:val="false"/>
          <w:i w:val="false"/>
          <w:color w:val="000000"/>
          <w:sz w:val="28"/>
        </w:rPr>
        <w:t xml:space="preserve">
      </w:t>
      </w:r>
    </w:p>
    <w:bookmarkEnd w:id="1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1" w:id="1487"/>
    <w:p>
      <w:pPr>
        <w:spacing w:after="0"/>
        <w:ind w:left="0"/>
        <w:jc w:val="both"/>
      </w:pPr>
      <w:r>
        <w:rPr>
          <w:rFonts w:ascii="Times New Roman"/>
          <w:b w:val="false"/>
          <w:i w:val="false"/>
          <w:color w:val="000000"/>
          <w:sz w:val="28"/>
        </w:rPr>
        <w:t>
      да</w:t>
      </w:r>
    </w:p>
    <w:bookmarkEnd w:id="1487"/>
    <w:bookmarkStart w:name="z9932" w:id="1488"/>
    <w:p>
      <w:pPr>
        <w:spacing w:after="0"/>
        <w:ind w:left="0"/>
        <w:jc w:val="both"/>
      </w:pPr>
      <w:r>
        <w:rPr>
          <w:rFonts w:ascii="Times New Roman"/>
          <w:b w:val="false"/>
          <w:i w:val="false"/>
          <w:color w:val="000000"/>
          <w:sz w:val="28"/>
        </w:rPr>
        <w:t>
      Липидный спектр</w:t>
      </w:r>
    </w:p>
    <w:bookmarkEnd w:id="1488"/>
    <w:bookmarkStart w:name="z9933" w:id="1489"/>
    <w:p>
      <w:pPr>
        <w:spacing w:after="0"/>
        <w:ind w:left="0"/>
        <w:jc w:val="both"/>
      </w:pPr>
      <w:r>
        <w:rPr>
          <w:rFonts w:ascii="Times New Roman"/>
          <w:b w:val="false"/>
          <w:i w:val="false"/>
          <w:color w:val="000000"/>
          <w:sz w:val="28"/>
        </w:rPr>
        <w:t xml:space="preserve">
      </w:t>
      </w:r>
    </w:p>
    <w:bookmarkEnd w:id="14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4" w:id="1490"/>
    <w:p>
      <w:pPr>
        <w:spacing w:after="0"/>
        <w:ind w:left="0"/>
        <w:jc w:val="both"/>
      </w:pPr>
      <w:r>
        <w:rPr>
          <w:rFonts w:ascii="Times New Roman"/>
          <w:b w:val="false"/>
          <w:i w:val="false"/>
          <w:color w:val="000000"/>
          <w:sz w:val="28"/>
        </w:rPr>
        <w:t xml:space="preserve">
      нет </w:t>
      </w:r>
    </w:p>
    <w:bookmarkEnd w:id="1490"/>
    <w:bookmarkStart w:name="z9935" w:id="1491"/>
    <w:p>
      <w:pPr>
        <w:spacing w:after="0"/>
        <w:ind w:left="0"/>
        <w:jc w:val="both"/>
      </w:pPr>
      <w:r>
        <w:rPr>
          <w:rFonts w:ascii="Times New Roman"/>
          <w:b w:val="false"/>
          <w:i w:val="false"/>
          <w:color w:val="000000"/>
          <w:sz w:val="28"/>
        </w:rPr>
        <w:t xml:space="preserve">
      </w:t>
      </w:r>
    </w:p>
    <w:bookmarkEnd w:id="14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6" w:id="1492"/>
    <w:p>
      <w:pPr>
        <w:spacing w:after="0"/>
        <w:ind w:left="0"/>
        <w:jc w:val="both"/>
      </w:pPr>
      <w:r>
        <w:rPr>
          <w:rFonts w:ascii="Times New Roman"/>
          <w:b w:val="false"/>
          <w:i w:val="false"/>
          <w:color w:val="000000"/>
          <w:sz w:val="28"/>
        </w:rPr>
        <w:t xml:space="preserve">
      да, ЛПНП </w:t>
      </w:r>
    </w:p>
    <w:bookmarkEnd w:id="1492"/>
    <w:bookmarkStart w:name="z9937" w:id="1493"/>
    <w:p>
      <w:pPr>
        <w:spacing w:after="0"/>
        <w:ind w:left="0"/>
        <w:jc w:val="both"/>
      </w:pPr>
      <w:r>
        <w:rPr>
          <w:rFonts w:ascii="Times New Roman"/>
          <w:b w:val="false"/>
          <w:i w:val="false"/>
          <w:color w:val="000000"/>
          <w:sz w:val="28"/>
        </w:rPr>
        <w:t xml:space="preserve">
      </w:t>
      </w:r>
    </w:p>
    <w:bookmarkEnd w:id="14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8" w:id="1494"/>
    <w:p>
      <w:pPr>
        <w:spacing w:after="0"/>
        <w:ind w:left="0"/>
        <w:jc w:val="both"/>
      </w:pPr>
      <w:r>
        <w:rPr>
          <w:rFonts w:ascii="Times New Roman"/>
          <w:b w:val="false"/>
          <w:i w:val="false"/>
          <w:color w:val="000000"/>
          <w:sz w:val="28"/>
        </w:rPr>
        <w:t xml:space="preserve">
      нет </w:t>
      </w:r>
    </w:p>
    <w:bookmarkEnd w:id="1494"/>
    <w:bookmarkStart w:name="z9939" w:id="1495"/>
    <w:p>
      <w:pPr>
        <w:spacing w:after="0"/>
        <w:ind w:left="0"/>
        <w:jc w:val="both"/>
      </w:pPr>
      <w:r>
        <w:rPr>
          <w:rFonts w:ascii="Times New Roman"/>
          <w:b w:val="false"/>
          <w:i w:val="false"/>
          <w:color w:val="000000"/>
          <w:sz w:val="28"/>
        </w:rPr>
        <w:t xml:space="preserve">
      </w:t>
      </w:r>
    </w:p>
    <w:bookmarkEnd w:id="14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0" w:id="1496"/>
    <w:p>
      <w:pPr>
        <w:spacing w:after="0"/>
        <w:ind w:left="0"/>
        <w:jc w:val="both"/>
      </w:pPr>
      <w:r>
        <w:rPr>
          <w:rFonts w:ascii="Times New Roman"/>
          <w:b w:val="false"/>
          <w:i w:val="false"/>
          <w:color w:val="000000"/>
          <w:sz w:val="28"/>
        </w:rPr>
        <w:t xml:space="preserve">
      да, ЛПВП </w:t>
      </w:r>
    </w:p>
    <w:bookmarkEnd w:id="1496"/>
    <w:bookmarkStart w:name="z9941" w:id="1497"/>
    <w:p>
      <w:pPr>
        <w:spacing w:after="0"/>
        <w:ind w:left="0"/>
        <w:jc w:val="both"/>
      </w:pPr>
      <w:r>
        <w:rPr>
          <w:rFonts w:ascii="Times New Roman"/>
          <w:b w:val="false"/>
          <w:i w:val="false"/>
          <w:color w:val="000000"/>
          <w:sz w:val="28"/>
        </w:rPr>
        <w:t xml:space="preserve">
      </w:t>
      </w:r>
    </w:p>
    <w:bookmarkEnd w:id="14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2" w:id="1498"/>
    <w:p>
      <w:pPr>
        <w:spacing w:after="0"/>
        <w:ind w:left="0"/>
        <w:jc w:val="both"/>
      </w:pPr>
      <w:r>
        <w:rPr>
          <w:rFonts w:ascii="Times New Roman"/>
          <w:b w:val="false"/>
          <w:i w:val="false"/>
          <w:color w:val="000000"/>
          <w:sz w:val="28"/>
        </w:rPr>
        <w:t xml:space="preserve">
      нет </w:t>
      </w:r>
    </w:p>
    <w:bookmarkEnd w:id="1498"/>
    <w:bookmarkStart w:name="z9943" w:id="1499"/>
    <w:p>
      <w:pPr>
        <w:spacing w:after="0"/>
        <w:ind w:left="0"/>
        <w:jc w:val="both"/>
      </w:pPr>
      <w:r>
        <w:rPr>
          <w:rFonts w:ascii="Times New Roman"/>
          <w:b w:val="false"/>
          <w:i w:val="false"/>
          <w:color w:val="000000"/>
          <w:sz w:val="28"/>
        </w:rPr>
        <w:t xml:space="preserve">
      </w:t>
      </w:r>
    </w:p>
    <w:bookmarkEnd w:id="14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4" w:id="1500"/>
    <w:p>
      <w:pPr>
        <w:spacing w:after="0"/>
        <w:ind w:left="0"/>
        <w:jc w:val="both"/>
      </w:pPr>
      <w:r>
        <w:rPr>
          <w:rFonts w:ascii="Times New Roman"/>
          <w:b w:val="false"/>
          <w:i w:val="false"/>
          <w:color w:val="000000"/>
          <w:sz w:val="28"/>
        </w:rPr>
        <w:t xml:space="preserve">
      да, ТГ </w:t>
      </w:r>
    </w:p>
    <w:bookmarkEnd w:id="1500"/>
    <w:bookmarkStart w:name="z9945"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6" w:id="1502"/>
    <w:p>
      <w:pPr>
        <w:spacing w:after="0"/>
        <w:ind w:left="0"/>
        <w:jc w:val="both"/>
      </w:pPr>
      <w:r>
        <w:rPr>
          <w:rFonts w:ascii="Times New Roman"/>
          <w:b w:val="false"/>
          <w:i w:val="false"/>
          <w:color w:val="000000"/>
          <w:sz w:val="28"/>
        </w:rPr>
        <w:t xml:space="preserve">
      нет </w:t>
      </w:r>
    </w:p>
    <w:bookmarkEnd w:id="1502"/>
    <w:bookmarkStart w:name="z9947"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48" w:id="1504"/>
    <w:p>
      <w:pPr>
        <w:spacing w:after="0"/>
        <w:ind w:left="0"/>
        <w:jc w:val="both"/>
      </w:pPr>
      <w:r>
        <w:rPr>
          <w:rFonts w:ascii="Times New Roman"/>
          <w:b w:val="false"/>
          <w:i w:val="false"/>
          <w:color w:val="000000"/>
          <w:sz w:val="28"/>
        </w:rPr>
        <w:t>
      да)</w:t>
      </w:r>
    </w:p>
    <w:bookmarkEnd w:id="1504"/>
    <w:bookmarkStart w:name="z9949" w:id="1505"/>
    <w:p>
      <w:pPr>
        <w:spacing w:after="0"/>
        <w:ind w:left="0"/>
        <w:jc w:val="both"/>
      </w:pPr>
      <w:r>
        <w:rPr>
          <w:rFonts w:ascii="Times New Roman"/>
          <w:b w:val="false"/>
          <w:i w:val="false"/>
          <w:color w:val="000000"/>
          <w:sz w:val="28"/>
        </w:rPr>
        <w:t>
      Креатинин</w:t>
      </w:r>
    </w:p>
    <w:bookmarkEnd w:id="1505"/>
    <w:bookmarkStart w:name="z9950" w:id="1506"/>
    <w:p>
      <w:pPr>
        <w:spacing w:after="0"/>
        <w:ind w:left="0"/>
        <w:jc w:val="both"/>
      </w:pPr>
      <w:r>
        <w:rPr>
          <w:rFonts w:ascii="Times New Roman"/>
          <w:b w:val="false"/>
          <w:i w:val="false"/>
          <w:color w:val="000000"/>
          <w:sz w:val="28"/>
        </w:rPr>
        <w:t xml:space="preserve">
      </w:t>
      </w:r>
    </w:p>
    <w:bookmarkEnd w:id="15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1" w:id="1507"/>
    <w:p>
      <w:pPr>
        <w:spacing w:after="0"/>
        <w:ind w:left="0"/>
        <w:jc w:val="both"/>
      </w:pPr>
      <w:r>
        <w:rPr>
          <w:rFonts w:ascii="Times New Roman"/>
          <w:b w:val="false"/>
          <w:i w:val="false"/>
          <w:color w:val="000000"/>
          <w:sz w:val="28"/>
        </w:rPr>
        <w:t xml:space="preserve">
      нет </w:t>
      </w:r>
    </w:p>
    <w:bookmarkEnd w:id="1507"/>
    <w:bookmarkStart w:name="z9952" w:id="1508"/>
    <w:p>
      <w:pPr>
        <w:spacing w:after="0"/>
        <w:ind w:left="0"/>
        <w:jc w:val="both"/>
      </w:pPr>
      <w:r>
        <w:rPr>
          <w:rFonts w:ascii="Times New Roman"/>
          <w:b w:val="false"/>
          <w:i w:val="false"/>
          <w:color w:val="000000"/>
          <w:sz w:val="28"/>
        </w:rPr>
        <w:t xml:space="preserve">
      </w:t>
      </w:r>
    </w:p>
    <w:bookmarkEnd w:id="15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3" w:id="1509"/>
    <w:p>
      <w:pPr>
        <w:spacing w:after="0"/>
        <w:ind w:left="0"/>
        <w:jc w:val="both"/>
      </w:pPr>
      <w:r>
        <w:rPr>
          <w:rFonts w:ascii="Times New Roman"/>
          <w:b w:val="false"/>
          <w:i w:val="false"/>
          <w:color w:val="000000"/>
          <w:sz w:val="28"/>
        </w:rPr>
        <w:t xml:space="preserve">
      да </w:t>
      </w:r>
    </w:p>
    <w:bookmarkEnd w:id="1509"/>
    <w:bookmarkStart w:name="z9954"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5" w:id="1511"/>
    <w:p>
      <w:pPr>
        <w:spacing w:after="0"/>
        <w:ind w:left="0"/>
        <w:jc w:val="both"/>
      </w:pPr>
      <w:r>
        <w:rPr>
          <w:rFonts w:ascii="Times New Roman"/>
          <w:b w:val="false"/>
          <w:i w:val="false"/>
          <w:color w:val="000000"/>
          <w:sz w:val="28"/>
        </w:rPr>
        <w:t>
      мкмоль/л</w:t>
      </w:r>
    </w:p>
    <w:bookmarkEnd w:id="1511"/>
    <w:bookmarkStart w:name="z9956" w:id="1512"/>
    <w:p>
      <w:pPr>
        <w:spacing w:after="0"/>
        <w:ind w:left="0"/>
        <w:jc w:val="both"/>
      </w:pPr>
      <w:r>
        <w:rPr>
          <w:rFonts w:ascii="Times New Roman"/>
          <w:b w:val="false"/>
          <w:i w:val="false"/>
          <w:color w:val="000000"/>
          <w:sz w:val="28"/>
        </w:rPr>
        <w:t>
      Скорость клубочковой фильтрации креатинина_________(автоматический расчет)</w:t>
      </w:r>
    </w:p>
    <w:bookmarkEnd w:id="1512"/>
    <w:bookmarkStart w:name="z9957" w:id="1513"/>
    <w:p>
      <w:pPr>
        <w:spacing w:after="0"/>
        <w:ind w:left="0"/>
        <w:jc w:val="both"/>
      </w:pPr>
      <w:r>
        <w:rPr>
          <w:rFonts w:ascii="Times New Roman"/>
          <w:b w:val="false"/>
          <w:i w:val="false"/>
          <w:color w:val="000000"/>
          <w:sz w:val="28"/>
        </w:rPr>
        <w:t>
      Калий</w:t>
      </w:r>
    </w:p>
    <w:bookmarkEnd w:id="1513"/>
    <w:bookmarkStart w:name="z9958" w:id="1514"/>
    <w:p>
      <w:pPr>
        <w:spacing w:after="0"/>
        <w:ind w:left="0"/>
        <w:jc w:val="both"/>
      </w:pPr>
      <w:r>
        <w:rPr>
          <w:rFonts w:ascii="Times New Roman"/>
          <w:b w:val="false"/>
          <w:i w:val="false"/>
          <w:color w:val="000000"/>
          <w:sz w:val="28"/>
        </w:rPr>
        <w:t xml:space="preserve">
      </w:t>
      </w:r>
    </w:p>
    <w:bookmarkEnd w:id="15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59" w:id="1515"/>
    <w:p>
      <w:pPr>
        <w:spacing w:after="0"/>
        <w:ind w:left="0"/>
        <w:jc w:val="both"/>
      </w:pPr>
      <w:r>
        <w:rPr>
          <w:rFonts w:ascii="Times New Roman"/>
          <w:b w:val="false"/>
          <w:i w:val="false"/>
          <w:color w:val="000000"/>
          <w:sz w:val="28"/>
        </w:rPr>
        <w:t xml:space="preserve">
      нет </w:t>
      </w:r>
    </w:p>
    <w:bookmarkEnd w:id="1515"/>
    <w:bookmarkStart w:name="z9960" w:id="1516"/>
    <w:p>
      <w:pPr>
        <w:spacing w:after="0"/>
        <w:ind w:left="0"/>
        <w:jc w:val="both"/>
      </w:pPr>
      <w:r>
        <w:rPr>
          <w:rFonts w:ascii="Times New Roman"/>
          <w:b w:val="false"/>
          <w:i w:val="false"/>
          <w:color w:val="000000"/>
          <w:sz w:val="28"/>
        </w:rPr>
        <w:t xml:space="preserve">
      </w:t>
      </w:r>
    </w:p>
    <w:bookmarkEnd w:id="15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1" w:id="1517"/>
    <w:p>
      <w:pPr>
        <w:spacing w:after="0"/>
        <w:ind w:left="0"/>
        <w:jc w:val="both"/>
      </w:pPr>
      <w:r>
        <w:rPr>
          <w:rFonts w:ascii="Times New Roman"/>
          <w:b w:val="false"/>
          <w:i w:val="false"/>
          <w:color w:val="000000"/>
          <w:sz w:val="28"/>
        </w:rPr>
        <w:t>
      да</w:t>
      </w:r>
    </w:p>
    <w:bookmarkEnd w:id="1517"/>
    <w:bookmarkStart w:name="z9962" w:id="1518"/>
    <w:p>
      <w:pPr>
        <w:spacing w:after="0"/>
        <w:ind w:left="0"/>
        <w:jc w:val="both"/>
      </w:pPr>
      <w:r>
        <w:rPr>
          <w:rFonts w:ascii="Times New Roman"/>
          <w:b w:val="false"/>
          <w:i w:val="false"/>
          <w:color w:val="000000"/>
          <w:sz w:val="28"/>
        </w:rPr>
        <w:t>
      Магний</w:t>
      </w:r>
    </w:p>
    <w:bookmarkEnd w:id="1518"/>
    <w:bookmarkStart w:name="z9963" w:id="1519"/>
    <w:p>
      <w:pPr>
        <w:spacing w:after="0"/>
        <w:ind w:left="0"/>
        <w:jc w:val="both"/>
      </w:pPr>
      <w:r>
        <w:rPr>
          <w:rFonts w:ascii="Times New Roman"/>
          <w:b w:val="false"/>
          <w:i w:val="false"/>
          <w:color w:val="000000"/>
          <w:sz w:val="28"/>
        </w:rPr>
        <w:t xml:space="preserve">
      </w:t>
      </w:r>
    </w:p>
    <w:bookmarkEnd w:id="15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4" w:id="1520"/>
    <w:p>
      <w:pPr>
        <w:spacing w:after="0"/>
        <w:ind w:left="0"/>
        <w:jc w:val="both"/>
      </w:pPr>
      <w:r>
        <w:rPr>
          <w:rFonts w:ascii="Times New Roman"/>
          <w:b w:val="false"/>
          <w:i w:val="false"/>
          <w:color w:val="000000"/>
          <w:sz w:val="28"/>
        </w:rPr>
        <w:t xml:space="preserve">
      нет </w:t>
      </w:r>
    </w:p>
    <w:bookmarkEnd w:id="1520"/>
    <w:bookmarkStart w:name="z9965" w:id="1521"/>
    <w:p>
      <w:pPr>
        <w:spacing w:after="0"/>
        <w:ind w:left="0"/>
        <w:jc w:val="both"/>
      </w:pPr>
      <w:r>
        <w:rPr>
          <w:rFonts w:ascii="Times New Roman"/>
          <w:b w:val="false"/>
          <w:i w:val="false"/>
          <w:color w:val="000000"/>
          <w:sz w:val="28"/>
        </w:rPr>
        <w:t xml:space="preserve">
      </w:t>
      </w:r>
    </w:p>
    <w:bookmarkEnd w:id="15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6" w:id="1522"/>
    <w:p>
      <w:pPr>
        <w:spacing w:after="0"/>
        <w:ind w:left="0"/>
        <w:jc w:val="both"/>
      </w:pPr>
      <w:r>
        <w:rPr>
          <w:rFonts w:ascii="Times New Roman"/>
          <w:b w:val="false"/>
          <w:i w:val="false"/>
          <w:color w:val="000000"/>
          <w:sz w:val="28"/>
        </w:rPr>
        <w:t>
      да</w:t>
      </w:r>
    </w:p>
    <w:bookmarkEnd w:id="1522"/>
    <w:bookmarkStart w:name="z9967" w:id="1523"/>
    <w:p>
      <w:pPr>
        <w:spacing w:after="0"/>
        <w:ind w:left="0"/>
        <w:jc w:val="both"/>
      </w:pPr>
      <w:r>
        <w:rPr>
          <w:rFonts w:ascii="Times New Roman"/>
          <w:b w:val="false"/>
          <w:i w:val="false"/>
          <w:color w:val="000000"/>
          <w:sz w:val="28"/>
        </w:rPr>
        <w:t>
      Кальций</w:t>
      </w:r>
    </w:p>
    <w:bookmarkEnd w:id="1523"/>
    <w:bookmarkStart w:name="z9968" w:id="1524"/>
    <w:p>
      <w:pPr>
        <w:spacing w:after="0"/>
        <w:ind w:left="0"/>
        <w:jc w:val="both"/>
      </w:pPr>
      <w:r>
        <w:rPr>
          <w:rFonts w:ascii="Times New Roman"/>
          <w:b w:val="false"/>
          <w:i w:val="false"/>
          <w:color w:val="000000"/>
          <w:sz w:val="28"/>
        </w:rPr>
        <w:t xml:space="preserve">
      </w:t>
      </w:r>
    </w:p>
    <w:bookmarkEnd w:id="15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9" w:id="1525"/>
    <w:p>
      <w:pPr>
        <w:spacing w:after="0"/>
        <w:ind w:left="0"/>
        <w:jc w:val="both"/>
      </w:pPr>
      <w:r>
        <w:rPr>
          <w:rFonts w:ascii="Times New Roman"/>
          <w:b w:val="false"/>
          <w:i w:val="false"/>
          <w:color w:val="000000"/>
          <w:sz w:val="28"/>
        </w:rPr>
        <w:t xml:space="preserve">
      нет </w:t>
      </w:r>
    </w:p>
    <w:bookmarkEnd w:id="1525"/>
    <w:bookmarkStart w:name="z9970" w:id="1526"/>
    <w:p>
      <w:pPr>
        <w:spacing w:after="0"/>
        <w:ind w:left="0"/>
        <w:jc w:val="both"/>
      </w:pPr>
      <w:r>
        <w:rPr>
          <w:rFonts w:ascii="Times New Roman"/>
          <w:b w:val="false"/>
          <w:i w:val="false"/>
          <w:color w:val="000000"/>
          <w:sz w:val="28"/>
        </w:rPr>
        <w:t xml:space="preserve">
      </w:t>
      </w:r>
    </w:p>
    <w:bookmarkEnd w:id="15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1" w:id="1527"/>
    <w:p>
      <w:pPr>
        <w:spacing w:after="0"/>
        <w:ind w:left="0"/>
        <w:jc w:val="both"/>
      </w:pPr>
      <w:r>
        <w:rPr>
          <w:rFonts w:ascii="Times New Roman"/>
          <w:b w:val="false"/>
          <w:i w:val="false"/>
          <w:color w:val="000000"/>
          <w:sz w:val="28"/>
        </w:rPr>
        <w:t>
      да</w:t>
      </w:r>
    </w:p>
    <w:bookmarkEnd w:id="1527"/>
    <w:bookmarkStart w:name="z9972" w:id="1528"/>
    <w:p>
      <w:pPr>
        <w:spacing w:after="0"/>
        <w:ind w:left="0"/>
        <w:jc w:val="both"/>
      </w:pPr>
      <w:r>
        <w:rPr>
          <w:rFonts w:ascii="Times New Roman"/>
          <w:b w:val="false"/>
          <w:i w:val="false"/>
          <w:color w:val="000000"/>
          <w:sz w:val="28"/>
        </w:rPr>
        <w:t>
      10. Инструментальные методы исследования</w:t>
      </w:r>
    </w:p>
    <w:bookmarkEnd w:id="1528"/>
    <w:bookmarkStart w:name="z9973" w:id="1529"/>
    <w:p>
      <w:pPr>
        <w:spacing w:after="0"/>
        <w:ind w:left="0"/>
        <w:jc w:val="both"/>
      </w:pPr>
      <w:r>
        <w:rPr>
          <w:rFonts w:ascii="Times New Roman"/>
          <w:b w:val="false"/>
          <w:i w:val="false"/>
          <w:color w:val="000000"/>
          <w:sz w:val="28"/>
        </w:rPr>
        <w:t>
      ЭКГ (при поступлении/ в динамике)</w:t>
      </w:r>
    </w:p>
    <w:bookmarkEnd w:id="1529"/>
    <w:bookmarkStart w:name="z9974" w:id="1530"/>
    <w:p>
      <w:pPr>
        <w:spacing w:after="0"/>
        <w:ind w:left="0"/>
        <w:jc w:val="both"/>
      </w:pPr>
      <w:r>
        <w:rPr>
          <w:rFonts w:ascii="Times New Roman"/>
          <w:b w:val="false"/>
          <w:i w:val="false"/>
          <w:color w:val="000000"/>
          <w:sz w:val="28"/>
        </w:rPr>
        <w:t xml:space="preserve">
      </w:t>
      </w:r>
    </w:p>
    <w:bookmarkEnd w:id="15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5" w:id="1531"/>
    <w:p>
      <w:pPr>
        <w:spacing w:after="0"/>
        <w:ind w:left="0"/>
        <w:jc w:val="both"/>
      </w:pPr>
      <w:r>
        <w:rPr>
          <w:rFonts w:ascii="Times New Roman"/>
          <w:b w:val="false"/>
          <w:i w:val="false"/>
          <w:color w:val="000000"/>
          <w:sz w:val="28"/>
        </w:rPr>
        <w:t xml:space="preserve">
      нет </w:t>
      </w:r>
    </w:p>
    <w:bookmarkEnd w:id="1531"/>
    <w:bookmarkStart w:name="z9976" w:id="1532"/>
    <w:p>
      <w:pPr>
        <w:spacing w:after="0"/>
        <w:ind w:left="0"/>
        <w:jc w:val="both"/>
      </w:pPr>
      <w:r>
        <w:rPr>
          <w:rFonts w:ascii="Times New Roman"/>
          <w:b w:val="false"/>
          <w:i w:val="false"/>
          <w:color w:val="000000"/>
          <w:sz w:val="28"/>
        </w:rPr>
        <w:t xml:space="preserve">
      </w:t>
      </w:r>
    </w:p>
    <w:bookmarkEnd w:id="15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7" w:id="1533"/>
    <w:p>
      <w:pPr>
        <w:spacing w:after="0"/>
        <w:ind w:left="0"/>
        <w:jc w:val="both"/>
      </w:pPr>
      <w:r>
        <w:rPr>
          <w:rFonts w:ascii="Times New Roman"/>
          <w:b w:val="false"/>
          <w:i w:val="false"/>
          <w:color w:val="000000"/>
          <w:sz w:val="28"/>
        </w:rPr>
        <w:t>
      да</w:t>
      </w:r>
    </w:p>
    <w:bookmarkEnd w:id="1533"/>
    <w:bookmarkStart w:name="z9978" w:id="1534"/>
    <w:p>
      <w:pPr>
        <w:spacing w:after="0"/>
        <w:ind w:left="0"/>
        <w:jc w:val="both"/>
      </w:pPr>
      <w:r>
        <w:rPr>
          <w:rFonts w:ascii="Times New Roman"/>
          <w:b w:val="false"/>
          <w:i w:val="false"/>
          <w:color w:val="000000"/>
          <w:sz w:val="28"/>
        </w:rPr>
        <w:t>
      Ритм</w:t>
      </w:r>
    </w:p>
    <w:bookmarkEnd w:id="1534"/>
    <w:bookmarkStart w:name="z9979" w:id="1535"/>
    <w:p>
      <w:pPr>
        <w:spacing w:after="0"/>
        <w:ind w:left="0"/>
        <w:jc w:val="both"/>
      </w:pPr>
      <w:r>
        <w:rPr>
          <w:rFonts w:ascii="Times New Roman"/>
          <w:b w:val="false"/>
          <w:i w:val="false"/>
          <w:color w:val="000000"/>
          <w:sz w:val="28"/>
        </w:rPr>
        <w:t xml:space="preserve">
      </w:t>
      </w:r>
    </w:p>
    <w:bookmarkEnd w:id="15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0" w:id="1536"/>
    <w:p>
      <w:pPr>
        <w:spacing w:after="0"/>
        <w:ind w:left="0"/>
        <w:jc w:val="both"/>
      </w:pPr>
      <w:r>
        <w:rPr>
          <w:rFonts w:ascii="Times New Roman"/>
          <w:b w:val="false"/>
          <w:i w:val="false"/>
          <w:color w:val="000000"/>
          <w:sz w:val="28"/>
        </w:rPr>
        <w:t xml:space="preserve">
      синусовый </w:t>
      </w:r>
    </w:p>
    <w:bookmarkEnd w:id="1536"/>
    <w:bookmarkStart w:name="z9981"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2" w:id="1538"/>
    <w:p>
      <w:pPr>
        <w:spacing w:after="0"/>
        <w:ind w:left="0"/>
        <w:jc w:val="both"/>
      </w:pPr>
      <w:r>
        <w:rPr>
          <w:rFonts w:ascii="Times New Roman"/>
          <w:b w:val="false"/>
          <w:i w:val="false"/>
          <w:color w:val="000000"/>
          <w:sz w:val="28"/>
        </w:rPr>
        <w:t xml:space="preserve">
      фибрилляция предсердий </w:t>
      </w:r>
    </w:p>
    <w:bookmarkEnd w:id="1538"/>
    <w:bookmarkStart w:name="z9983" w:id="1539"/>
    <w:p>
      <w:pPr>
        <w:spacing w:after="0"/>
        <w:ind w:left="0"/>
        <w:jc w:val="both"/>
      </w:pPr>
      <w:r>
        <w:rPr>
          <w:rFonts w:ascii="Times New Roman"/>
          <w:b w:val="false"/>
          <w:i w:val="false"/>
          <w:color w:val="000000"/>
          <w:sz w:val="28"/>
        </w:rPr>
        <w:t xml:space="preserve">
      </w:t>
      </w:r>
    </w:p>
    <w:bookmarkEnd w:id="15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4" w:id="1540"/>
    <w:p>
      <w:pPr>
        <w:spacing w:after="0"/>
        <w:ind w:left="0"/>
        <w:jc w:val="both"/>
      </w:pPr>
      <w:r>
        <w:rPr>
          <w:rFonts w:ascii="Times New Roman"/>
          <w:b w:val="false"/>
          <w:i w:val="false"/>
          <w:color w:val="000000"/>
          <w:sz w:val="28"/>
        </w:rPr>
        <w:t xml:space="preserve">
      ритм электрокардиостимулятора (ЭКС) </w:t>
      </w:r>
    </w:p>
    <w:bookmarkEnd w:id="1540"/>
    <w:bookmarkStart w:name="z9985" w:id="1541"/>
    <w:p>
      <w:pPr>
        <w:spacing w:after="0"/>
        <w:ind w:left="0"/>
        <w:jc w:val="both"/>
      </w:pPr>
      <w:r>
        <w:rPr>
          <w:rFonts w:ascii="Times New Roman"/>
          <w:b w:val="false"/>
          <w:i w:val="false"/>
          <w:color w:val="000000"/>
          <w:sz w:val="28"/>
        </w:rPr>
        <w:t xml:space="preserve">
      </w:t>
      </w:r>
    </w:p>
    <w:bookmarkEnd w:id="15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6" w:id="1542"/>
    <w:p>
      <w:pPr>
        <w:spacing w:after="0"/>
        <w:ind w:left="0"/>
        <w:jc w:val="both"/>
      </w:pPr>
      <w:r>
        <w:rPr>
          <w:rFonts w:ascii="Times New Roman"/>
          <w:b w:val="false"/>
          <w:i w:val="false"/>
          <w:color w:val="000000"/>
          <w:sz w:val="28"/>
        </w:rPr>
        <w:t xml:space="preserve">
      др. </w:t>
      </w:r>
    </w:p>
    <w:bookmarkEnd w:id="1542"/>
    <w:bookmarkStart w:name="z9987" w:id="1543"/>
    <w:p>
      <w:pPr>
        <w:spacing w:after="0"/>
        <w:ind w:left="0"/>
        <w:jc w:val="both"/>
      </w:pPr>
      <w:r>
        <w:rPr>
          <w:rFonts w:ascii="Times New Roman"/>
          <w:b w:val="false"/>
          <w:i w:val="false"/>
          <w:color w:val="000000"/>
          <w:sz w:val="28"/>
        </w:rPr>
        <w:t xml:space="preserve">
      </w:t>
      </w:r>
    </w:p>
    <w:bookmarkEnd w:id="15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88" w:id="1544"/>
    <w:p>
      <w:pPr>
        <w:spacing w:after="0"/>
        <w:ind w:left="0"/>
        <w:jc w:val="both"/>
      </w:pPr>
      <w:r>
        <w:rPr>
          <w:rFonts w:ascii="Times New Roman"/>
          <w:b w:val="false"/>
          <w:i w:val="false"/>
          <w:color w:val="000000"/>
          <w:sz w:val="28"/>
        </w:rPr>
        <w:t>
      неизвестно</w:t>
      </w:r>
    </w:p>
    <w:bookmarkEnd w:id="1544"/>
    <w:bookmarkStart w:name="z9989" w:id="1545"/>
    <w:p>
      <w:pPr>
        <w:spacing w:after="0"/>
        <w:ind w:left="0"/>
        <w:jc w:val="both"/>
      </w:pPr>
      <w:r>
        <w:rPr>
          <w:rFonts w:ascii="Times New Roman"/>
          <w:b w:val="false"/>
          <w:i w:val="false"/>
          <w:color w:val="000000"/>
          <w:sz w:val="28"/>
        </w:rPr>
        <w:t>
      QRS</w:t>
      </w:r>
    </w:p>
    <w:bookmarkEnd w:id="1545"/>
    <w:bookmarkStart w:name="z9990" w:id="1546"/>
    <w:p>
      <w:pPr>
        <w:spacing w:after="0"/>
        <w:ind w:left="0"/>
        <w:jc w:val="both"/>
      </w:pPr>
      <w:r>
        <w:rPr>
          <w:rFonts w:ascii="Times New Roman"/>
          <w:b w:val="false"/>
          <w:i w:val="false"/>
          <w:color w:val="000000"/>
          <w:sz w:val="28"/>
        </w:rPr>
        <w:t xml:space="preserve">
      </w:t>
      </w:r>
    </w:p>
    <w:bookmarkEnd w:id="15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1" w:id="1547"/>
    <w:p>
      <w:pPr>
        <w:spacing w:after="0"/>
        <w:ind w:left="0"/>
        <w:jc w:val="both"/>
      </w:pPr>
      <w:r>
        <w:rPr>
          <w:rFonts w:ascii="Times New Roman"/>
          <w:b w:val="false"/>
          <w:i w:val="false"/>
          <w:color w:val="000000"/>
          <w:sz w:val="28"/>
        </w:rPr>
        <w:t xml:space="preserve">
      норма </w:t>
      </w:r>
    </w:p>
    <w:bookmarkEnd w:id="1547"/>
    <w:bookmarkStart w:name="z9992" w:id="1548"/>
    <w:p>
      <w:pPr>
        <w:spacing w:after="0"/>
        <w:ind w:left="0"/>
        <w:jc w:val="both"/>
      </w:pPr>
      <w:r>
        <w:rPr>
          <w:rFonts w:ascii="Times New Roman"/>
          <w:b w:val="false"/>
          <w:i w:val="false"/>
          <w:color w:val="000000"/>
          <w:sz w:val="28"/>
        </w:rPr>
        <w:t xml:space="preserve">
      </w:t>
      </w:r>
    </w:p>
    <w:bookmarkEnd w:id="15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3" w:id="1549"/>
    <w:p>
      <w:pPr>
        <w:spacing w:after="0"/>
        <w:ind w:left="0"/>
        <w:jc w:val="both"/>
      </w:pPr>
      <w:r>
        <w:rPr>
          <w:rFonts w:ascii="Times New Roman"/>
          <w:b w:val="false"/>
          <w:i w:val="false"/>
          <w:color w:val="000000"/>
          <w:sz w:val="28"/>
        </w:rPr>
        <w:t xml:space="preserve">
      блокада левой ножки пучка Гиса (БЛНПГ) </w:t>
      </w:r>
    </w:p>
    <w:bookmarkEnd w:id="1549"/>
    <w:bookmarkStart w:name="z9994" w:id="1550"/>
    <w:p>
      <w:pPr>
        <w:spacing w:after="0"/>
        <w:ind w:left="0"/>
        <w:jc w:val="both"/>
      </w:pPr>
      <w:r>
        <w:rPr>
          <w:rFonts w:ascii="Times New Roman"/>
          <w:b w:val="false"/>
          <w:i w:val="false"/>
          <w:color w:val="000000"/>
          <w:sz w:val="28"/>
        </w:rPr>
        <w:t xml:space="preserve">
      </w:t>
      </w:r>
    </w:p>
    <w:bookmarkEnd w:id="15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5" w:id="1551"/>
    <w:p>
      <w:pPr>
        <w:spacing w:after="0"/>
        <w:ind w:left="0"/>
        <w:jc w:val="both"/>
      </w:pPr>
      <w:r>
        <w:rPr>
          <w:rFonts w:ascii="Times New Roman"/>
          <w:b w:val="false"/>
          <w:i w:val="false"/>
          <w:color w:val="000000"/>
          <w:sz w:val="28"/>
        </w:rPr>
        <w:t xml:space="preserve">
      блокада правой ножки пучка Гиса (БПНПГ) </w:t>
      </w:r>
    </w:p>
    <w:bookmarkEnd w:id="1551"/>
    <w:bookmarkStart w:name="z9996"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7" w:id="1553"/>
    <w:p>
      <w:pPr>
        <w:spacing w:after="0"/>
        <w:ind w:left="0"/>
        <w:jc w:val="both"/>
      </w:pPr>
      <w:r>
        <w:rPr>
          <w:rFonts w:ascii="Times New Roman"/>
          <w:b w:val="false"/>
          <w:i w:val="false"/>
          <w:color w:val="000000"/>
          <w:sz w:val="28"/>
        </w:rPr>
        <w:t xml:space="preserve">
      др. </w:t>
      </w:r>
    </w:p>
    <w:bookmarkEnd w:id="1553"/>
    <w:bookmarkStart w:name="z9998" w:id="1554"/>
    <w:p>
      <w:pPr>
        <w:spacing w:after="0"/>
        <w:ind w:left="0"/>
        <w:jc w:val="both"/>
      </w:pPr>
      <w:r>
        <w:rPr>
          <w:rFonts w:ascii="Times New Roman"/>
          <w:b w:val="false"/>
          <w:i w:val="false"/>
          <w:color w:val="000000"/>
          <w:sz w:val="28"/>
        </w:rPr>
        <w:t xml:space="preserve">
      </w:t>
      </w:r>
    </w:p>
    <w:bookmarkEnd w:id="15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99" w:id="1555"/>
    <w:p>
      <w:pPr>
        <w:spacing w:after="0"/>
        <w:ind w:left="0"/>
        <w:jc w:val="both"/>
      </w:pPr>
      <w:r>
        <w:rPr>
          <w:rFonts w:ascii="Times New Roman"/>
          <w:b w:val="false"/>
          <w:i w:val="false"/>
          <w:color w:val="000000"/>
          <w:sz w:val="28"/>
        </w:rPr>
        <w:t>
      неизвестно</w:t>
      </w:r>
    </w:p>
    <w:bookmarkEnd w:id="1555"/>
    <w:bookmarkStart w:name="z10000" w:id="1556"/>
    <w:p>
      <w:pPr>
        <w:spacing w:after="0"/>
        <w:ind w:left="0"/>
        <w:jc w:val="both"/>
      </w:pPr>
      <w:r>
        <w:rPr>
          <w:rFonts w:ascii="Times New Roman"/>
          <w:b w:val="false"/>
          <w:i w:val="false"/>
          <w:color w:val="000000"/>
          <w:sz w:val="28"/>
        </w:rPr>
        <w:t>
      ST Т</w:t>
      </w:r>
    </w:p>
    <w:bookmarkEnd w:id="1556"/>
    <w:bookmarkStart w:name="z10001"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2" w:id="1558"/>
    <w:p>
      <w:pPr>
        <w:spacing w:after="0"/>
        <w:ind w:left="0"/>
        <w:jc w:val="both"/>
      </w:pPr>
      <w:r>
        <w:rPr>
          <w:rFonts w:ascii="Times New Roman"/>
          <w:b w:val="false"/>
          <w:i w:val="false"/>
          <w:color w:val="000000"/>
          <w:sz w:val="28"/>
        </w:rPr>
        <w:t xml:space="preserve">
      с подъемом сегмента ST </w:t>
      </w:r>
    </w:p>
    <w:bookmarkEnd w:id="1558"/>
    <w:bookmarkStart w:name="z10003" w:id="1559"/>
    <w:p>
      <w:pPr>
        <w:spacing w:after="0"/>
        <w:ind w:left="0"/>
        <w:jc w:val="both"/>
      </w:pPr>
      <w:r>
        <w:rPr>
          <w:rFonts w:ascii="Times New Roman"/>
          <w:b w:val="false"/>
          <w:i w:val="false"/>
          <w:color w:val="000000"/>
          <w:sz w:val="28"/>
        </w:rPr>
        <w:t xml:space="preserve">
      </w:t>
      </w:r>
    </w:p>
    <w:bookmarkEnd w:id="15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4" w:id="1560"/>
    <w:p>
      <w:pPr>
        <w:spacing w:after="0"/>
        <w:ind w:left="0"/>
        <w:jc w:val="both"/>
      </w:pPr>
      <w:r>
        <w:rPr>
          <w:rFonts w:ascii="Times New Roman"/>
          <w:b w:val="false"/>
          <w:i w:val="false"/>
          <w:color w:val="000000"/>
          <w:sz w:val="28"/>
        </w:rPr>
        <w:t xml:space="preserve">
      без подъема сегмента ST </w:t>
      </w:r>
    </w:p>
    <w:bookmarkEnd w:id="1560"/>
    <w:bookmarkStart w:name="z10005"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6" w:id="1562"/>
    <w:p>
      <w:pPr>
        <w:spacing w:after="0"/>
        <w:ind w:left="0"/>
        <w:jc w:val="both"/>
      </w:pPr>
      <w:r>
        <w:rPr>
          <w:rFonts w:ascii="Times New Roman"/>
          <w:b w:val="false"/>
          <w:i w:val="false"/>
          <w:color w:val="000000"/>
          <w:sz w:val="28"/>
        </w:rPr>
        <w:t xml:space="preserve">
      инверсия зубца Т </w:t>
      </w:r>
    </w:p>
    <w:bookmarkEnd w:id="1562"/>
    <w:bookmarkStart w:name="z10007" w:id="1563"/>
    <w:p>
      <w:pPr>
        <w:spacing w:after="0"/>
        <w:ind w:left="0"/>
        <w:jc w:val="both"/>
      </w:pPr>
      <w:r>
        <w:rPr>
          <w:rFonts w:ascii="Times New Roman"/>
          <w:b w:val="false"/>
          <w:i w:val="false"/>
          <w:color w:val="000000"/>
          <w:sz w:val="28"/>
        </w:rPr>
        <w:t xml:space="preserve">
      </w:t>
      </w:r>
    </w:p>
    <w:bookmarkEnd w:id="15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8" w:id="1564"/>
    <w:p>
      <w:pPr>
        <w:spacing w:after="0"/>
        <w:ind w:left="0"/>
        <w:jc w:val="both"/>
      </w:pPr>
      <w:r>
        <w:rPr>
          <w:rFonts w:ascii="Times New Roman"/>
          <w:b w:val="false"/>
          <w:i w:val="false"/>
          <w:color w:val="000000"/>
          <w:sz w:val="28"/>
        </w:rPr>
        <w:t xml:space="preserve">
      нормальная ЭКГ </w:t>
      </w:r>
    </w:p>
    <w:bookmarkEnd w:id="1564"/>
    <w:bookmarkStart w:name="z10009" w:id="1565"/>
    <w:p>
      <w:pPr>
        <w:spacing w:after="0"/>
        <w:ind w:left="0"/>
        <w:jc w:val="both"/>
      </w:pPr>
      <w:r>
        <w:rPr>
          <w:rFonts w:ascii="Times New Roman"/>
          <w:b w:val="false"/>
          <w:i w:val="false"/>
          <w:color w:val="000000"/>
          <w:sz w:val="28"/>
        </w:rPr>
        <w:t xml:space="preserve">
      </w:t>
      </w:r>
    </w:p>
    <w:bookmarkEnd w:id="15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0" w:id="1566"/>
    <w:p>
      <w:pPr>
        <w:spacing w:after="0"/>
        <w:ind w:left="0"/>
        <w:jc w:val="both"/>
      </w:pPr>
      <w:r>
        <w:rPr>
          <w:rFonts w:ascii="Times New Roman"/>
          <w:b w:val="false"/>
          <w:i w:val="false"/>
          <w:color w:val="000000"/>
          <w:sz w:val="28"/>
        </w:rPr>
        <w:t xml:space="preserve">
      др. </w:t>
      </w:r>
    </w:p>
    <w:bookmarkEnd w:id="1566"/>
    <w:bookmarkStart w:name="z10011" w:id="1567"/>
    <w:p>
      <w:pPr>
        <w:spacing w:after="0"/>
        <w:ind w:left="0"/>
        <w:jc w:val="both"/>
      </w:pPr>
      <w:r>
        <w:rPr>
          <w:rFonts w:ascii="Times New Roman"/>
          <w:b w:val="false"/>
          <w:i w:val="false"/>
          <w:color w:val="000000"/>
          <w:sz w:val="28"/>
        </w:rPr>
        <w:t xml:space="preserve">
      </w:t>
      </w:r>
    </w:p>
    <w:bookmarkEnd w:id="15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2" w:id="1568"/>
    <w:p>
      <w:pPr>
        <w:spacing w:after="0"/>
        <w:ind w:left="0"/>
        <w:jc w:val="both"/>
      </w:pPr>
      <w:r>
        <w:rPr>
          <w:rFonts w:ascii="Times New Roman"/>
          <w:b w:val="false"/>
          <w:i w:val="false"/>
          <w:color w:val="000000"/>
          <w:sz w:val="28"/>
        </w:rPr>
        <w:t>
      неизвестно</w:t>
      </w:r>
    </w:p>
    <w:bookmarkEnd w:id="1568"/>
    <w:bookmarkStart w:name="z10013" w:id="1569"/>
    <w:p>
      <w:pPr>
        <w:spacing w:after="0"/>
        <w:ind w:left="0"/>
        <w:jc w:val="both"/>
      </w:pPr>
      <w:r>
        <w:rPr>
          <w:rFonts w:ascii="Times New Roman"/>
          <w:b w:val="false"/>
          <w:i w:val="false"/>
          <w:color w:val="000000"/>
          <w:sz w:val="28"/>
        </w:rPr>
        <w:t>
      ЭхоКГ (при поступлении)</w:t>
      </w:r>
    </w:p>
    <w:bookmarkEnd w:id="1569"/>
    <w:bookmarkStart w:name="z10014" w:id="1570"/>
    <w:p>
      <w:pPr>
        <w:spacing w:after="0"/>
        <w:ind w:left="0"/>
        <w:jc w:val="both"/>
      </w:pPr>
      <w:r>
        <w:rPr>
          <w:rFonts w:ascii="Times New Roman"/>
          <w:b w:val="false"/>
          <w:i w:val="false"/>
          <w:color w:val="000000"/>
          <w:sz w:val="28"/>
        </w:rPr>
        <w:t xml:space="preserve">
      </w:t>
      </w:r>
    </w:p>
    <w:bookmarkEnd w:id="15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5" w:id="1571"/>
    <w:p>
      <w:pPr>
        <w:spacing w:after="0"/>
        <w:ind w:left="0"/>
        <w:jc w:val="both"/>
      </w:pPr>
      <w:r>
        <w:rPr>
          <w:rFonts w:ascii="Times New Roman"/>
          <w:b w:val="false"/>
          <w:i w:val="false"/>
          <w:color w:val="000000"/>
          <w:sz w:val="28"/>
        </w:rPr>
        <w:t xml:space="preserve">
      нет </w:t>
      </w:r>
    </w:p>
    <w:bookmarkEnd w:id="1571"/>
    <w:bookmarkStart w:name="z10016" w:id="1572"/>
    <w:p>
      <w:pPr>
        <w:spacing w:after="0"/>
        <w:ind w:left="0"/>
        <w:jc w:val="both"/>
      </w:pPr>
      <w:r>
        <w:rPr>
          <w:rFonts w:ascii="Times New Roman"/>
          <w:b w:val="false"/>
          <w:i w:val="false"/>
          <w:color w:val="000000"/>
          <w:sz w:val="28"/>
        </w:rPr>
        <w:t xml:space="preserve">
      </w:t>
      </w:r>
    </w:p>
    <w:bookmarkEnd w:id="15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7" w:id="1573"/>
    <w:p>
      <w:pPr>
        <w:spacing w:after="0"/>
        <w:ind w:left="0"/>
        <w:jc w:val="both"/>
      </w:pPr>
      <w:r>
        <w:rPr>
          <w:rFonts w:ascii="Times New Roman"/>
          <w:b w:val="false"/>
          <w:i w:val="false"/>
          <w:color w:val="000000"/>
          <w:sz w:val="28"/>
        </w:rPr>
        <w:t xml:space="preserve">
      да </w:t>
      </w:r>
    </w:p>
    <w:bookmarkEnd w:id="1573"/>
    <w:bookmarkStart w:name="z10018"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19" w:id="1575"/>
    <w:p>
      <w:pPr>
        <w:spacing w:after="0"/>
        <w:ind w:left="0"/>
        <w:jc w:val="both"/>
      </w:pPr>
      <w:r>
        <w:rPr>
          <w:rFonts w:ascii="Times New Roman"/>
          <w:b w:val="false"/>
          <w:i w:val="false"/>
          <w:color w:val="000000"/>
          <w:sz w:val="28"/>
        </w:rPr>
        <w:t xml:space="preserve">
      фракция выброса (ФВ) левого желудочка по Симпсону N (&gt;50%) </w:t>
      </w:r>
    </w:p>
    <w:bookmarkEnd w:id="1575"/>
    <w:bookmarkStart w:name="z10020" w:id="1576"/>
    <w:p>
      <w:pPr>
        <w:spacing w:after="0"/>
        <w:ind w:left="0"/>
        <w:jc w:val="both"/>
      </w:pPr>
      <w:r>
        <w:rPr>
          <w:rFonts w:ascii="Times New Roman"/>
          <w:b w:val="false"/>
          <w:i w:val="false"/>
          <w:color w:val="000000"/>
          <w:sz w:val="28"/>
        </w:rPr>
        <w:t xml:space="preserve">
      </w:t>
      </w:r>
    </w:p>
    <w:bookmarkEnd w:id="15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1" w:id="1577"/>
    <w:p>
      <w:pPr>
        <w:spacing w:after="0"/>
        <w:ind w:left="0"/>
        <w:jc w:val="both"/>
      </w:pPr>
      <w:r>
        <w:rPr>
          <w:rFonts w:ascii="Times New Roman"/>
          <w:b w:val="false"/>
          <w:i w:val="false"/>
          <w:color w:val="000000"/>
          <w:sz w:val="28"/>
        </w:rPr>
        <w:t xml:space="preserve">
      незначительное снижение (41-50%) </w:t>
      </w:r>
    </w:p>
    <w:bookmarkEnd w:id="1577"/>
    <w:bookmarkStart w:name="z10022" w:id="1578"/>
    <w:p>
      <w:pPr>
        <w:spacing w:after="0"/>
        <w:ind w:left="0"/>
        <w:jc w:val="both"/>
      </w:pPr>
      <w:r>
        <w:rPr>
          <w:rFonts w:ascii="Times New Roman"/>
          <w:b w:val="false"/>
          <w:i w:val="false"/>
          <w:color w:val="000000"/>
          <w:sz w:val="28"/>
        </w:rPr>
        <w:t xml:space="preserve">
      </w:t>
      </w:r>
    </w:p>
    <w:bookmarkEnd w:id="15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3" w:id="1579"/>
    <w:p>
      <w:pPr>
        <w:spacing w:after="0"/>
        <w:ind w:left="0"/>
        <w:jc w:val="both"/>
      </w:pPr>
      <w:r>
        <w:rPr>
          <w:rFonts w:ascii="Times New Roman"/>
          <w:b w:val="false"/>
          <w:i w:val="false"/>
          <w:color w:val="000000"/>
          <w:sz w:val="28"/>
        </w:rPr>
        <w:t xml:space="preserve">
      умеренное снижение (31-40%) </w:t>
      </w:r>
    </w:p>
    <w:bookmarkEnd w:id="1579"/>
    <w:bookmarkStart w:name="z10024" w:id="1580"/>
    <w:p>
      <w:pPr>
        <w:spacing w:after="0"/>
        <w:ind w:left="0"/>
        <w:jc w:val="both"/>
      </w:pPr>
      <w:r>
        <w:rPr>
          <w:rFonts w:ascii="Times New Roman"/>
          <w:b w:val="false"/>
          <w:i w:val="false"/>
          <w:color w:val="000000"/>
          <w:sz w:val="28"/>
        </w:rPr>
        <w:t xml:space="preserve">
      </w:t>
      </w:r>
    </w:p>
    <w:bookmarkEnd w:id="15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5" w:id="1581"/>
    <w:p>
      <w:pPr>
        <w:spacing w:after="0"/>
        <w:ind w:left="0"/>
        <w:jc w:val="both"/>
      </w:pPr>
      <w:r>
        <w:rPr>
          <w:rFonts w:ascii="Times New Roman"/>
          <w:b w:val="false"/>
          <w:i w:val="false"/>
          <w:color w:val="000000"/>
          <w:sz w:val="28"/>
        </w:rPr>
        <w:t xml:space="preserve">
      выраженное снижение (&lt;30%) </w:t>
      </w:r>
    </w:p>
    <w:bookmarkEnd w:id="1581"/>
    <w:bookmarkStart w:name="z10026" w:id="1582"/>
    <w:p>
      <w:pPr>
        <w:spacing w:after="0"/>
        <w:ind w:left="0"/>
        <w:jc w:val="both"/>
      </w:pPr>
      <w:r>
        <w:rPr>
          <w:rFonts w:ascii="Times New Roman"/>
          <w:b w:val="false"/>
          <w:i w:val="false"/>
          <w:color w:val="000000"/>
          <w:sz w:val="28"/>
        </w:rPr>
        <w:t xml:space="preserve">
      </w:t>
      </w:r>
    </w:p>
    <w:bookmarkEnd w:id="15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7" w:id="1583"/>
    <w:p>
      <w:pPr>
        <w:spacing w:after="0"/>
        <w:ind w:left="0"/>
        <w:jc w:val="both"/>
      </w:pPr>
      <w:r>
        <w:rPr>
          <w:rFonts w:ascii="Times New Roman"/>
          <w:b w:val="false"/>
          <w:i w:val="false"/>
          <w:color w:val="000000"/>
          <w:sz w:val="28"/>
        </w:rPr>
        <w:t>
      не определяли фракцию выброса (ФВ) левого желудочка)</w:t>
      </w:r>
    </w:p>
    <w:bookmarkEnd w:id="1583"/>
    <w:bookmarkStart w:name="z10028" w:id="1584"/>
    <w:p>
      <w:pPr>
        <w:spacing w:after="0"/>
        <w:ind w:left="0"/>
        <w:jc w:val="both"/>
      </w:pPr>
      <w:r>
        <w:rPr>
          <w:rFonts w:ascii="Times New Roman"/>
          <w:b w:val="false"/>
          <w:i w:val="false"/>
          <w:color w:val="000000"/>
          <w:sz w:val="28"/>
        </w:rPr>
        <w:t>
      Наличие зон нарушенной локальной сократимости:</w:t>
      </w:r>
    </w:p>
    <w:bookmarkEnd w:id="1584"/>
    <w:bookmarkStart w:name="z10029"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0" w:id="1586"/>
    <w:p>
      <w:pPr>
        <w:spacing w:after="0"/>
        <w:ind w:left="0"/>
        <w:jc w:val="both"/>
      </w:pPr>
      <w:r>
        <w:rPr>
          <w:rFonts w:ascii="Times New Roman"/>
          <w:b w:val="false"/>
          <w:i w:val="false"/>
          <w:color w:val="000000"/>
          <w:sz w:val="28"/>
        </w:rPr>
        <w:t xml:space="preserve">
      нет </w:t>
      </w:r>
    </w:p>
    <w:bookmarkEnd w:id="1586"/>
    <w:bookmarkStart w:name="z10031" w:id="1587"/>
    <w:p>
      <w:pPr>
        <w:spacing w:after="0"/>
        <w:ind w:left="0"/>
        <w:jc w:val="both"/>
      </w:pPr>
      <w:r>
        <w:rPr>
          <w:rFonts w:ascii="Times New Roman"/>
          <w:b w:val="false"/>
          <w:i w:val="false"/>
          <w:color w:val="000000"/>
          <w:sz w:val="28"/>
        </w:rPr>
        <w:t xml:space="preserve">
      </w:t>
      </w:r>
    </w:p>
    <w:bookmarkEnd w:id="15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2" w:id="1588"/>
    <w:p>
      <w:pPr>
        <w:spacing w:after="0"/>
        <w:ind w:left="0"/>
        <w:jc w:val="both"/>
      </w:pPr>
      <w:r>
        <w:rPr>
          <w:rFonts w:ascii="Times New Roman"/>
          <w:b w:val="false"/>
          <w:i w:val="false"/>
          <w:color w:val="000000"/>
          <w:sz w:val="28"/>
        </w:rPr>
        <w:t xml:space="preserve">
      да ( </w:t>
      </w:r>
    </w:p>
    <w:bookmarkEnd w:id="1588"/>
    <w:bookmarkStart w:name="z10033" w:id="1589"/>
    <w:p>
      <w:pPr>
        <w:spacing w:after="0"/>
        <w:ind w:left="0"/>
        <w:jc w:val="both"/>
      </w:pPr>
      <w:r>
        <w:rPr>
          <w:rFonts w:ascii="Times New Roman"/>
          <w:b w:val="false"/>
          <w:i w:val="false"/>
          <w:color w:val="000000"/>
          <w:sz w:val="28"/>
        </w:rPr>
        <w:t xml:space="preserve">
      </w:t>
      </w:r>
    </w:p>
    <w:bookmarkEnd w:id="15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4" w:id="1590"/>
    <w:p>
      <w:pPr>
        <w:spacing w:after="0"/>
        <w:ind w:left="0"/>
        <w:jc w:val="both"/>
      </w:pPr>
      <w:r>
        <w:rPr>
          <w:rFonts w:ascii="Times New Roman"/>
          <w:b w:val="false"/>
          <w:i w:val="false"/>
          <w:color w:val="000000"/>
          <w:sz w:val="28"/>
        </w:rPr>
        <w:t xml:space="preserve">
      гипокинезия, </w:t>
      </w:r>
    </w:p>
    <w:bookmarkEnd w:id="1590"/>
    <w:bookmarkStart w:name="z10035" w:id="1591"/>
    <w:p>
      <w:pPr>
        <w:spacing w:after="0"/>
        <w:ind w:left="0"/>
        <w:jc w:val="both"/>
      </w:pPr>
      <w:r>
        <w:rPr>
          <w:rFonts w:ascii="Times New Roman"/>
          <w:b w:val="false"/>
          <w:i w:val="false"/>
          <w:color w:val="000000"/>
          <w:sz w:val="28"/>
        </w:rPr>
        <w:t xml:space="preserve">
      </w:t>
      </w:r>
    </w:p>
    <w:bookmarkEnd w:id="15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6" w:id="1592"/>
    <w:p>
      <w:pPr>
        <w:spacing w:after="0"/>
        <w:ind w:left="0"/>
        <w:jc w:val="both"/>
      </w:pPr>
      <w:r>
        <w:rPr>
          <w:rFonts w:ascii="Times New Roman"/>
          <w:b w:val="false"/>
          <w:i w:val="false"/>
          <w:color w:val="000000"/>
          <w:sz w:val="28"/>
        </w:rPr>
        <w:t>
      -акинезия)</w:t>
      </w:r>
    </w:p>
    <w:bookmarkEnd w:id="1592"/>
    <w:bookmarkStart w:name="z10037" w:id="1593"/>
    <w:p>
      <w:pPr>
        <w:spacing w:after="0"/>
        <w:ind w:left="0"/>
        <w:jc w:val="both"/>
      </w:pPr>
      <w:r>
        <w:rPr>
          <w:rFonts w:ascii="Times New Roman"/>
          <w:b w:val="false"/>
          <w:i w:val="false"/>
          <w:color w:val="000000"/>
          <w:sz w:val="28"/>
        </w:rPr>
        <w:t>
      КТ</w:t>
      </w:r>
    </w:p>
    <w:bookmarkEnd w:id="1593"/>
    <w:bookmarkStart w:name="z10038" w:id="1594"/>
    <w:p>
      <w:pPr>
        <w:spacing w:after="0"/>
        <w:ind w:left="0"/>
        <w:jc w:val="both"/>
      </w:pPr>
      <w:r>
        <w:rPr>
          <w:rFonts w:ascii="Times New Roman"/>
          <w:b w:val="false"/>
          <w:i w:val="false"/>
          <w:color w:val="000000"/>
          <w:sz w:val="28"/>
        </w:rPr>
        <w:t xml:space="preserve">
      </w:t>
      </w:r>
    </w:p>
    <w:bookmarkEnd w:id="15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9" w:id="1595"/>
    <w:p>
      <w:pPr>
        <w:spacing w:after="0"/>
        <w:ind w:left="0"/>
        <w:jc w:val="both"/>
      </w:pPr>
      <w:r>
        <w:rPr>
          <w:rFonts w:ascii="Times New Roman"/>
          <w:b w:val="false"/>
          <w:i w:val="false"/>
          <w:color w:val="000000"/>
          <w:sz w:val="28"/>
        </w:rPr>
        <w:t xml:space="preserve">
      нет </w:t>
      </w:r>
    </w:p>
    <w:bookmarkEnd w:id="1595"/>
    <w:bookmarkStart w:name="z10040" w:id="1596"/>
    <w:p>
      <w:pPr>
        <w:spacing w:after="0"/>
        <w:ind w:left="0"/>
        <w:jc w:val="both"/>
      </w:pPr>
      <w:r>
        <w:rPr>
          <w:rFonts w:ascii="Times New Roman"/>
          <w:b w:val="false"/>
          <w:i w:val="false"/>
          <w:color w:val="000000"/>
          <w:sz w:val="28"/>
        </w:rPr>
        <w:t xml:space="preserve">
      </w:t>
      </w:r>
    </w:p>
    <w:bookmarkEnd w:id="15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1" w:id="1597"/>
    <w:p>
      <w:pPr>
        <w:spacing w:after="0"/>
        <w:ind w:left="0"/>
        <w:jc w:val="both"/>
      </w:pPr>
      <w:r>
        <w:rPr>
          <w:rFonts w:ascii="Times New Roman"/>
          <w:b w:val="false"/>
          <w:i w:val="false"/>
          <w:color w:val="000000"/>
          <w:sz w:val="28"/>
        </w:rPr>
        <w:t>
      да</w:t>
      </w:r>
    </w:p>
    <w:bookmarkEnd w:id="1597"/>
    <w:bookmarkStart w:name="z10042" w:id="1598"/>
    <w:p>
      <w:pPr>
        <w:spacing w:after="0"/>
        <w:ind w:left="0"/>
        <w:jc w:val="both"/>
      </w:pPr>
      <w:r>
        <w:rPr>
          <w:rFonts w:ascii="Times New Roman"/>
          <w:b w:val="false"/>
          <w:i w:val="false"/>
          <w:color w:val="000000"/>
          <w:sz w:val="28"/>
        </w:rPr>
        <w:t>
      МРТ</w:t>
      </w:r>
    </w:p>
    <w:bookmarkEnd w:id="1598"/>
    <w:bookmarkStart w:name="z10043" w:id="1599"/>
    <w:p>
      <w:pPr>
        <w:spacing w:after="0"/>
        <w:ind w:left="0"/>
        <w:jc w:val="both"/>
      </w:pPr>
      <w:r>
        <w:rPr>
          <w:rFonts w:ascii="Times New Roman"/>
          <w:b w:val="false"/>
          <w:i w:val="false"/>
          <w:color w:val="000000"/>
          <w:sz w:val="28"/>
        </w:rPr>
        <w:t xml:space="preserve">
      </w:t>
      </w:r>
    </w:p>
    <w:bookmarkEnd w:id="15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4" w:id="1600"/>
    <w:p>
      <w:pPr>
        <w:spacing w:after="0"/>
        <w:ind w:left="0"/>
        <w:jc w:val="both"/>
      </w:pPr>
      <w:r>
        <w:rPr>
          <w:rFonts w:ascii="Times New Roman"/>
          <w:b w:val="false"/>
          <w:i w:val="false"/>
          <w:color w:val="000000"/>
          <w:sz w:val="28"/>
        </w:rPr>
        <w:t xml:space="preserve">
      нет </w:t>
      </w:r>
    </w:p>
    <w:bookmarkEnd w:id="1600"/>
    <w:bookmarkStart w:name="z10045" w:id="1601"/>
    <w:p>
      <w:pPr>
        <w:spacing w:after="0"/>
        <w:ind w:left="0"/>
        <w:jc w:val="both"/>
      </w:pPr>
      <w:r>
        <w:rPr>
          <w:rFonts w:ascii="Times New Roman"/>
          <w:b w:val="false"/>
          <w:i w:val="false"/>
          <w:color w:val="000000"/>
          <w:sz w:val="28"/>
        </w:rPr>
        <w:t xml:space="preserve">
      </w:t>
      </w:r>
    </w:p>
    <w:bookmarkEnd w:id="16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6" w:id="1602"/>
    <w:p>
      <w:pPr>
        <w:spacing w:after="0"/>
        <w:ind w:left="0"/>
        <w:jc w:val="both"/>
      </w:pPr>
      <w:r>
        <w:rPr>
          <w:rFonts w:ascii="Times New Roman"/>
          <w:b w:val="false"/>
          <w:i w:val="false"/>
          <w:color w:val="000000"/>
          <w:sz w:val="28"/>
        </w:rPr>
        <w:t>
      да</w:t>
      </w:r>
    </w:p>
    <w:bookmarkEnd w:id="1602"/>
    <w:bookmarkStart w:name="z10047" w:id="1603"/>
    <w:p>
      <w:pPr>
        <w:spacing w:after="0"/>
        <w:ind w:left="0"/>
        <w:jc w:val="both"/>
      </w:pPr>
      <w:r>
        <w:rPr>
          <w:rFonts w:ascii="Times New Roman"/>
          <w:b w:val="false"/>
          <w:i w:val="false"/>
          <w:color w:val="000000"/>
          <w:sz w:val="28"/>
        </w:rPr>
        <w:t>
      11. Шкалы рисков:</w:t>
      </w:r>
    </w:p>
    <w:bookmarkEnd w:id="1603"/>
    <w:bookmarkStart w:name="z10048" w:id="1604"/>
    <w:p>
      <w:pPr>
        <w:spacing w:after="0"/>
        <w:ind w:left="0"/>
        <w:jc w:val="both"/>
      </w:pPr>
      <w:r>
        <w:rPr>
          <w:rFonts w:ascii="Times New Roman"/>
          <w:b w:val="false"/>
          <w:i w:val="false"/>
          <w:color w:val="000000"/>
          <w:sz w:val="28"/>
        </w:rPr>
        <w:t>
      Шкала риска ишемии GRACE (категории риска при поступлении)</w:t>
      </w:r>
    </w:p>
    <w:bookmarkEnd w:id="1604"/>
    <w:bookmarkStart w:name="z10049" w:id="1605"/>
    <w:p>
      <w:pPr>
        <w:spacing w:after="0"/>
        <w:ind w:left="0"/>
        <w:jc w:val="both"/>
      </w:pPr>
      <w:r>
        <w:rPr>
          <w:rFonts w:ascii="Times New Roman"/>
          <w:b w:val="false"/>
          <w:i w:val="false"/>
          <w:color w:val="000000"/>
          <w:sz w:val="28"/>
        </w:rPr>
        <w:t xml:space="preserve">
      </w:t>
      </w:r>
    </w:p>
    <w:bookmarkEnd w:id="16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0" w:id="1606"/>
    <w:p>
      <w:pPr>
        <w:spacing w:after="0"/>
        <w:ind w:left="0"/>
        <w:jc w:val="both"/>
      </w:pPr>
      <w:r>
        <w:rPr>
          <w:rFonts w:ascii="Times New Roman"/>
          <w:b w:val="false"/>
          <w:i w:val="false"/>
          <w:color w:val="000000"/>
          <w:sz w:val="28"/>
        </w:rPr>
        <w:t xml:space="preserve">
      нет </w:t>
      </w:r>
    </w:p>
    <w:bookmarkEnd w:id="1606"/>
    <w:bookmarkStart w:name="z10051" w:id="1607"/>
    <w:p>
      <w:pPr>
        <w:spacing w:after="0"/>
        <w:ind w:left="0"/>
        <w:jc w:val="both"/>
      </w:pPr>
      <w:r>
        <w:rPr>
          <w:rFonts w:ascii="Times New Roman"/>
          <w:b w:val="false"/>
          <w:i w:val="false"/>
          <w:color w:val="000000"/>
          <w:sz w:val="28"/>
        </w:rPr>
        <w:t xml:space="preserve">
      </w:t>
      </w:r>
    </w:p>
    <w:bookmarkEnd w:id="16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2" w:id="1608"/>
    <w:p>
      <w:pPr>
        <w:spacing w:after="0"/>
        <w:ind w:left="0"/>
        <w:jc w:val="both"/>
      </w:pPr>
      <w:r>
        <w:rPr>
          <w:rFonts w:ascii="Times New Roman"/>
          <w:b w:val="false"/>
          <w:i w:val="false"/>
          <w:color w:val="000000"/>
          <w:sz w:val="28"/>
        </w:rPr>
        <w:t>
      да</w:t>
      </w:r>
    </w:p>
    <w:bookmarkEnd w:id="1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признаки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p>
            <w:pPr>
              <w:spacing w:after="20"/>
              <w:ind w:left="20"/>
              <w:jc w:val="both"/>
            </w:pPr>
            <w:r>
              <w:rPr>
                <w:rFonts w:ascii="Times New Roman"/>
                <w:b w:val="false"/>
                <w:i w:val="false"/>
                <w:color w:val="000000"/>
                <w:sz w:val="20"/>
              </w:rPr>
              <w:t>
30-39</w:t>
            </w:r>
          </w:p>
          <w:p>
            <w:pPr>
              <w:spacing w:after="20"/>
              <w:ind w:left="20"/>
              <w:jc w:val="both"/>
            </w:pPr>
            <w:r>
              <w:rPr>
                <w:rFonts w:ascii="Times New Roman"/>
                <w:b w:val="false"/>
                <w:i w:val="false"/>
                <w:color w:val="000000"/>
                <w:sz w:val="20"/>
              </w:rPr>
              <w:t>
40-49</w:t>
            </w:r>
          </w:p>
          <w:p>
            <w:pPr>
              <w:spacing w:after="20"/>
              <w:ind w:left="20"/>
              <w:jc w:val="both"/>
            </w:pPr>
            <w:r>
              <w:rPr>
                <w:rFonts w:ascii="Times New Roman"/>
                <w:b w:val="false"/>
                <w:i w:val="false"/>
                <w:color w:val="000000"/>
                <w:sz w:val="20"/>
              </w:rPr>
              <w:t>
50-59</w:t>
            </w:r>
          </w:p>
          <w:p>
            <w:pPr>
              <w:spacing w:after="20"/>
              <w:ind w:left="20"/>
              <w:jc w:val="both"/>
            </w:pPr>
            <w:r>
              <w:rPr>
                <w:rFonts w:ascii="Times New Roman"/>
                <w:b w:val="false"/>
                <w:i w:val="false"/>
                <w:color w:val="000000"/>
                <w:sz w:val="20"/>
              </w:rPr>
              <w:t>
60-69</w:t>
            </w:r>
          </w:p>
          <w:p>
            <w:pPr>
              <w:spacing w:after="20"/>
              <w:ind w:left="20"/>
              <w:jc w:val="both"/>
            </w:pPr>
            <w:r>
              <w:rPr>
                <w:rFonts w:ascii="Times New Roman"/>
                <w:b w:val="false"/>
                <w:i w:val="false"/>
                <w:color w:val="000000"/>
                <w:sz w:val="20"/>
              </w:rPr>
              <w:t>
70-79</w:t>
            </w:r>
          </w:p>
          <w:p>
            <w:pPr>
              <w:spacing w:after="20"/>
              <w:ind w:left="20"/>
              <w:jc w:val="both"/>
            </w:pPr>
            <w:r>
              <w:rPr>
                <w:rFonts w:ascii="Times New Roman"/>
                <w:b w:val="false"/>
                <w:i w:val="false"/>
                <w:color w:val="000000"/>
                <w:sz w:val="20"/>
              </w:rPr>
              <w:t>
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(ударов в минуту)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p>
            <w:pPr>
              <w:spacing w:after="20"/>
              <w:ind w:left="20"/>
              <w:jc w:val="both"/>
            </w:pPr>
            <w:r>
              <w:rPr>
                <w:rFonts w:ascii="Times New Roman"/>
                <w:b w:val="false"/>
                <w:i w:val="false"/>
                <w:color w:val="000000"/>
                <w:sz w:val="20"/>
              </w:rPr>
              <w:t>
50-69</w:t>
            </w:r>
          </w:p>
          <w:p>
            <w:pPr>
              <w:spacing w:after="20"/>
              <w:ind w:left="20"/>
              <w:jc w:val="both"/>
            </w:pPr>
            <w:r>
              <w:rPr>
                <w:rFonts w:ascii="Times New Roman"/>
                <w:b w:val="false"/>
                <w:i w:val="false"/>
                <w:color w:val="000000"/>
                <w:sz w:val="20"/>
              </w:rPr>
              <w:t>
70-89</w:t>
            </w:r>
          </w:p>
          <w:p>
            <w:pPr>
              <w:spacing w:after="20"/>
              <w:ind w:left="20"/>
              <w:jc w:val="both"/>
            </w:pPr>
            <w:r>
              <w:rPr>
                <w:rFonts w:ascii="Times New Roman"/>
                <w:b w:val="false"/>
                <w:i w:val="false"/>
                <w:color w:val="000000"/>
                <w:sz w:val="20"/>
              </w:rPr>
              <w:t>
90-109</w:t>
            </w:r>
          </w:p>
          <w:p>
            <w:pPr>
              <w:spacing w:after="20"/>
              <w:ind w:left="20"/>
              <w:jc w:val="both"/>
            </w:pPr>
            <w:r>
              <w:rPr>
                <w:rFonts w:ascii="Times New Roman"/>
                <w:b w:val="false"/>
                <w:i w:val="false"/>
                <w:color w:val="000000"/>
                <w:sz w:val="20"/>
              </w:rPr>
              <w:t>
110-149</w:t>
            </w:r>
          </w:p>
          <w:p>
            <w:pPr>
              <w:spacing w:after="20"/>
              <w:ind w:left="20"/>
              <w:jc w:val="both"/>
            </w:pPr>
            <w:r>
              <w:rPr>
                <w:rFonts w:ascii="Times New Roman"/>
                <w:b w:val="false"/>
                <w:i w:val="false"/>
                <w:color w:val="000000"/>
                <w:sz w:val="20"/>
              </w:rPr>
              <w:t>
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Систолическое артериальное давление (ммрт.ст.)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p>
            <w:pPr>
              <w:spacing w:after="20"/>
              <w:ind w:left="20"/>
              <w:jc w:val="both"/>
            </w:pPr>
            <w:r>
              <w:rPr>
                <w:rFonts w:ascii="Times New Roman"/>
                <w:b w:val="false"/>
                <w:i w:val="false"/>
                <w:color w:val="000000"/>
                <w:sz w:val="20"/>
              </w:rPr>
              <w:t>
80-99</w:t>
            </w:r>
          </w:p>
          <w:p>
            <w:pPr>
              <w:spacing w:after="20"/>
              <w:ind w:left="20"/>
              <w:jc w:val="both"/>
            </w:pPr>
            <w:r>
              <w:rPr>
                <w:rFonts w:ascii="Times New Roman"/>
                <w:b w:val="false"/>
                <w:i w:val="false"/>
                <w:color w:val="000000"/>
                <w:sz w:val="20"/>
              </w:rPr>
              <w:t>
100-119</w:t>
            </w:r>
          </w:p>
          <w:p>
            <w:pPr>
              <w:spacing w:after="20"/>
              <w:ind w:left="20"/>
              <w:jc w:val="both"/>
            </w:pPr>
            <w:r>
              <w:rPr>
                <w:rFonts w:ascii="Times New Roman"/>
                <w:b w:val="false"/>
                <w:i w:val="false"/>
                <w:color w:val="000000"/>
                <w:sz w:val="20"/>
              </w:rPr>
              <w:t>
120-139</w:t>
            </w:r>
          </w:p>
          <w:p>
            <w:pPr>
              <w:spacing w:after="20"/>
              <w:ind w:left="20"/>
              <w:jc w:val="both"/>
            </w:pPr>
            <w:r>
              <w:rPr>
                <w:rFonts w:ascii="Times New Roman"/>
                <w:b w:val="false"/>
                <w:i w:val="false"/>
                <w:color w:val="000000"/>
                <w:sz w:val="20"/>
              </w:rPr>
              <w:t>
140-159</w:t>
            </w:r>
          </w:p>
          <w:p>
            <w:pPr>
              <w:spacing w:after="20"/>
              <w:ind w:left="20"/>
              <w:jc w:val="both"/>
            </w:pPr>
            <w:r>
              <w:rPr>
                <w:rFonts w:ascii="Times New Roman"/>
                <w:b w:val="false"/>
                <w:i w:val="false"/>
                <w:color w:val="000000"/>
                <w:sz w:val="20"/>
              </w:rPr>
              <w:t>
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креатинина сыворотки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p>
            <w:pPr>
              <w:spacing w:after="20"/>
              <w:ind w:left="20"/>
              <w:jc w:val="both"/>
            </w:pPr>
            <w:r>
              <w:rPr>
                <w:rFonts w:ascii="Times New Roman"/>
                <w:b w:val="false"/>
                <w:i w:val="false"/>
                <w:color w:val="000000"/>
                <w:sz w:val="20"/>
              </w:rPr>
              <w:t>
35-70</w:t>
            </w:r>
          </w:p>
          <w:p>
            <w:pPr>
              <w:spacing w:after="20"/>
              <w:ind w:left="20"/>
              <w:jc w:val="both"/>
            </w:pPr>
            <w:r>
              <w:rPr>
                <w:rFonts w:ascii="Times New Roman"/>
                <w:b w:val="false"/>
                <w:i w:val="false"/>
                <w:color w:val="000000"/>
                <w:sz w:val="20"/>
              </w:rPr>
              <w:t>
71-105</w:t>
            </w:r>
          </w:p>
          <w:p>
            <w:pPr>
              <w:spacing w:after="20"/>
              <w:ind w:left="20"/>
              <w:jc w:val="both"/>
            </w:pPr>
            <w:r>
              <w:rPr>
                <w:rFonts w:ascii="Times New Roman"/>
                <w:b w:val="false"/>
                <w:i w:val="false"/>
                <w:color w:val="000000"/>
                <w:sz w:val="20"/>
              </w:rPr>
              <w:t>
106-140</w:t>
            </w:r>
          </w:p>
          <w:p>
            <w:pPr>
              <w:spacing w:after="20"/>
              <w:ind w:left="20"/>
              <w:jc w:val="both"/>
            </w:pPr>
            <w:r>
              <w:rPr>
                <w:rFonts w:ascii="Times New Roman"/>
                <w:b w:val="false"/>
                <w:i w:val="false"/>
                <w:color w:val="000000"/>
                <w:sz w:val="20"/>
              </w:rPr>
              <w:t>
141-176</w:t>
            </w:r>
          </w:p>
          <w:p>
            <w:pPr>
              <w:spacing w:after="20"/>
              <w:ind w:left="20"/>
              <w:jc w:val="both"/>
            </w:pPr>
            <w:r>
              <w:rPr>
                <w:rFonts w:ascii="Times New Roman"/>
                <w:b w:val="false"/>
                <w:i w:val="false"/>
                <w:color w:val="000000"/>
                <w:sz w:val="20"/>
              </w:rPr>
              <w:t>
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сердечной недостаточности (по классификации Killip)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сердца (на момент поступления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Девиация сегмента ST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диагностически значимого повышения уровня кардиоспецифических ферментов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0053" w:id="1609"/>
    <w:p>
      <w:pPr>
        <w:spacing w:after="0"/>
        <w:ind w:left="0"/>
        <w:jc w:val="both"/>
      </w:pPr>
      <w:r>
        <w:rPr>
          <w:rFonts w:ascii="Times New Roman"/>
          <w:b w:val="false"/>
          <w:i w:val="false"/>
          <w:color w:val="000000"/>
          <w:sz w:val="28"/>
        </w:rPr>
        <w:t>
       Количество баллов</w:t>
      </w:r>
    </w:p>
    <w:bookmarkEnd w:id="1609"/>
    <w:bookmarkStart w:name="z10054" w:id="1610"/>
    <w:p>
      <w:pPr>
        <w:spacing w:after="0"/>
        <w:ind w:left="0"/>
        <w:jc w:val="both"/>
      </w:pPr>
      <w:r>
        <w:rPr>
          <w:rFonts w:ascii="Times New Roman"/>
          <w:b w:val="false"/>
          <w:i w:val="false"/>
          <w:color w:val="000000"/>
          <w:sz w:val="28"/>
        </w:rPr>
        <w:t xml:space="preserve">
      </w:t>
      </w:r>
    </w:p>
    <w:bookmarkEnd w:id="16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5" w:id="1611"/>
    <w:p>
      <w:pPr>
        <w:spacing w:after="0"/>
        <w:ind w:left="0"/>
        <w:jc w:val="both"/>
      </w:pPr>
      <w:r>
        <w:rPr>
          <w:rFonts w:ascii="Times New Roman"/>
          <w:b w:val="false"/>
          <w:i w:val="false"/>
          <w:color w:val="000000"/>
          <w:sz w:val="28"/>
        </w:rPr>
        <w:t>
      Электронный калькулятор GRACE http://www.outcomes.org/grace</w:t>
      </w:r>
    </w:p>
    <w:bookmarkEnd w:id="1611"/>
    <w:bookmarkStart w:name="z10056" w:id="1612"/>
    <w:p>
      <w:pPr>
        <w:spacing w:after="0"/>
        <w:ind w:left="0"/>
        <w:jc w:val="both"/>
      </w:pPr>
      <w:r>
        <w:rPr>
          <w:rFonts w:ascii="Times New Roman"/>
          <w:b w:val="false"/>
          <w:i w:val="false"/>
          <w:color w:val="000000"/>
          <w:sz w:val="28"/>
        </w:rPr>
        <w:t>
      Электронный калькулятор GRACE 2 (используется при отсутствии данных об уровне</w:t>
      </w:r>
    </w:p>
    <w:bookmarkEnd w:id="1612"/>
    <w:bookmarkStart w:name="z10057" w:id="1613"/>
    <w:p>
      <w:pPr>
        <w:spacing w:after="0"/>
        <w:ind w:left="0"/>
        <w:jc w:val="both"/>
      </w:pPr>
      <w:r>
        <w:rPr>
          <w:rFonts w:ascii="Times New Roman"/>
          <w:b w:val="false"/>
          <w:i w:val="false"/>
          <w:color w:val="000000"/>
          <w:sz w:val="28"/>
        </w:rPr>
        <w:t>
      креатинина и классах тяжести по Кillip)</w:t>
      </w:r>
    </w:p>
    <w:bookmarkEnd w:id="1613"/>
    <w:bookmarkStart w:name="z10058" w:id="1614"/>
    <w:p>
      <w:pPr>
        <w:spacing w:after="0"/>
        <w:ind w:left="0"/>
        <w:jc w:val="both"/>
      </w:pPr>
      <w:r>
        <w:rPr>
          <w:rFonts w:ascii="Times New Roman"/>
          <w:b w:val="false"/>
          <w:i w:val="false"/>
          <w:color w:val="000000"/>
          <w:sz w:val="28"/>
        </w:rPr>
        <w:t>
      http://www.gracescore.org/WebSite/WebVersion.aspx</w:t>
      </w:r>
    </w:p>
    <w:bookmarkEnd w:id="1614"/>
    <w:bookmarkStart w:name="z10059" w:id="1615"/>
    <w:p>
      <w:pPr>
        <w:spacing w:after="0"/>
        <w:ind w:left="0"/>
        <w:jc w:val="both"/>
      </w:pPr>
      <w:r>
        <w:rPr>
          <w:rFonts w:ascii="Times New Roman"/>
          <w:b w:val="false"/>
          <w:i w:val="false"/>
          <w:color w:val="000000"/>
          <w:sz w:val="28"/>
        </w:rPr>
        <w:t>
      Общее количество баллов</w:t>
      </w:r>
    </w:p>
    <w:bookmarkEnd w:id="1615"/>
    <w:bookmarkStart w:name="z10060" w:id="1616"/>
    <w:p>
      <w:pPr>
        <w:spacing w:after="0"/>
        <w:ind w:left="0"/>
        <w:jc w:val="both"/>
      </w:pPr>
      <w:r>
        <w:rPr>
          <w:rFonts w:ascii="Times New Roman"/>
          <w:b w:val="false"/>
          <w:i w:val="false"/>
          <w:color w:val="000000"/>
          <w:sz w:val="28"/>
        </w:rPr>
        <w:t xml:space="preserve">
      </w:t>
      </w:r>
    </w:p>
    <w:bookmarkEnd w:id="16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1" w:id="1617"/>
    <w:p>
      <w:pPr>
        <w:spacing w:after="0"/>
        <w:ind w:left="0"/>
        <w:jc w:val="both"/>
      </w:pPr>
      <w:r>
        <w:rPr>
          <w:rFonts w:ascii="Times New Roman"/>
          <w:b w:val="false"/>
          <w:i w:val="false"/>
          <w:color w:val="000000"/>
          <w:sz w:val="28"/>
        </w:rPr>
        <w:t xml:space="preserve">
      </w:t>
      </w:r>
    </w:p>
    <w:bookmarkEnd w:id="1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2" w:id="1618"/>
    <w:p>
      <w:pPr>
        <w:spacing w:after="0"/>
        <w:ind w:left="0"/>
        <w:jc w:val="both"/>
      </w:pPr>
      <w:r>
        <w:rPr>
          <w:rFonts w:ascii="Times New Roman"/>
          <w:b w:val="false"/>
          <w:i w:val="false"/>
          <w:color w:val="000000"/>
          <w:sz w:val="28"/>
        </w:rPr>
        <w:t xml:space="preserve">
      Высокий &gt;140 баллов </w:t>
      </w:r>
    </w:p>
    <w:bookmarkEnd w:id="1618"/>
    <w:bookmarkStart w:name="z10063" w:id="1619"/>
    <w:p>
      <w:pPr>
        <w:spacing w:after="0"/>
        <w:ind w:left="0"/>
        <w:jc w:val="both"/>
      </w:pPr>
      <w:r>
        <w:rPr>
          <w:rFonts w:ascii="Times New Roman"/>
          <w:b w:val="false"/>
          <w:i w:val="false"/>
          <w:color w:val="000000"/>
          <w:sz w:val="28"/>
        </w:rPr>
        <w:t xml:space="preserve">
      </w:t>
      </w:r>
    </w:p>
    <w:bookmarkEnd w:id="16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4" w:id="1620"/>
    <w:p>
      <w:pPr>
        <w:spacing w:after="0"/>
        <w:ind w:left="0"/>
        <w:jc w:val="both"/>
      </w:pPr>
      <w:r>
        <w:rPr>
          <w:rFonts w:ascii="Times New Roman"/>
          <w:b w:val="false"/>
          <w:i w:val="false"/>
          <w:color w:val="000000"/>
          <w:sz w:val="28"/>
        </w:rPr>
        <w:t xml:space="preserve">
      Средний 109 – 140 баллов </w:t>
      </w:r>
    </w:p>
    <w:bookmarkEnd w:id="1620"/>
    <w:bookmarkStart w:name="z10065" w:id="1621"/>
    <w:p>
      <w:pPr>
        <w:spacing w:after="0"/>
        <w:ind w:left="0"/>
        <w:jc w:val="both"/>
      </w:pPr>
      <w:r>
        <w:rPr>
          <w:rFonts w:ascii="Times New Roman"/>
          <w:b w:val="false"/>
          <w:i w:val="false"/>
          <w:color w:val="000000"/>
          <w:sz w:val="28"/>
        </w:rPr>
        <w:t xml:space="preserve">
      </w:t>
      </w:r>
    </w:p>
    <w:bookmarkEnd w:id="16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6" w:id="1622"/>
    <w:p>
      <w:pPr>
        <w:spacing w:after="0"/>
        <w:ind w:left="0"/>
        <w:jc w:val="both"/>
      </w:pPr>
      <w:r>
        <w:rPr>
          <w:rFonts w:ascii="Times New Roman"/>
          <w:b w:val="false"/>
          <w:i w:val="false"/>
          <w:color w:val="000000"/>
          <w:sz w:val="28"/>
        </w:rPr>
        <w:t>
      Низкий &lt;108 баллов</w:t>
      </w:r>
    </w:p>
    <w:bookmarkEnd w:id="1622"/>
    <w:bookmarkStart w:name="z10067" w:id="1623"/>
    <w:p>
      <w:pPr>
        <w:spacing w:after="0"/>
        <w:ind w:left="0"/>
        <w:jc w:val="both"/>
      </w:pPr>
      <w:r>
        <w:rPr>
          <w:rFonts w:ascii="Times New Roman"/>
          <w:b w:val="false"/>
          <w:i w:val="false"/>
          <w:color w:val="000000"/>
          <w:sz w:val="28"/>
        </w:rPr>
        <w:t>
      Клиническая оценка риска пациентов</w:t>
      </w:r>
    </w:p>
    <w:bookmarkEnd w:id="1623"/>
    <w:bookmarkStart w:name="z10068" w:id="1624"/>
    <w:p>
      <w:pPr>
        <w:spacing w:after="0"/>
        <w:ind w:left="0"/>
        <w:jc w:val="both"/>
      </w:pPr>
      <w:r>
        <w:rPr>
          <w:rFonts w:ascii="Times New Roman"/>
          <w:b w:val="false"/>
          <w:i w:val="false"/>
          <w:color w:val="000000"/>
          <w:sz w:val="28"/>
        </w:rPr>
        <w:t>
      стратификация риска пациентов с ОКСбп ST:</w:t>
      </w:r>
    </w:p>
    <w:bookmarkEnd w:id="1624"/>
    <w:bookmarkStart w:name="z10069" w:id="1625"/>
    <w:p>
      <w:pPr>
        <w:spacing w:after="0"/>
        <w:ind w:left="0"/>
        <w:jc w:val="both"/>
      </w:pPr>
      <w:r>
        <w:rPr>
          <w:rFonts w:ascii="Times New Roman"/>
          <w:b w:val="false"/>
          <w:i w:val="false"/>
          <w:color w:val="000000"/>
          <w:sz w:val="28"/>
        </w:rPr>
        <w:t xml:space="preserve">
      </w:t>
      </w:r>
    </w:p>
    <w:bookmarkEnd w:id="16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0" w:id="1626"/>
    <w:p>
      <w:pPr>
        <w:spacing w:after="0"/>
        <w:ind w:left="0"/>
        <w:jc w:val="both"/>
      </w:pPr>
      <w:r>
        <w:rPr>
          <w:rFonts w:ascii="Times New Roman"/>
          <w:b w:val="false"/>
          <w:i w:val="false"/>
          <w:color w:val="000000"/>
          <w:sz w:val="28"/>
        </w:rPr>
        <w:t xml:space="preserve">
      нет </w:t>
      </w:r>
    </w:p>
    <w:bookmarkEnd w:id="1626"/>
    <w:bookmarkStart w:name="z10071" w:id="1627"/>
    <w:p>
      <w:pPr>
        <w:spacing w:after="0"/>
        <w:ind w:left="0"/>
        <w:jc w:val="both"/>
      </w:pPr>
      <w:r>
        <w:rPr>
          <w:rFonts w:ascii="Times New Roman"/>
          <w:b w:val="false"/>
          <w:i w:val="false"/>
          <w:color w:val="000000"/>
          <w:sz w:val="28"/>
        </w:rPr>
        <w:t xml:space="preserve">
      </w:t>
      </w:r>
    </w:p>
    <w:bookmarkEnd w:id="16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2" w:id="1628"/>
    <w:p>
      <w:pPr>
        <w:spacing w:after="0"/>
        <w:ind w:left="0"/>
        <w:jc w:val="both"/>
      </w:pPr>
      <w:r>
        <w:rPr>
          <w:rFonts w:ascii="Times New Roman"/>
          <w:b w:val="false"/>
          <w:i w:val="false"/>
          <w:color w:val="000000"/>
          <w:sz w:val="28"/>
        </w:rPr>
        <w:t>
      да</w:t>
      </w:r>
    </w:p>
    <w:bookmarkEnd w:id="1628"/>
    <w:bookmarkStart w:name="z10073" w:id="1629"/>
    <w:p>
      <w:pPr>
        <w:spacing w:after="0"/>
        <w:ind w:left="0"/>
        <w:jc w:val="both"/>
      </w:pPr>
      <w:r>
        <w:rPr>
          <w:rFonts w:ascii="Times New Roman"/>
          <w:b w:val="false"/>
          <w:i w:val="false"/>
          <w:color w:val="000000"/>
          <w:sz w:val="28"/>
        </w:rPr>
        <w:t>
      критерии очень высокий риска</w:t>
      </w:r>
    </w:p>
    <w:bookmarkEnd w:id="1629"/>
    <w:bookmarkStart w:name="z10074" w:id="1630"/>
    <w:p>
      <w:pPr>
        <w:spacing w:after="0"/>
        <w:ind w:left="0"/>
        <w:jc w:val="both"/>
      </w:pPr>
      <w:r>
        <w:rPr>
          <w:rFonts w:ascii="Times New Roman"/>
          <w:b w:val="false"/>
          <w:i w:val="false"/>
          <w:color w:val="000000"/>
          <w:sz w:val="28"/>
        </w:rPr>
        <w:t xml:space="preserve">
      </w:t>
      </w:r>
    </w:p>
    <w:bookmarkEnd w:id="16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5" w:id="1631"/>
    <w:p>
      <w:pPr>
        <w:spacing w:after="0"/>
        <w:ind w:left="0"/>
        <w:jc w:val="both"/>
      </w:pPr>
      <w:r>
        <w:rPr>
          <w:rFonts w:ascii="Times New Roman"/>
          <w:b w:val="false"/>
          <w:i w:val="false"/>
          <w:color w:val="000000"/>
          <w:sz w:val="28"/>
        </w:rPr>
        <w:t xml:space="preserve">
      нет </w:t>
      </w:r>
    </w:p>
    <w:bookmarkEnd w:id="1631"/>
    <w:bookmarkStart w:name="z10076" w:id="1632"/>
    <w:p>
      <w:pPr>
        <w:spacing w:after="0"/>
        <w:ind w:left="0"/>
        <w:jc w:val="both"/>
      </w:pPr>
      <w:r>
        <w:rPr>
          <w:rFonts w:ascii="Times New Roman"/>
          <w:b w:val="false"/>
          <w:i w:val="false"/>
          <w:color w:val="000000"/>
          <w:sz w:val="28"/>
        </w:rPr>
        <w:t xml:space="preserve">
      </w:t>
      </w:r>
    </w:p>
    <w:bookmarkEnd w:id="16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7" w:id="1633"/>
    <w:p>
      <w:pPr>
        <w:spacing w:after="0"/>
        <w:ind w:left="0"/>
        <w:jc w:val="both"/>
      </w:pPr>
      <w:r>
        <w:rPr>
          <w:rFonts w:ascii="Times New Roman"/>
          <w:b w:val="false"/>
          <w:i w:val="false"/>
          <w:color w:val="000000"/>
          <w:sz w:val="28"/>
        </w:rPr>
        <w:t xml:space="preserve">
      да </w:t>
      </w:r>
    </w:p>
    <w:bookmarkEnd w:id="1633"/>
    <w:bookmarkStart w:name="z10078" w:id="1634"/>
    <w:p>
      <w:pPr>
        <w:spacing w:after="0"/>
        <w:ind w:left="0"/>
        <w:jc w:val="both"/>
      </w:pPr>
      <w:r>
        <w:rPr>
          <w:rFonts w:ascii="Times New Roman"/>
          <w:b w:val="false"/>
          <w:i w:val="false"/>
          <w:color w:val="000000"/>
          <w:sz w:val="28"/>
        </w:rPr>
        <w:t xml:space="preserve">
      </w:t>
      </w:r>
    </w:p>
    <w:bookmarkEnd w:id="16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79" w:id="1635"/>
    <w:p>
      <w:pPr>
        <w:spacing w:after="0"/>
        <w:ind w:left="0"/>
        <w:jc w:val="both"/>
      </w:pPr>
      <w:r>
        <w:rPr>
          <w:rFonts w:ascii="Times New Roman"/>
          <w:b w:val="false"/>
          <w:i w:val="false"/>
          <w:color w:val="000000"/>
          <w:sz w:val="28"/>
        </w:rPr>
        <w:t xml:space="preserve">
      гемодинамическая нестабильность или кардиогенный шок </w:t>
      </w:r>
    </w:p>
    <w:bookmarkEnd w:id="1635"/>
    <w:bookmarkStart w:name="z10080" w:id="1636"/>
    <w:p>
      <w:pPr>
        <w:spacing w:after="0"/>
        <w:ind w:left="0"/>
        <w:jc w:val="both"/>
      </w:pPr>
      <w:r>
        <w:rPr>
          <w:rFonts w:ascii="Times New Roman"/>
          <w:b w:val="false"/>
          <w:i w:val="false"/>
          <w:color w:val="000000"/>
          <w:sz w:val="28"/>
        </w:rPr>
        <w:t xml:space="preserve">
      </w:t>
      </w:r>
    </w:p>
    <w:bookmarkEnd w:id="16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1" w:id="1637"/>
    <w:p>
      <w:pPr>
        <w:spacing w:after="0"/>
        <w:ind w:left="0"/>
        <w:jc w:val="both"/>
      </w:pPr>
      <w:r>
        <w:rPr>
          <w:rFonts w:ascii="Times New Roman"/>
          <w:b w:val="false"/>
          <w:i w:val="false"/>
          <w:color w:val="000000"/>
          <w:sz w:val="28"/>
        </w:rPr>
        <w:t>
      рецидивирующая или продолжающаяся боль в грудной клетке, устойчивая к</w:t>
      </w:r>
    </w:p>
    <w:bookmarkEnd w:id="1637"/>
    <w:bookmarkStart w:name="z10082" w:id="1638"/>
    <w:p>
      <w:pPr>
        <w:spacing w:after="0"/>
        <w:ind w:left="0"/>
        <w:jc w:val="both"/>
      </w:pPr>
      <w:r>
        <w:rPr>
          <w:rFonts w:ascii="Times New Roman"/>
          <w:b w:val="false"/>
          <w:i w:val="false"/>
          <w:color w:val="000000"/>
          <w:sz w:val="28"/>
        </w:rPr>
        <w:t>
      медикаментозному лечению</w:t>
      </w:r>
    </w:p>
    <w:bookmarkEnd w:id="1638"/>
    <w:bookmarkStart w:name="z10083" w:id="1639"/>
    <w:p>
      <w:pPr>
        <w:spacing w:after="0"/>
        <w:ind w:left="0"/>
        <w:jc w:val="both"/>
      </w:pPr>
      <w:r>
        <w:rPr>
          <w:rFonts w:ascii="Times New Roman"/>
          <w:b w:val="false"/>
          <w:i w:val="false"/>
          <w:color w:val="000000"/>
          <w:sz w:val="28"/>
        </w:rPr>
        <w:t xml:space="preserve">
      </w:t>
      </w:r>
    </w:p>
    <w:bookmarkEnd w:id="16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4" w:id="1640"/>
    <w:p>
      <w:pPr>
        <w:spacing w:after="0"/>
        <w:ind w:left="0"/>
        <w:jc w:val="both"/>
      </w:pPr>
      <w:r>
        <w:rPr>
          <w:rFonts w:ascii="Times New Roman"/>
          <w:b w:val="false"/>
          <w:i w:val="false"/>
          <w:color w:val="000000"/>
          <w:sz w:val="28"/>
        </w:rPr>
        <w:t>
      жизнеугрожаемые аритмии или остановка сердца</w:t>
      </w:r>
    </w:p>
    <w:bookmarkEnd w:id="1640"/>
    <w:bookmarkStart w:name="z10085" w:id="1641"/>
    <w:p>
      <w:pPr>
        <w:spacing w:after="0"/>
        <w:ind w:left="0"/>
        <w:jc w:val="both"/>
      </w:pPr>
      <w:r>
        <w:rPr>
          <w:rFonts w:ascii="Times New Roman"/>
          <w:b w:val="false"/>
          <w:i w:val="false"/>
          <w:color w:val="000000"/>
          <w:sz w:val="28"/>
        </w:rPr>
        <w:t xml:space="preserve">
      </w:t>
      </w:r>
    </w:p>
    <w:bookmarkEnd w:id="16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6" w:id="1642"/>
    <w:p>
      <w:pPr>
        <w:spacing w:after="0"/>
        <w:ind w:left="0"/>
        <w:jc w:val="both"/>
      </w:pPr>
      <w:r>
        <w:rPr>
          <w:rFonts w:ascii="Times New Roman"/>
          <w:b w:val="false"/>
          <w:i w:val="false"/>
          <w:color w:val="000000"/>
          <w:sz w:val="28"/>
        </w:rPr>
        <w:t>
      механические осложнения ИМ</w:t>
      </w:r>
    </w:p>
    <w:bookmarkEnd w:id="1642"/>
    <w:bookmarkStart w:name="z10087" w:id="1643"/>
    <w:p>
      <w:pPr>
        <w:spacing w:after="0"/>
        <w:ind w:left="0"/>
        <w:jc w:val="both"/>
      </w:pPr>
      <w:r>
        <w:rPr>
          <w:rFonts w:ascii="Times New Roman"/>
          <w:b w:val="false"/>
          <w:i w:val="false"/>
          <w:color w:val="000000"/>
          <w:sz w:val="28"/>
        </w:rPr>
        <w:t xml:space="preserve">
      </w:t>
      </w:r>
    </w:p>
    <w:bookmarkEnd w:id="16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8" w:id="1644"/>
    <w:p>
      <w:pPr>
        <w:spacing w:after="0"/>
        <w:ind w:left="0"/>
        <w:jc w:val="both"/>
      </w:pPr>
      <w:r>
        <w:rPr>
          <w:rFonts w:ascii="Times New Roman"/>
          <w:b w:val="false"/>
          <w:i w:val="false"/>
          <w:color w:val="000000"/>
          <w:sz w:val="28"/>
        </w:rPr>
        <w:t>
      острая сердечная недостаточность с рефрактерной стенокардией или отклонением</w:t>
      </w:r>
    </w:p>
    <w:bookmarkEnd w:id="1644"/>
    <w:bookmarkStart w:name="z10089" w:id="1645"/>
    <w:p>
      <w:pPr>
        <w:spacing w:after="0"/>
        <w:ind w:left="0"/>
        <w:jc w:val="both"/>
      </w:pPr>
      <w:r>
        <w:rPr>
          <w:rFonts w:ascii="Times New Roman"/>
          <w:b w:val="false"/>
          <w:i w:val="false"/>
          <w:color w:val="000000"/>
          <w:sz w:val="28"/>
        </w:rPr>
        <w:t>
      сегмента ST</w:t>
      </w:r>
    </w:p>
    <w:bookmarkEnd w:id="1645"/>
    <w:bookmarkStart w:name="z10090" w:id="1646"/>
    <w:p>
      <w:pPr>
        <w:spacing w:after="0"/>
        <w:ind w:left="0"/>
        <w:jc w:val="both"/>
      </w:pPr>
      <w:r>
        <w:rPr>
          <w:rFonts w:ascii="Times New Roman"/>
          <w:b w:val="false"/>
          <w:i w:val="false"/>
          <w:color w:val="000000"/>
          <w:sz w:val="28"/>
        </w:rPr>
        <w:t xml:space="preserve">
      </w:t>
      </w:r>
    </w:p>
    <w:bookmarkEnd w:id="16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1" w:id="1647"/>
    <w:p>
      <w:pPr>
        <w:spacing w:after="0"/>
        <w:ind w:left="0"/>
        <w:jc w:val="both"/>
      </w:pPr>
      <w:r>
        <w:rPr>
          <w:rFonts w:ascii="Times New Roman"/>
          <w:b w:val="false"/>
          <w:i w:val="false"/>
          <w:color w:val="000000"/>
          <w:sz w:val="28"/>
        </w:rPr>
        <w:t>
      повторные динамические изменения сегмента ST или зубца Т, особенно с преходящей</w:t>
      </w:r>
    </w:p>
    <w:bookmarkEnd w:id="1647"/>
    <w:bookmarkStart w:name="z10092" w:id="1648"/>
    <w:p>
      <w:pPr>
        <w:spacing w:after="0"/>
        <w:ind w:left="0"/>
        <w:jc w:val="both"/>
      </w:pPr>
      <w:r>
        <w:rPr>
          <w:rFonts w:ascii="Times New Roman"/>
          <w:b w:val="false"/>
          <w:i w:val="false"/>
          <w:color w:val="000000"/>
          <w:sz w:val="28"/>
        </w:rPr>
        <w:t>
      элевацией сегмента ST</w:t>
      </w:r>
    </w:p>
    <w:bookmarkEnd w:id="1648"/>
    <w:bookmarkStart w:name="z10093" w:id="1649"/>
    <w:p>
      <w:pPr>
        <w:spacing w:after="0"/>
        <w:ind w:left="0"/>
        <w:jc w:val="both"/>
      </w:pPr>
      <w:r>
        <w:rPr>
          <w:rFonts w:ascii="Times New Roman"/>
          <w:b w:val="false"/>
          <w:i w:val="false"/>
          <w:color w:val="000000"/>
          <w:sz w:val="28"/>
        </w:rPr>
        <w:t>
      Критерии высокого риска</w:t>
      </w:r>
    </w:p>
    <w:bookmarkEnd w:id="1649"/>
    <w:bookmarkStart w:name="z10094" w:id="1650"/>
    <w:p>
      <w:pPr>
        <w:spacing w:after="0"/>
        <w:ind w:left="0"/>
        <w:jc w:val="both"/>
      </w:pPr>
      <w:r>
        <w:rPr>
          <w:rFonts w:ascii="Times New Roman"/>
          <w:b w:val="false"/>
          <w:i w:val="false"/>
          <w:color w:val="000000"/>
          <w:sz w:val="28"/>
        </w:rPr>
        <w:t xml:space="preserve">
      </w:t>
      </w:r>
    </w:p>
    <w:bookmarkEnd w:id="1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5" w:id="1651"/>
    <w:p>
      <w:pPr>
        <w:spacing w:after="0"/>
        <w:ind w:left="0"/>
        <w:jc w:val="both"/>
      </w:pPr>
      <w:r>
        <w:rPr>
          <w:rFonts w:ascii="Times New Roman"/>
          <w:b w:val="false"/>
          <w:i w:val="false"/>
          <w:color w:val="000000"/>
          <w:sz w:val="28"/>
        </w:rPr>
        <w:t>
      нет</w:t>
      </w:r>
    </w:p>
    <w:bookmarkEnd w:id="1651"/>
    <w:bookmarkStart w:name="z10096" w:id="1652"/>
    <w:p>
      <w:pPr>
        <w:spacing w:after="0"/>
        <w:ind w:left="0"/>
        <w:jc w:val="both"/>
      </w:pPr>
      <w:r>
        <w:rPr>
          <w:rFonts w:ascii="Times New Roman"/>
          <w:b w:val="false"/>
          <w:i w:val="false"/>
          <w:color w:val="000000"/>
          <w:sz w:val="28"/>
        </w:rPr>
        <w:t xml:space="preserve">
      </w:t>
      </w:r>
    </w:p>
    <w:bookmarkEnd w:id="16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7" w:id="1653"/>
    <w:p>
      <w:pPr>
        <w:spacing w:after="0"/>
        <w:ind w:left="0"/>
        <w:jc w:val="both"/>
      </w:pPr>
      <w:r>
        <w:rPr>
          <w:rFonts w:ascii="Times New Roman"/>
          <w:b w:val="false"/>
          <w:i w:val="false"/>
          <w:color w:val="000000"/>
          <w:sz w:val="28"/>
        </w:rPr>
        <w:t>
      да</w:t>
      </w:r>
    </w:p>
    <w:bookmarkEnd w:id="1653"/>
    <w:bookmarkStart w:name="z10098" w:id="1654"/>
    <w:p>
      <w:pPr>
        <w:spacing w:after="0"/>
        <w:ind w:left="0"/>
        <w:jc w:val="both"/>
      </w:pPr>
      <w:r>
        <w:rPr>
          <w:rFonts w:ascii="Times New Roman"/>
          <w:b w:val="false"/>
          <w:i w:val="false"/>
          <w:color w:val="000000"/>
          <w:sz w:val="28"/>
        </w:rPr>
        <w:t xml:space="preserve">
      </w:t>
      </w:r>
    </w:p>
    <w:bookmarkEnd w:id="16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9" w:id="1655"/>
    <w:p>
      <w:pPr>
        <w:spacing w:after="0"/>
        <w:ind w:left="0"/>
        <w:jc w:val="both"/>
      </w:pPr>
      <w:r>
        <w:rPr>
          <w:rFonts w:ascii="Times New Roman"/>
          <w:b w:val="false"/>
          <w:i w:val="false"/>
          <w:color w:val="000000"/>
          <w:sz w:val="28"/>
        </w:rPr>
        <w:t>
      Подъем или снижение уровня сердечных тропонинов, связанного с ИМ</w:t>
      </w:r>
    </w:p>
    <w:bookmarkEnd w:id="1655"/>
    <w:bookmarkStart w:name="z10100" w:id="1656"/>
    <w:p>
      <w:pPr>
        <w:spacing w:after="0"/>
        <w:ind w:left="0"/>
        <w:jc w:val="both"/>
      </w:pPr>
      <w:r>
        <w:rPr>
          <w:rFonts w:ascii="Times New Roman"/>
          <w:b w:val="false"/>
          <w:i w:val="false"/>
          <w:color w:val="000000"/>
          <w:sz w:val="28"/>
        </w:rPr>
        <w:t xml:space="preserve">
      </w:t>
      </w:r>
    </w:p>
    <w:bookmarkEnd w:id="16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1" w:id="1657"/>
    <w:p>
      <w:pPr>
        <w:spacing w:after="0"/>
        <w:ind w:left="0"/>
        <w:jc w:val="both"/>
      </w:pPr>
      <w:r>
        <w:rPr>
          <w:rFonts w:ascii="Times New Roman"/>
          <w:b w:val="false"/>
          <w:i w:val="false"/>
          <w:color w:val="000000"/>
          <w:sz w:val="28"/>
        </w:rPr>
        <w:t>
      динамические изменения сегмента ST или зубца Т (симптомные или асимптомные)</w:t>
      </w:r>
    </w:p>
    <w:bookmarkEnd w:id="1657"/>
    <w:bookmarkStart w:name="z10102" w:id="1658"/>
    <w:p>
      <w:pPr>
        <w:spacing w:after="0"/>
        <w:ind w:left="0"/>
        <w:jc w:val="both"/>
      </w:pPr>
      <w:r>
        <w:rPr>
          <w:rFonts w:ascii="Times New Roman"/>
          <w:b w:val="false"/>
          <w:i w:val="false"/>
          <w:color w:val="000000"/>
          <w:sz w:val="28"/>
        </w:rPr>
        <w:t xml:space="preserve">
      </w:t>
      </w:r>
    </w:p>
    <w:bookmarkEnd w:id="16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3" w:id="1659"/>
    <w:p>
      <w:pPr>
        <w:spacing w:after="0"/>
        <w:ind w:left="0"/>
        <w:jc w:val="both"/>
      </w:pPr>
      <w:r>
        <w:rPr>
          <w:rFonts w:ascii="Times New Roman"/>
          <w:b w:val="false"/>
          <w:i w:val="false"/>
          <w:color w:val="000000"/>
          <w:sz w:val="28"/>
        </w:rPr>
        <w:t>
      Сумма баллов по шкале GRACE &gt;140</w:t>
      </w:r>
    </w:p>
    <w:bookmarkEnd w:id="1659"/>
    <w:bookmarkStart w:name="z10104" w:id="1660"/>
    <w:p>
      <w:pPr>
        <w:spacing w:after="0"/>
        <w:ind w:left="0"/>
        <w:jc w:val="both"/>
      </w:pPr>
      <w:r>
        <w:rPr>
          <w:rFonts w:ascii="Times New Roman"/>
          <w:b w:val="false"/>
          <w:i w:val="false"/>
          <w:color w:val="000000"/>
          <w:sz w:val="28"/>
        </w:rPr>
        <w:t>
      Критерии промежуточного риска</w:t>
      </w:r>
    </w:p>
    <w:bookmarkEnd w:id="1660"/>
    <w:bookmarkStart w:name="z10105" w:id="1661"/>
    <w:p>
      <w:pPr>
        <w:spacing w:after="0"/>
        <w:ind w:left="0"/>
        <w:jc w:val="both"/>
      </w:pPr>
      <w:r>
        <w:rPr>
          <w:rFonts w:ascii="Times New Roman"/>
          <w:b w:val="false"/>
          <w:i w:val="false"/>
          <w:color w:val="000000"/>
          <w:sz w:val="28"/>
        </w:rPr>
        <w:t xml:space="preserve">
      </w:t>
      </w:r>
    </w:p>
    <w:bookmarkEnd w:id="16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6" w:id="1662"/>
    <w:p>
      <w:pPr>
        <w:spacing w:after="0"/>
        <w:ind w:left="0"/>
        <w:jc w:val="both"/>
      </w:pPr>
      <w:r>
        <w:rPr>
          <w:rFonts w:ascii="Times New Roman"/>
          <w:b w:val="false"/>
          <w:i w:val="false"/>
          <w:color w:val="000000"/>
          <w:sz w:val="28"/>
        </w:rPr>
        <w:t>
      нет</w:t>
      </w:r>
    </w:p>
    <w:bookmarkEnd w:id="1662"/>
    <w:bookmarkStart w:name="z10107" w:id="1663"/>
    <w:p>
      <w:pPr>
        <w:spacing w:after="0"/>
        <w:ind w:left="0"/>
        <w:jc w:val="both"/>
      </w:pPr>
      <w:r>
        <w:rPr>
          <w:rFonts w:ascii="Times New Roman"/>
          <w:b w:val="false"/>
          <w:i w:val="false"/>
          <w:color w:val="000000"/>
          <w:sz w:val="28"/>
        </w:rPr>
        <w:t xml:space="preserve">
      </w:t>
      </w:r>
    </w:p>
    <w:bookmarkEnd w:id="16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8" w:id="1664"/>
    <w:p>
      <w:pPr>
        <w:spacing w:after="0"/>
        <w:ind w:left="0"/>
        <w:jc w:val="both"/>
      </w:pPr>
      <w:r>
        <w:rPr>
          <w:rFonts w:ascii="Times New Roman"/>
          <w:b w:val="false"/>
          <w:i w:val="false"/>
          <w:color w:val="000000"/>
          <w:sz w:val="28"/>
        </w:rPr>
        <w:t>
      да</w:t>
      </w:r>
    </w:p>
    <w:bookmarkEnd w:id="1664"/>
    <w:bookmarkStart w:name="z10109" w:id="1665"/>
    <w:p>
      <w:pPr>
        <w:spacing w:after="0"/>
        <w:ind w:left="0"/>
        <w:jc w:val="both"/>
      </w:pPr>
      <w:r>
        <w:rPr>
          <w:rFonts w:ascii="Times New Roman"/>
          <w:b w:val="false"/>
          <w:i w:val="false"/>
          <w:color w:val="000000"/>
          <w:sz w:val="28"/>
        </w:rPr>
        <w:t xml:space="preserve">
      </w:t>
      </w:r>
    </w:p>
    <w:bookmarkEnd w:id="16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0" w:id="1666"/>
    <w:p>
      <w:pPr>
        <w:spacing w:after="0"/>
        <w:ind w:left="0"/>
        <w:jc w:val="both"/>
      </w:pPr>
      <w:r>
        <w:rPr>
          <w:rFonts w:ascii="Times New Roman"/>
          <w:b w:val="false"/>
          <w:i w:val="false"/>
          <w:color w:val="000000"/>
          <w:sz w:val="28"/>
        </w:rPr>
        <w:t>
      Сахарный диабет</w:t>
      </w:r>
    </w:p>
    <w:bookmarkEnd w:id="1666"/>
    <w:bookmarkStart w:name="z10111" w:id="1667"/>
    <w:p>
      <w:pPr>
        <w:spacing w:after="0"/>
        <w:ind w:left="0"/>
        <w:jc w:val="both"/>
      </w:pPr>
      <w:r>
        <w:rPr>
          <w:rFonts w:ascii="Times New Roman"/>
          <w:b w:val="false"/>
          <w:i w:val="false"/>
          <w:color w:val="000000"/>
          <w:sz w:val="28"/>
        </w:rPr>
        <w:t xml:space="preserve">
      </w:t>
      </w:r>
    </w:p>
    <w:bookmarkEnd w:id="16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2" w:id="1668"/>
    <w:p>
      <w:pPr>
        <w:spacing w:after="0"/>
        <w:ind w:left="0"/>
        <w:jc w:val="both"/>
      </w:pPr>
      <w:r>
        <w:rPr>
          <w:rFonts w:ascii="Times New Roman"/>
          <w:b w:val="false"/>
          <w:i w:val="false"/>
          <w:color w:val="000000"/>
          <w:sz w:val="28"/>
        </w:rPr>
        <w:t>
      Почечная недостаточность (СКФ &lt;60 мл/мин/1,73м2)</w:t>
      </w:r>
    </w:p>
    <w:bookmarkEnd w:id="1668"/>
    <w:bookmarkStart w:name="z10113" w:id="1669"/>
    <w:p>
      <w:pPr>
        <w:spacing w:after="0"/>
        <w:ind w:left="0"/>
        <w:jc w:val="both"/>
      </w:pPr>
      <w:r>
        <w:rPr>
          <w:rFonts w:ascii="Times New Roman"/>
          <w:b w:val="false"/>
          <w:i w:val="false"/>
          <w:color w:val="000000"/>
          <w:sz w:val="28"/>
        </w:rPr>
        <w:t xml:space="preserve">
      </w:t>
      </w:r>
    </w:p>
    <w:bookmarkEnd w:id="16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4" w:id="1670"/>
    <w:p>
      <w:pPr>
        <w:spacing w:after="0"/>
        <w:ind w:left="0"/>
        <w:jc w:val="both"/>
      </w:pPr>
      <w:r>
        <w:rPr>
          <w:rFonts w:ascii="Times New Roman"/>
          <w:b w:val="false"/>
          <w:i w:val="false"/>
          <w:color w:val="000000"/>
          <w:sz w:val="28"/>
        </w:rPr>
        <w:t>
      устойчивая к медикаментозному лечению</w:t>
      </w:r>
    </w:p>
    <w:bookmarkEnd w:id="1670"/>
    <w:bookmarkStart w:name="z10115" w:id="1671"/>
    <w:p>
      <w:pPr>
        <w:spacing w:after="0"/>
        <w:ind w:left="0"/>
        <w:jc w:val="both"/>
      </w:pPr>
      <w:r>
        <w:rPr>
          <w:rFonts w:ascii="Times New Roman"/>
          <w:b w:val="false"/>
          <w:i w:val="false"/>
          <w:color w:val="000000"/>
          <w:sz w:val="28"/>
        </w:rPr>
        <w:t xml:space="preserve">
      </w:t>
      </w:r>
    </w:p>
    <w:bookmarkEnd w:id="16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6" w:id="1672"/>
    <w:p>
      <w:pPr>
        <w:spacing w:after="0"/>
        <w:ind w:left="0"/>
        <w:jc w:val="both"/>
      </w:pPr>
      <w:r>
        <w:rPr>
          <w:rFonts w:ascii="Times New Roman"/>
          <w:b w:val="false"/>
          <w:i w:val="false"/>
          <w:color w:val="000000"/>
          <w:sz w:val="28"/>
        </w:rPr>
        <w:t>
      ФВ ЛЖ &lt;40% или застойная сердечная недостаточность</w:t>
      </w:r>
    </w:p>
    <w:bookmarkEnd w:id="1672"/>
    <w:bookmarkStart w:name="z10117" w:id="1673"/>
    <w:p>
      <w:pPr>
        <w:spacing w:after="0"/>
        <w:ind w:left="0"/>
        <w:jc w:val="both"/>
      </w:pPr>
      <w:r>
        <w:rPr>
          <w:rFonts w:ascii="Times New Roman"/>
          <w:b w:val="false"/>
          <w:i w:val="false"/>
          <w:color w:val="000000"/>
          <w:sz w:val="28"/>
        </w:rPr>
        <w:t xml:space="preserve">
      </w:t>
      </w:r>
    </w:p>
    <w:bookmarkEnd w:id="16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8" w:id="1674"/>
    <w:p>
      <w:pPr>
        <w:spacing w:after="0"/>
        <w:ind w:left="0"/>
        <w:jc w:val="both"/>
      </w:pPr>
      <w:r>
        <w:rPr>
          <w:rFonts w:ascii="Times New Roman"/>
          <w:b w:val="false"/>
          <w:i w:val="false"/>
          <w:color w:val="000000"/>
          <w:sz w:val="28"/>
        </w:rPr>
        <w:t>
      Ранняя постинфарктная стенокардия</w:t>
      </w:r>
    </w:p>
    <w:bookmarkEnd w:id="1674"/>
    <w:bookmarkStart w:name="z10119" w:id="1675"/>
    <w:p>
      <w:pPr>
        <w:spacing w:after="0"/>
        <w:ind w:left="0"/>
        <w:jc w:val="both"/>
      </w:pPr>
      <w:r>
        <w:rPr>
          <w:rFonts w:ascii="Times New Roman"/>
          <w:b w:val="false"/>
          <w:i w:val="false"/>
          <w:color w:val="000000"/>
          <w:sz w:val="28"/>
        </w:rPr>
        <w:t xml:space="preserve">
      </w:t>
      </w:r>
    </w:p>
    <w:bookmarkEnd w:id="16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0" w:id="1676"/>
    <w:p>
      <w:pPr>
        <w:spacing w:after="0"/>
        <w:ind w:left="0"/>
        <w:jc w:val="both"/>
      </w:pPr>
      <w:r>
        <w:rPr>
          <w:rFonts w:ascii="Times New Roman"/>
          <w:b w:val="false"/>
          <w:i w:val="false"/>
          <w:color w:val="000000"/>
          <w:sz w:val="28"/>
        </w:rPr>
        <w:t xml:space="preserve">
      недавнее проведение ЧКВ </w:t>
      </w:r>
    </w:p>
    <w:bookmarkEnd w:id="1676"/>
    <w:bookmarkStart w:name="z10121" w:id="1677"/>
    <w:p>
      <w:pPr>
        <w:spacing w:after="0"/>
        <w:ind w:left="0"/>
        <w:jc w:val="both"/>
      </w:pPr>
      <w:r>
        <w:rPr>
          <w:rFonts w:ascii="Times New Roman"/>
          <w:b w:val="false"/>
          <w:i w:val="false"/>
          <w:color w:val="000000"/>
          <w:sz w:val="28"/>
        </w:rPr>
        <w:t xml:space="preserve">
      </w:t>
      </w:r>
    </w:p>
    <w:bookmarkEnd w:id="16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2" w:id="1678"/>
    <w:p>
      <w:pPr>
        <w:spacing w:after="0"/>
        <w:ind w:left="0"/>
        <w:jc w:val="both"/>
      </w:pPr>
      <w:r>
        <w:rPr>
          <w:rFonts w:ascii="Times New Roman"/>
          <w:b w:val="false"/>
          <w:i w:val="false"/>
          <w:color w:val="000000"/>
          <w:sz w:val="28"/>
        </w:rPr>
        <w:t>
      предшествующее АКШ</w:t>
      </w:r>
    </w:p>
    <w:bookmarkEnd w:id="1678"/>
    <w:bookmarkStart w:name="z10123" w:id="1679"/>
    <w:p>
      <w:pPr>
        <w:spacing w:after="0"/>
        <w:ind w:left="0"/>
        <w:jc w:val="both"/>
      </w:pPr>
      <w:r>
        <w:rPr>
          <w:rFonts w:ascii="Times New Roman"/>
          <w:b w:val="false"/>
          <w:i w:val="false"/>
          <w:color w:val="000000"/>
          <w:sz w:val="28"/>
        </w:rPr>
        <w:t xml:space="preserve">
      </w:t>
      </w:r>
    </w:p>
    <w:bookmarkEnd w:id="16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4" w:id="1680"/>
    <w:p>
      <w:pPr>
        <w:spacing w:after="0"/>
        <w:ind w:left="0"/>
        <w:jc w:val="both"/>
      </w:pPr>
      <w:r>
        <w:rPr>
          <w:rFonts w:ascii="Times New Roman"/>
          <w:b w:val="false"/>
          <w:i w:val="false"/>
          <w:color w:val="000000"/>
          <w:sz w:val="28"/>
        </w:rPr>
        <w:t>
      &lt;140 (Сумма баллов по шкале риска GRACE &gt;109 и &lt;140)</w:t>
      </w:r>
    </w:p>
    <w:bookmarkEnd w:id="1680"/>
    <w:bookmarkStart w:name="z10125" w:id="1681"/>
    <w:p>
      <w:pPr>
        <w:spacing w:after="0"/>
        <w:ind w:left="0"/>
        <w:jc w:val="both"/>
      </w:pPr>
      <w:r>
        <w:rPr>
          <w:rFonts w:ascii="Times New Roman"/>
          <w:b w:val="false"/>
          <w:i w:val="false"/>
          <w:color w:val="000000"/>
          <w:sz w:val="28"/>
        </w:rPr>
        <w:t>
      Критерии низкого риска</w:t>
      </w:r>
    </w:p>
    <w:bookmarkEnd w:id="1681"/>
    <w:bookmarkStart w:name="z10126" w:id="1682"/>
    <w:p>
      <w:pPr>
        <w:spacing w:after="0"/>
        <w:ind w:left="0"/>
        <w:jc w:val="both"/>
      </w:pPr>
      <w:r>
        <w:rPr>
          <w:rFonts w:ascii="Times New Roman"/>
          <w:b w:val="false"/>
          <w:i w:val="false"/>
          <w:color w:val="000000"/>
          <w:sz w:val="28"/>
        </w:rPr>
        <w:t xml:space="preserve">
      </w:t>
      </w:r>
    </w:p>
    <w:bookmarkEnd w:id="16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7" w:id="1683"/>
    <w:p>
      <w:pPr>
        <w:spacing w:after="0"/>
        <w:ind w:left="0"/>
        <w:jc w:val="both"/>
      </w:pPr>
      <w:r>
        <w:rPr>
          <w:rFonts w:ascii="Times New Roman"/>
          <w:b w:val="false"/>
          <w:i w:val="false"/>
          <w:color w:val="000000"/>
          <w:sz w:val="28"/>
        </w:rPr>
        <w:t>
      нет</w:t>
      </w:r>
    </w:p>
    <w:bookmarkEnd w:id="1683"/>
    <w:bookmarkStart w:name="z10128" w:id="1684"/>
    <w:p>
      <w:pPr>
        <w:spacing w:after="0"/>
        <w:ind w:left="0"/>
        <w:jc w:val="both"/>
      </w:pPr>
      <w:r>
        <w:rPr>
          <w:rFonts w:ascii="Times New Roman"/>
          <w:b w:val="false"/>
          <w:i w:val="false"/>
          <w:color w:val="000000"/>
          <w:sz w:val="28"/>
        </w:rPr>
        <w:t xml:space="preserve">
      </w:t>
      </w:r>
    </w:p>
    <w:bookmarkEnd w:id="16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9" w:id="1685"/>
    <w:p>
      <w:pPr>
        <w:spacing w:after="0"/>
        <w:ind w:left="0"/>
        <w:jc w:val="both"/>
      </w:pPr>
      <w:r>
        <w:rPr>
          <w:rFonts w:ascii="Times New Roman"/>
          <w:b w:val="false"/>
          <w:i w:val="false"/>
          <w:color w:val="000000"/>
          <w:sz w:val="28"/>
        </w:rPr>
        <w:t>
      да</w:t>
      </w:r>
    </w:p>
    <w:bookmarkEnd w:id="1685"/>
    <w:bookmarkStart w:name="z10130" w:id="1686"/>
    <w:p>
      <w:pPr>
        <w:spacing w:after="0"/>
        <w:ind w:left="0"/>
        <w:jc w:val="both"/>
      </w:pPr>
      <w:r>
        <w:rPr>
          <w:rFonts w:ascii="Times New Roman"/>
          <w:b w:val="false"/>
          <w:i w:val="false"/>
          <w:color w:val="000000"/>
          <w:sz w:val="28"/>
        </w:rPr>
        <w:t xml:space="preserve">
      </w:t>
      </w:r>
    </w:p>
    <w:bookmarkEnd w:id="16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1" w:id="1687"/>
    <w:p>
      <w:pPr>
        <w:spacing w:after="0"/>
        <w:ind w:left="0"/>
        <w:jc w:val="both"/>
      </w:pPr>
      <w:r>
        <w:rPr>
          <w:rFonts w:ascii="Times New Roman"/>
          <w:b w:val="false"/>
          <w:i w:val="false"/>
          <w:color w:val="000000"/>
          <w:sz w:val="28"/>
        </w:rPr>
        <w:t>
      Любые характеристики, не перечисленные выше (нет повторных симптомов ишемии, нет изменений. ЭКГ, нет повышения уровня тропонинов)</w:t>
      </w:r>
    </w:p>
    <w:bookmarkEnd w:id="1687"/>
    <w:bookmarkStart w:name="z10132" w:id="1688"/>
    <w:p>
      <w:pPr>
        <w:spacing w:after="0"/>
        <w:ind w:left="0"/>
        <w:jc w:val="both"/>
      </w:pPr>
      <w:r>
        <w:rPr>
          <w:rFonts w:ascii="Times New Roman"/>
          <w:b w:val="false"/>
          <w:i w:val="false"/>
          <w:color w:val="000000"/>
          <w:sz w:val="28"/>
        </w:rPr>
        <w:t>
      Шкала риска кровотечения CRUSADE</w:t>
      </w:r>
    </w:p>
    <w:bookmarkEnd w:id="1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31</w:t>
            </w:r>
          </w:p>
          <w:p>
            <w:pPr>
              <w:spacing w:after="20"/>
              <w:ind w:left="20"/>
              <w:jc w:val="both"/>
            </w:pPr>
            <w:r>
              <w:rPr>
                <w:rFonts w:ascii="Times New Roman"/>
                <w:b w:val="false"/>
                <w:i w:val="false"/>
                <w:color w:val="000000"/>
                <w:sz w:val="20"/>
              </w:rPr>
              <w:t>
31-33.9</w:t>
            </w:r>
          </w:p>
          <w:p>
            <w:pPr>
              <w:spacing w:after="20"/>
              <w:ind w:left="20"/>
              <w:jc w:val="both"/>
            </w:pPr>
            <w:r>
              <w:rPr>
                <w:rFonts w:ascii="Times New Roman"/>
                <w:b w:val="false"/>
                <w:i w:val="false"/>
                <w:color w:val="000000"/>
                <w:sz w:val="20"/>
              </w:rPr>
              <w:t>
34-36.9</w:t>
            </w:r>
          </w:p>
          <w:p>
            <w:pPr>
              <w:spacing w:after="20"/>
              <w:ind w:left="20"/>
              <w:jc w:val="both"/>
            </w:pPr>
            <w:r>
              <w:rPr>
                <w:rFonts w:ascii="Times New Roman"/>
                <w:b w:val="false"/>
                <w:i w:val="false"/>
                <w:color w:val="000000"/>
                <w:sz w:val="20"/>
              </w:rPr>
              <w:t>
37-39.9</w:t>
            </w:r>
          </w:p>
          <w:p>
            <w:pPr>
              <w:spacing w:after="20"/>
              <w:ind w:left="20"/>
              <w:jc w:val="both"/>
            </w:pPr>
            <w:r>
              <w:rPr>
                <w:rFonts w:ascii="Times New Roman"/>
                <w:b w:val="false"/>
                <w:i w:val="false"/>
                <w:color w:val="000000"/>
                <w:sz w:val="20"/>
              </w:rPr>
              <w:t>
&gt;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p>
            <w:pPr>
              <w:spacing w:after="20"/>
              <w:ind w:left="20"/>
              <w:jc w:val="both"/>
            </w:pPr>
            <w:r>
              <w:rPr>
                <w:rFonts w:ascii="Times New Roman"/>
                <w:b w:val="false"/>
                <w:i w:val="false"/>
                <w:color w:val="000000"/>
                <w:sz w:val="20"/>
              </w:rPr>
              <w:t>
&gt;15-30</w:t>
            </w:r>
          </w:p>
          <w:p>
            <w:pPr>
              <w:spacing w:after="20"/>
              <w:ind w:left="20"/>
              <w:jc w:val="both"/>
            </w:pPr>
            <w:r>
              <w:rPr>
                <w:rFonts w:ascii="Times New Roman"/>
                <w:b w:val="false"/>
                <w:i w:val="false"/>
                <w:color w:val="000000"/>
                <w:sz w:val="20"/>
              </w:rPr>
              <w:t>
&gt;30-60</w:t>
            </w:r>
          </w:p>
          <w:p>
            <w:pPr>
              <w:spacing w:after="20"/>
              <w:ind w:left="20"/>
              <w:jc w:val="both"/>
            </w:pPr>
            <w:r>
              <w:rPr>
                <w:rFonts w:ascii="Times New Roman"/>
                <w:b w:val="false"/>
                <w:i w:val="false"/>
                <w:color w:val="000000"/>
                <w:sz w:val="20"/>
              </w:rPr>
              <w:t>
&gt;60-90</w:t>
            </w:r>
          </w:p>
          <w:p>
            <w:pPr>
              <w:spacing w:after="20"/>
              <w:ind w:left="20"/>
              <w:jc w:val="both"/>
            </w:pPr>
            <w:r>
              <w:rPr>
                <w:rFonts w:ascii="Times New Roman"/>
                <w:b w:val="false"/>
                <w:i w:val="false"/>
                <w:color w:val="000000"/>
                <w:sz w:val="20"/>
              </w:rPr>
              <w:t>
&gt;90-120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70</w:t>
            </w:r>
          </w:p>
          <w:p>
            <w:pPr>
              <w:spacing w:after="20"/>
              <w:ind w:left="20"/>
              <w:jc w:val="both"/>
            </w:pPr>
            <w:r>
              <w:rPr>
                <w:rFonts w:ascii="Times New Roman"/>
                <w:b w:val="false"/>
                <w:i w:val="false"/>
                <w:color w:val="000000"/>
                <w:sz w:val="20"/>
              </w:rPr>
              <w:t>
71-80</w:t>
            </w:r>
          </w:p>
          <w:p>
            <w:pPr>
              <w:spacing w:after="20"/>
              <w:ind w:left="20"/>
              <w:jc w:val="both"/>
            </w:pPr>
            <w:r>
              <w:rPr>
                <w:rFonts w:ascii="Times New Roman"/>
                <w:b w:val="false"/>
                <w:i w:val="false"/>
                <w:color w:val="000000"/>
                <w:sz w:val="20"/>
              </w:rPr>
              <w:t>
81-90</w:t>
            </w:r>
          </w:p>
          <w:p>
            <w:pPr>
              <w:spacing w:after="20"/>
              <w:ind w:left="20"/>
              <w:jc w:val="both"/>
            </w:pPr>
            <w:r>
              <w:rPr>
                <w:rFonts w:ascii="Times New Roman"/>
                <w:b w:val="false"/>
                <w:i w:val="false"/>
                <w:color w:val="000000"/>
                <w:sz w:val="20"/>
              </w:rPr>
              <w:t>
91-100</w:t>
            </w:r>
          </w:p>
          <w:p>
            <w:pPr>
              <w:spacing w:after="20"/>
              <w:ind w:left="20"/>
              <w:jc w:val="both"/>
            </w:pPr>
            <w:r>
              <w:rPr>
                <w:rFonts w:ascii="Times New Roman"/>
                <w:b w:val="false"/>
                <w:i w:val="false"/>
                <w:color w:val="000000"/>
                <w:sz w:val="20"/>
              </w:rPr>
              <w:t>
101-110</w:t>
            </w:r>
          </w:p>
          <w:p>
            <w:pPr>
              <w:spacing w:after="20"/>
              <w:ind w:left="20"/>
              <w:jc w:val="both"/>
            </w:pPr>
            <w:r>
              <w:rPr>
                <w:rFonts w:ascii="Times New Roman"/>
                <w:b w:val="false"/>
                <w:i w:val="false"/>
                <w:color w:val="000000"/>
                <w:sz w:val="20"/>
              </w:rPr>
              <w:t>
111-120</w:t>
            </w:r>
          </w:p>
          <w:p>
            <w:pPr>
              <w:spacing w:after="20"/>
              <w:ind w:left="20"/>
              <w:jc w:val="both"/>
            </w:pPr>
            <w:r>
              <w:rPr>
                <w:rFonts w:ascii="Times New Roman"/>
                <w:b w:val="false"/>
                <w:i w:val="false"/>
                <w:color w:val="000000"/>
                <w:sz w:val="20"/>
              </w:rPr>
              <w:t>
&gt;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p>
            <w:pPr>
              <w:spacing w:after="20"/>
              <w:ind w:left="20"/>
              <w:jc w:val="both"/>
            </w:pPr>
            <w:r>
              <w:rPr>
                <w:rFonts w:ascii="Times New Roman"/>
                <w:b w:val="false"/>
                <w:i w:val="false"/>
                <w:color w:val="000000"/>
                <w:sz w:val="20"/>
              </w:rPr>
              <w:t>
Женский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tc>
      </w:tr>
    </w:tbl>
    <w:bookmarkStart w:name="z10133" w:id="1689"/>
    <w:p>
      <w:pPr>
        <w:spacing w:after="0"/>
        <w:ind w:left="0"/>
        <w:jc w:val="both"/>
      </w:pPr>
      <w:r>
        <w:rPr>
          <w:rFonts w:ascii="Times New Roman"/>
          <w:b w:val="false"/>
          <w:i w:val="false"/>
          <w:color w:val="000000"/>
          <w:sz w:val="28"/>
        </w:rPr>
        <w:t xml:space="preserve">
       CRUSADE электрондық калькуляторы (Электронный калькулятор CRUSADE </w:t>
      </w:r>
    </w:p>
    <w:bookmarkEnd w:id="1689"/>
    <w:bookmarkStart w:name="z10134" w:id="1690"/>
    <w:p>
      <w:pPr>
        <w:spacing w:after="0"/>
        <w:ind w:left="0"/>
        <w:jc w:val="both"/>
      </w:pPr>
      <w:r>
        <w:rPr>
          <w:rFonts w:ascii="Times New Roman"/>
          <w:b w:val="false"/>
          <w:i w:val="false"/>
          <w:color w:val="000000"/>
          <w:sz w:val="28"/>
        </w:rPr>
        <w:t>
      электрондық): http://www.crusadebleedingscore.org/</w:t>
      </w:r>
    </w:p>
    <w:bookmarkEnd w:id="1690"/>
    <w:bookmarkStart w:name="z10135" w:id="1691"/>
    <w:p>
      <w:pPr>
        <w:spacing w:after="0"/>
        <w:ind w:left="0"/>
        <w:jc w:val="both"/>
      </w:pPr>
      <w:r>
        <w:rPr>
          <w:rFonts w:ascii="Times New Roman"/>
          <w:b w:val="false"/>
          <w:i w:val="false"/>
          <w:color w:val="000000"/>
          <w:sz w:val="28"/>
        </w:rPr>
        <w:t>
       общее количество баллов</w:t>
      </w:r>
    </w:p>
    <w:bookmarkEnd w:id="1691"/>
    <w:bookmarkStart w:name="z10136" w:id="1692"/>
    <w:p>
      <w:pPr>
        <w:spacing w:after="0"/>
        <w:ind w:left="0"/>
        <w:jc w:val="both"/>
      </w:pPr>
      <w:r>
        <w:rPr>
          <w:rFonts w:ascii="Times New Roman"/>
          <w:b w:val="false"/>
          <w:i w:val="false"/>
          <w:color w:val="000000"/>
          <w:sz w:val="28"/>
        </w:rPr>
        <w:t xml:space="preserve">
      </w:t>
      </w:r>
    </w:p>
    <w:bookmarkEnd w:id="16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7" w:id="1693"/>
    <w:p>
      <w:pPr>
        <w:spacing w:after="0"/>
        <w:ind w:left="0"/>
        <w:jc w:val="both"/>
      </w:pPr>
      <w:r>
        <w:rPr>
          <w:rFonts w:ascii="Times New Roman"/>
          <w:b w:val="false"/>
          <w:i w:val="false"/>
          <w:color w:val="000000"/>
          <w:sz w:val="28"/>
        </w:rPr>
        <w:t xml:space="preserve">
      риск кровотечений CRUSADE </w:t>
      </w:r>
    </w:p>
    <w:bookmarkEnd w:id="1693"/>
    <w:bookmarkStart w:name="z10138" w:id="1694"/>
    <w:p>
      <w:pPr>
        <w:spacing w:after="0"/>
        <w:ind w:left="0"/>
        <w:jc w:val="both"/>
      </w:pPr>
      <w:r>
        <w:rPr>
          <w:rFonts w:ascii="Times New Roman"/>
          <w:b w:val="false"/>
          <w:i w:val="false"/>
          <w:color w:val="000000"/>
          <w:sz w:val="28"/>
        </w:rPr>
        <w:t xml:space="preserve">
      </w:t>
      </w:r>
    </w:p>
    <w:bookmarkEnd w:id="1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9" w:id="1695"/>
    <w:p>
      <w:pPr>
        <w:spacing w:after="0"/>
        <w:ind w:left="0"/>
        <w:jc w:val="both"/>
      </w:pPr>
      <w:r>
        <w:rPr>
          <w:rFonts w:ascii="Times New Roman"/>
          <w:b w:val="false"/>
          <w:i w:val="false"/>
          <w:color w:val="000000"/>
          <w:sz w:val="28"/>
        </w:rPr>
        <w:t xml:space="preserve">
      нет </w:t>
      </w:r>
    </w:p>
    <w:bookmarkEnd w:id="1695"/>
    <w:bookmarkStart w:name="z10140"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41" w:id="1697"/>
    <w:p>
      <w:pPr>
        <w:spacing w:after="0"/>
        <w:ind w:left="0"/>
        <w:jc w:val="both"/>
      </w:pPr>
      <w:r>
        <w:rPr>
          <w:rFonts w:ascii="Times New Roman"/>
          <w:b w:val="false"/>
          <w:i w:val="false"/>
          <w:color w:val="000000"/>
          <w:sz w:val="28"/>
        </w:rPr>
        <w:t>
      да</w:t>
      </w:r>
    </w:p>
    <w:bookmarkEnd w:id="1697"/>
    <w:bookmarkStart w:name="z10142" w:id="1698"/>
    <w:p>
      <w:pPr>
        <w:spacing w:after="0"/>
        <w:ind w:left="0"/>
        <w:jc w:val="both"/>
      </w:pPr>
      <w:r>
        <w:rPr>
          <w:rFonts w:ascii="Times New Roman"/>
          <w:b w:val="false"/>
          <w:i w:val="false"/>
          <w:color w:val="000000"/>
          <w:sz w:val="28"/>
        </w:rPr>
        <w:t>
      12. Шкала CHA2DS2-VASC для оценки риска тромботических осложнений (при фибрилляции предсердий)</w:t>
      </w:r>
    </w:p>
    <w:bookmarkEnd w:id="1698"/>
    <w:bookmarkStart w:name="z10143" w:id="1699"/>
    <w:p>
      <w:pPr>
        <w:spacing w:after="0"/>
        <w:ind w:left="0"/>
        <w:jc w:val="both"/>
      </w:pPr>
      <w:r>
        <w:rPr>
          <w:rFonts w:ascii="Times New Roman"/>
          <w:b w:val="false"/>
          <w:i w:val="false"/>
          <w:color w:val="000000"/>
          <w:sz w:val="28"/>
        </w:rPr>
        <w:t>
      Общее число баллов:</w:t>
      </w:r>
    </w:p>
    <w:bookmarkEnd w:id="1699"/>
    <w:bookmarkStart w:name="z10144"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45" w:id="1701"/>
    <w:p>
      <w:pPr>
        <w:spacing w:after="0"/>
        <w:ind w:left="0"/>
        <w:jc w:val="both"/>
      </w:pPr>
      <w:r>
        <w:rPr>
          <w:rFonts w:ascii="Times New Roman"/>
          <w:b w:val="false"/>
          <w:i w:val="false"/>
          <w:color w:val="000000"/>
          <w:sz w:val="28"/>
        </w:rPr>
        <w:t>
       (при сумме баллов 1 и более есть риск развития инсульта (необходимо назначить антикоагулянтную терапию)</w:t>
      </w:r>
    </w:p>
    <w:bookmarkEnd w:id="1701"/>
    <w:bookmarkStart w:name="z10146" w:id="1702"/>
    <w:p>
      <w:pPr>
        <w:spacing w:after="0"/>
        <w:ind w:left="0"/>
        <w:jc w:val="both"/>
      </w:pPr>
      <w:r>
        <w:rPr>
          <w:rFonts w:ascii="Times New Roman"/>
          <w:b w:val="false"/>
          <w:i w:val="false"/>
          <w:color w:val="000000"/>
          <w:sz w:val="28"/>
        </w:rPr>
        <w:t>
      13. Лечение</w:t>
      </w:r>
    </w:p>
    <w:bookmarkEnd w:id="1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 (до 24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Ингибиторы гликопротеиновых IIb/IIIa рецепторов тромбоцитов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НФГ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(только при наличии в анамнезе гепарининдуцированной тромбоцитопении)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(метопролол-тартрат)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(таблетки*ампулы,аэрозоль)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короткого действия (мононитраты)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ИАПФ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Наркотический анальгетик (морфин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(при непереносимости ингибиторов АПФ)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Седативная, анксиолитическая терапия (диазепам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Са (длительного действия при непереносимости b-блокаторы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антиаритмики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Сахароснижающие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витамина К/ Пероральные антикоагулянты**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альдостерона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Инотропы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поддержки кровообращения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 Экстракорпоральная мембранная оксигенация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другие</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 Экстракорпоральная мембранная оксигенация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другие</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10147" w:id="1703"/>
    <w:p>
      <w:pPr>
        <w:spacing w:after="0"/>
        <w:ind w:left="0"/>
        <w:jc w:val="both"/>
      </w:pPr>
      <w:r>
        <w:rPr>
          <w:rFonts w:ascii="Times New Roman"/>
          <w:b w:val="false"/>
          <w:i w:val="false"/>
          <w:color w:val="000000"/>
          <w:sz w:val="28"/>
        </w:rPr>
        <w:t>
      * Непатентованное название препаратов</w:t>
      </w:r>
    </w:p>
    <w:bookmarkEnd w:id="1703"/>
    <w:bookmarkStart w:name="z10148" w:id="1704"/>
    <w:p>
      <w:pPr>
        <w:spacing w:after="0"/>
        <w:ind w:left="0"/>
        <w:jc w:val="both"/>
      </w:pPr>
      <w:r>
        <w:rPr>
          <w:rFonts w:ascii="Times New Roman"/>
          <w:b w:val="false"/>
          <w:i w:val="false"/>
          <w:color w:val="000000"/>
          <w:sz w:val="28"/>
        </w:rPr>
        <w:t>
      **Шкала CHA2DS2-VASc (при назначении пероральных антикоагулянтов)</w:t>
      </w:r>
    </w:p>
    <w:bookmarkEnd w:id="1704"/>
    <w:bookmarkStart w:name="z10149" w:id="1705"/>
    <w:p>
      <w:pPr>
        <w:spacing w:after="0"/>
        <w:ind w:left="0"/>
        <w:jc w:val="both"/>
      </w:pPr>
      <w:r>
        <w:rPr>
          <w:rFonts w:ascii="Times New Roman"/>
          <w:b w:val="false"/>
          <w:i w:val="false"/>
          <w:color w:val="000000"/>
          <w:sz w:val="28"/>
        </w:rPr>
        <w:t>
      ***Шкала HAS-BLED (при назначении пероральных антикоагулянтов)</w:t>
      </w:r>
    </w:p>
    <w:bookmarkEnd w:id="1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функции почек и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баллов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10150" w:id="1706"/>
    <w:p>
      <w:pPr>
        <w:spacing w:after="0"/>
        <w:ind w:left="0"/>
        <w:jc w:val="both"/>
      </w:pPr>
      <w:r>
        <w:rPr>
          <w:rFonts w:ascii="Times New Roman"/>
          <w:b w:val="false"/>
          <w:i w:val="false"/>
          <w:color w:val="000000"/>
          <w:sz w:val="28"/>
        </w:rPr>
        <w:t>
       Общее число баллов:</w:t>
      </w:r>
    </w:p>
    <w:bookmarkEnd w:id="1706"/>
    <w:bookmarkStart w:name="z10151" w:id="1707"/>
    <w:p>
      <w:pPr>
        <w:spacing w:after="0"/>
        <w:ind w:left="0"/>
        <w:jc w:val="both"/>
      </w:pPr>
      <w:r>
        <w:rPr>
          <w:rFonts w:ascii="Times New Roman"/>
          <w:b w:val="false"/>
          <w:i w:val="false"/>
          <w:color w:val="000000"/>
          <w:sz w:val="28"/>
        </w:rPr>
        <w:t xml:space="preserve">
      </w:t>
      </w:r>
    </w:p>
    <w:bookmarkEnd w:id="17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2" w:id="1708"/>
    <w:p>
      <w:pPr>
        <w:spacing w:after="0"/>
        <w:ind w:left="0"/>
        <w:jc w:val="both"/>
      </w:pPr>
      <w:r>
        <w:rPr>
          <w:rFonts w:ascii="Times New Roman"/>
          <w:b w:val="false"/>
          <w:i w:val="false"/>
          <w:color w:val="000000"/>
          <w:sz w:val="28"/>
        </w:rPr>
        <w:t>
       (при сумме баллов 3 и более есть риск развития кровотечения (необходимо с осторожностью назначать антикоагулянтную терапию)</w:t>
      </w:r>
    </w:p>
    <w:bookmarkEnd w:id="1708"/>
    <w:bookmarkStart w:name="z10153" w:id="1709"/>
    <w:p>
      <w:pPr>
        <w:spacing w:after="0"/>
        <w:ind w:left="0"/>
        <w:jc w:val="both"/>
      </w:pPr>
      <w:r>
        <w:rPr>
          <w:rFonts w:ascii="Times New Roman"/>
          <w:b w:val="false"/>
          <w:i w:val="false"/>
          <w:color w:val="000000"/>
          <w:sz w:val="28"/>
        </w:rPr>
        <w:t>
      14. Тромболитическая терапия</w:t>
      </w:r>
    </w:p>
    <w:bookmarkEnd w:id="1709"/>
    <w:bookmarkStart w:name="z10154" w:id="1710"/>
    <w:p>
      <w:pPr>
        <w:spacing w:after="0"/>
        <w:ind w:left="0"/>
        <w:jc w:val="both"/>
      </w:pPr>
      <w:r>
        <w:rPr>
          <w:rFonts w:ascii="Times New Roman"/>
          <w:b w:val="false"/>
          <w:i w:val="false"/>
          <w:color w:val="000000"/>
          <w:sz w:val="28"/>
        </w:rPr>
        <w:t xml:space="preserve">
      </w:t>
      </w:r>
    </w:p>
    <w:bookmarkEnd w:id="17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5" w:id="1711"/>
    <w:p>
      <w:pPr>
        <w:spacing w:after="0"/>
        <w:ind w:left="0"/>
        <w:jc w:val="both"/>
      </w:pPr>
      <w:r>
        <w:rPr>
          <w:rFonts w:ascii="Times New Roman"/>
          <w:b w:val="false"/>
          <w:i w:val="false"/>
          <w:color w:val="000000"/>
          <w:sz w:val="28"/>
        </w:rPr>
        <w:t>
      нет</w:t>
      </w:r>
    </w:p>
    <w:bookmarkEnd w:id="1711"/>
    <w:bookmarkStart w:name="z10156" w:id="1712"/>
    <w:p>
      <w:pPr>
        <w:spacing w:after="0"/>
        <w:ind w:left="0"/>
        <w:jc w:val="both"/>
      </w:pPr>
      <w:r>
        <w:rPr>
          <w:rFonts w:ascii="Times New Roman"/>
          <w:b w:val="false"/>
          <w:i w:val="false"/>
          <w:color w:val="000000"/>
          <w:sz w:val="28"/>
        </w:rPr>
        <w:t>
      Причины, по которым не была проведена тромболитическая терапия</w:t>
      </w:r>
    </w:p>
    <w:bookmarkEnd w:id="1712"/>
    <w:bookmarkStart w:name="z10157" w:id="1713"/>
    <w:p>
      <w:pPr>
        <w:spacing w:after="0"/>
        <w:ind w:left="0"/>
        <w:jc w:val="both"/>
      </w:pPr>
      <w:r>
        <w:rPr>
          <w:rFonts w:ascii="Times New Roman"/>
          <w:b w:val="false"/>
          <w:i w:val="false"/>
          <w:color w:val="000000"/>
          <w:sz w:val="28"/>
        </w:rPr>
        <w:t xml:space="preserve">
      </w:t>
      </w:r>
    </w:p>
    <w:bookmarkEnd w:id="17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8" w:id="1714"/>
    <w:p>
      <w:pPr>
        <w:spacing w:after="0"/>
        <w:ind w:left="0"/>
        <w:jc w:val="both"/>
      </w:pPr>
      <w:r>
        <w:rPr>
          <w:rFonts w:ascii="Times New Roman"/>
          <w:b w:val="false"/>
          <w:i w:val="false"/>
          <w:color w:val="000000"/>
          <w:sz w:val="28"/>
        </w:rPr>
        <w:t xml:space="preserve">
      позднее обращение (более 12 часов) </w:t>
      </w:r>
    </w:p>
    <w:bookmarkEnd w:id="1714"/>
    <w:bookmarkStart w:name="z10159" w:id="1715"/>
    <w:p>
      <w:pPr>
        <w:spacing w:after="0"/>
        <w:ind w:left="0"/>
        <w:jc w:val="both"/>
      </w:pPr>
      <w:r>
        <w:rPr>
          <w:rFonts w:ascii="Times New Roman"/>
          <w:b w:val="false"/>
          <w:i w:val="false"/>
          <w:color w:val="000000"/>
          <w:sz w:val="28"/>
        </w:rPr>
        <w:t xml:space="preserve">
      </w:t>
      </w:r>
    </w:p>
    <w:bookmarkEnd w:id="17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0" w:id="1716"/>
    <w:p>
      <w:pPr>
        <w:spacing w:after="0"/>
        <w:ind w:left="0"/>
        <w:jc w:val="both"/>
      </w:pPr>
      <w:r>
        <w:rPr>
          <w:rFonts w:ascii="Times New Roman"/>
          <w:b w:val="false"/>
          <w:i w:val="false"/>
          <w:color w:val="000000"/>
          <w:sz w:val="28"/>
        </w:rPr>
        <w:t xml:space="preserve">
      противопоказания </w:t>
      </w:r>
    </w:p>
    <w:bookmarkEnd w:id="1716"/>
    <w:bookmarkStart w:name="z10161" w:id="1717"/>
    <w:p>
      <w:pPr>
        <w:spacing w:after="0"/>
        <w:ind w:left="0"/>
        <w:jc w:val="both"/>
      </w:pPr>
      <w:r>
        <w:rPr>
          <w:rFonts w:ascii="Times New Roman"/>
          <w:b w:val="false"/>
          <w:i w:val="false"/>
          <w:color w:val="000000"/>
          <w:sz w:val="28"/>
        </w:rPr>
        <w:t xml:space="preserve">
      </w:t>
      </w:r>
    </w:p>
    <w:bookmarkEnd w:id="17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2" w:id="1718"/>
    <w:p>
      <w:pPr>
        <w:spacing w:after="0"/>
        <w:ind w:left="0"/>
        <w:jc w:val="both"/>
      </w:pPr>
      <w:r>
        <w:rPr>
          <w:rFonts w:ascii="Times New Roman"/>
          <w:b w:val="false"/>
          <w:i w:val="false"/>
          <w:color w:val="000000"/>
          <w:sz w:val="28"/>
        </w:rPr>
        <w:t xml:space="preserve">
      абсолютные </w:t>
      </w:r>
    </w:p>
    <w:bookmarkEnd w:id="1718"/>
    <w:bookmarkStart w:name="z10163" w:id="1719"/>
    <w:p>
      <w:pPr>
        <w:spacing w:after="0"/>
        <w:ind w:left="0"/>
        <w:jc w:val="both"/>
      </w:pPr>
      <w:r>
        <w:rPr>
          <w:rFonts w:ascii="Times New Roman"/>
          <w:b w:val="false"/>
          <w:i w:val="false"/>
          <w:color w:val="000000"/>
          <w:sz w:val="28"/>
        </w:rPr>
        <w:t xml:space="preserve">
      </w:t>
      </w:r>
    </w:p>
    <w:bookmarkEnd w:id="17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4" w:id="1720"/>
    <w:p>
      <w:pPr>
        <w:spacing w:after="0"/>
        <w:ind w:left="0"/>
        <w:jc w:val="both"/>
      </w:pPr>
      <w:r>
        <w:rPr>
          <w:rFonts w:ascii="Times New Roman"/>
          <w:b w:val="false"/>
          <w:i w:val="false"/>
          <w:color w:val="000000"/>
          <w:sz w:val="28"/>
        </w:rPr>
        <w:t xml:space="preserve">
      относительные </w:t>
      </w:r>
    </w:p>
    <w:bookmarkEnd w:id="1720"/>
    <w:bookmarkStart w:name="z10165" w:id="1721"/>
    <w:p>
      <w:pPr>
        <w:spacing w:after="0"/>
        <w:ind w:left="0"/>
        <w:jc w:val="both"/>
      </w:pPr>
      <w:r>
        <w:rPr>
          <w:rFonts w:ascii="Times New Roman"/>
          <w:b w:val="false"/>
          <w:i w:val="false"/>
          <w:color w:val="000000"/>
          <w:sz w:val="28"/>
        </w:rPr>
        <w:t xml:space="preserve">
      </w:t>
      </w:r>
    </w:p>
    <w:bookmarkEnd w:id="17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6" w:id="1722"/>
    <w:p>
      <w:pPr>
        <w:spacing w:after="0"/>
        <w:ind w:left="0"/>
        <w:jc w:val="both"/>
      </w:pPr>
      <w:r>
        <w:rPr>
          <w:rFonts w:ascii="Times New Roman"/>
          <w:b w:val="false"/>
          <w:i w:val="false"/>
          <w:color w:val="000000"/>
          <w:sz w:val="28"/>
        </w:rPr>
        <w:t xml:space="preserve">
      нет ЭКГ критериев </w:t>
      </w:r>
    </w:p>
    <w:bookmarkEnd w:id="1722"/>
    <w:bookmarkStart w:name="z10167" w:id="1723"/>
    <w:p>
      <w:pPr>
        <w:spacing w:after="0"/>
        <w:ind w:left="0"/>
        <w:jc w:val="both"/>
      </w:pPr>
      <w:r>
        <w:rPr>
          <w:rFonts w:ascii="Times New Roman"/>
          <w:b w:val="false"/>
          <w:i w:val="false"/>
          <w:color w:val="000000"/>
          <w:sz w:val="28"/>
        </w:rPr>
        <w:t xml:space="preserve">
      </w:t>
      </w:r>
    </w:p>
    <w:bookmarkEnd w:id="17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8" w:id="1724"/>
    <w:p>
      <w:pPr>
        <w:spacing w:after="0"/>
        <w:ind w:left="0"/>
        <w:jc w:val="both"/>
      </w:pPr>
      <w:r>
        <w:rPr>
          <w:rFonts w:ascii="Times New Roman"/>
          <w:b w:val="false"/>
          <w:i w:val="false"/>
          <w:color w:val="000000"/>
          <w:sz w:val="28"/>
        </w:rPr>
        <w:t xml:space="preserve">
      первичное ЧКВ </w:t>
      </w:r>
    </w:p>
    <w:bookmarkEnd w:id="1724"/>
    <w:bookmarkStart w:name="z10169" w:id="1725"/>
    <w:p>
      <w:pPr>
        <w:spacing w:after="0"/>
        <w:ind w:left="0"/>
        <w:jc w:val="both"/>
      </w:pPr>
      <w:r>
        <w:rPr>
          <w:rFonts w:ascii="Times New Roman"/>
          <w:b w:val="false"/>
          <w:i w:val="false"/>
          <w:color w:val="000000"/>
          <w:sz w:val="28"/>
        </w:rPr>
        <w:t xml:space="preserve">
      </w:t>
      </w:r>
    </w:p>
    <w:bookmarkEnd w:id="17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0" w:id="1726"/>
    <w:p>
      <w:pPr>
        <w:spacing w:after="0"/>
        <w:ind w:left="0"/>
        <w:jc w:val="both"/>
      </w:pPr>
      <w:r>
        <w:rPr>
          <w:rFonts w:ascii="Times New Roman"/>
          <w:b w:val="false"/>
          <w:i w:val="false"/>
          <w:color w:val="000000"/>
          <w:sz w:val="28"/>
        </w:rPr>
        <w:t>
      да</w:t>
      </w:r>
    </w:p>
    <w:bookmarkEnd w:id="1726"/>
    <w:bookmarkStart w:name="z10171" w:id="1727"/>
    <w:p>
      <w:pPr>
        <w:spacing w:after="0"/>
        <w:ind w:left="0"/>
        <w:jc w:val="both"/>
      </w:pPr>
      <w:r>
        <w:rPr>
          <w:rFonts w:ascii="Times New Roman"/>
          <w:b w:val="false"/>
          <w:i w:val="false"/>
          <w:color w:val="000000"/>
          <w:sz w:val="28"/>
        </w:rPr>
        <w:t>
      время начала проведения тромболизисной терапии (дд/мм/) /).</w:t>
      </w:r>
    </w:p>
    <w:bookmarkEnd w:id="1727"/>
    <w:bookmarkStart w:name="z10172" w:id="1728"/>
    <w:p>
      <w:pPr>
        <w:spacing w:after="0"/>
        <w:ind w:left="0"/>
        <w:jc w:val="both"/>
      </w:pPr>
      <w:r>
        <w:rPr>
          <w:rFonts w:ascii="Times New Roman"/>
          <w:b w:val="false"/>
          <w:i w:val="false"/>
          <w:color w:val="000000"/>
          <w:sz w:val="28"/>
        </w:rPr>
        <w:t>
      время окончания проведения тромболизисной терапии (дд/мм/).</w:t>
      </w:r>
    </w:p>
    <w:bookmarkEnd w:id="1728"/>
    <w:bookmarkStart w:name="z10173" w:id="1729"/>
    <w:p>
      <w:pPr>
        <w:spacing w:after="0"/>
        <w:ind w:left="0"/>
        <w:jc w:val="both"/>
      </w:pPr>
      <w:r>
        <w:rPr>
          <w:rFonts w:ascii="Times New Roman"/>
          <w:b w:val="false"/>
          <w:i w:val="false"/>
          <w:color w:val="000000"/>
          <w:sz w:val="28"/>
        </w:rPr>
        <w:t>
      15. Этап проведения тромболитической терапии</w:t>
      </w:r>
    </w:p>
    <w:bookmarkEnd w:id="1729"/>
    <w:bookmarkStart w:name="z10174" w:id="1730"/>
    <w:p>
      <w:pPr>
        <w:spacing w:after="0"/>
        <w:ind w:left="0"/>
        <w:jc w:val="both"/>
      </w:pPr>
      <w:r>
        <w:rPr>
          <w:rFonts w:ascii="Times New Roman"/>
          <w:b w:val="false"/>
          <w:i w:val="false"/>
          <w:color w:val="000000"/>
          <w:sz w:val="28"/>
        </w:rPr>
        <w:t xml:space="preserve">
      </w:t>
      </w:r>
    </w:p>
    <w:bookmarkEnd w:id="17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5" w:id="1731"/>
    <w:p>
      <w:pPr>
        <w:spacing w:after="0"/>
        <w:ind w:left="0"/>
        <w:jc w:val="both"/>
      </w:pPr>
      <w:r>
        <w:rPr>
          <w:rFonts w:ascii="Times New Roman"/>
          <w:b w:val="false"/>
          <w:i w:val="false"/>
          <w:color w:val="000000"/>
          <w:sz w:val="28"/>
        </w:rPr>
        <w:t xml:space="preserve">
      Догоспитальный </w:t>
      </w:r>
    </w:p>
    <w:bookmarkEnd w:id="1731"/>
    <w:bookmarkStart w:name="z10176" w:id="1732"/>
    <w:p>
      <w:pPr>
        <w:spacing w:after="0"/>
        <w:ind w:left="0"/>
        <w:jc w:val="both"/>
      </w:pPr>
      <w:r>
        <w:rPr>
          <w:rFonts w:ascii="Times New Roman"/>
          <w:b w:val="false"/>
          <w:i w:val="false"/>
          <w:color w:val="000000"/>
          <w:sz w:val="28"/>
        </w:rPr>
        <w:t xml:space="preserve">
      </w:t>
      </w:r>
    </w:p>
    <w:bookmarkEnd w:id="17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7" w:id="1733"/>
    <w:p>
      <w:pPr>
        <w:spacing w:after="0"/>
        <w:ind w:left="0"/>
        <w:jc w:val="both"/>
      </w:pPr>
      <w:r>
        <w:rPr>
          <w:rFonts w:ascii="Times New Roman"/>
          <w:b w:val="false"/>
          <w:i w:val="false"/>
          <w:color w:val="000000"/>
          <w:sz w:val="28"/>
        </w:rPr>
        <w:t xml:space="preserve">
      Госпитальный </w:t>
      </w:r>
    </w:p>
    <w:bookmarkEnd w:id="1733"/>
    <w:bookmarkStart w:name="z10178" w:id="1734"/>
    <w:p>
      <w:pPr>
        <w:spacing w:after="0"/>
        <w:ind w:left="0"/>
        <w:jc w:val="both"/>
      </w:pPr>
      <w:r>
        <w:rPr>
          <w:rFonts w:ascii="Times New Roman"/>
          <w:b w:val="false"/>
          <w:i w:val="false"/>
          <w:color w:val="000000"/>
          <w:sz w:val="28"/>
        </w:rPr>
        <w:t xml:space="preserve">
      </w:t>
      </w:r>
    </w:p>
    <w:bookmarkEnd w:id="17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9" w:id="1735"/>
    <w:p>
      <w:pPr>
        <w:spacing w:after="0"/>
        <w:ind w:left="0"/>
        <w:jc w:val="both"/>
      </w:pPr>
      <w:r>
        <w:rPr>
          <w:rFonts w:ascii="Times New Roman"/>
          <w:b w:val="false"/>
          <w:i w:val="false"/>
          <w:color w:val="000000"/>
          <w:sz w:val="28"/>
        </w:rPr>
        <w:t xml:space="preserve">
      приемный покой </w:t>
      </w:r>
    </w:p>
    <w:bookmarkEnd w:id="1735"/>
    <w:bookmarkStart w:name="z10180" w:id="1736"/>
    <w:p>
      <w:pPr>
        <w:spacing w:after="0"/>
        <w:ind w:left="0"/>
        <w:jc w:val="both"/>
      </w:pPr>
      <w:r>
        <w:rPr>
          <w:rFonts w:ascii="Times New Roman"/>
          <w:b w:val="false"/>
          <w:i w:val="false"/>
          <w:color w:val="000000"/>
          <w:sz w:val="28"/>
        </w:rPr>
        <w:t xml:space="preserve">
      </w:t>
      </w:r>
    </w:p>
    <w:bookmarkEnd w:id="17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1" w:id="1737"/>
    <w:p>
      <w:pPr>
        <w:spacing w:after="0"/>
        <w:ind w:left="0"/>
        <w:jc w:val="both"/>
      </w:pPr>
      <w:r>
        <w:rPr>
          <w:rFonts w:ascii="Times New Roman"/>
          <w:b w:val="false"/>
          <w:i w:val="false"/>
          <w:color w:val="000000"/>
          <w:sz w:val="28"/>
        </w:rPr>
        <w:t xml:space="preserve">
      ПИТ/БИТ </w:t>
      </w:r>
    </w:p>
    <w:bookmarkEnd w:id="1737"/>
    <w:bookmarkStart w:name="z10182" w:id="1738"/>
    <w:p>
      <w:pPr>
        <w:spacing w:after="0"/>
        <w:ind w:left="0"/>
        <w:jc w:val="both"/>
      </w:pPr>
      <w:r>
        <w:rPr>
          <w:rFonts w:ascii="Times New Roman"/>
          <w:b w:val="false"/>
          <w:i w:val="false"/>
          <w:color w:val="000000"/>
          <w:sz w:val="28"/>
        </w:rPr>
        <w:t xml:space="preserve">
      </w:t>
      </w:r>
    </w:p>
    <w:bookmarkEnd w:id="17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3" w:id="1739"/>
    <w:p>
      <w:pPr>
        <w:spacing w:after="0"/>
        <w:ind w:left="0"/>
        <w:jc w:val="both"/>
      </w:pPr>
      <w:r>
        <w:rPr>
          <w:rFonts w:ascii="Times New Roman"/>
          <w:b w:val="false"/>
          <w:i w:val="false"/>
          <w:color w:val="000000"/>
          <w:sz w:val="28"/>
        </w:rPr>
        <w:t xml:space="preserve">
      др. </w:t>
      </w:r>
    </w:p>
    <w:bookmarkEnd w:id="1739"/>
    <w:bookmarkStart w:name="z10184" w:id="1740"/>
    <w:p>
      <w:pPr>
        <w:spacing w:after="0"/>
        <w:ind w:left="0"/>
        <w:jc w:val="both"/>
      </w:pPr>
      <w:r>
        <w:rPr>
          <w:rFonts w:ascii="Times New Roman"/>
          <w:b w:val="false"/>
          <w:i w:val="false"/>
          <w:color w:val="000000"/>
          <w:sz w:val="28"/>
        </w:rPr>
        <w:t xml:space="preserve">
      </w:t>
      </w:r>
    </w:p>
    <w:bookmarkEnd w:id="17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5" w:id="1741"/>
    <w:p>
      <w:pPr>
        <w:spacing w:after="0"/>
        <w:ind w:left="0"/>
        <w:jc w:val="both"/>
      </w:pPr>
      <w:r>
        <w:rPr>
          <w:rFonts w:ascii="Times New Roman"/>
          <w:b w:val="false"/>
          <w:i w:val="false"/>
          <w:color w:val="000000"/>
          <w:sz w:val="28"/>
        </w:rPr>
        <w:t xml:space="preserve">
      неэффективная </w:t>
      </w:r>
    </w:p>
    <w:bookmarkEnd w:id="1741"/>
    <w:bookmarkStart w:name="z10186" w:id="1742"/>
    <w:p>
      <w:pPr>
        <w:spacing w:after="0"/>
        <w:ind w:left="0"/>
        <w:jc w:val="both"/>
      </w:pPr>
      <w:r>
        <w:rPr>
          <w:rFonts w:ascii="Times New Roman"/>
          <w:b w:val="false"/>
          <w:i w:val="false"/>
          <w:color w:val="000000"/>
          <w:sz w:val="28"/>
        </w:rPr>
        <w:t xml:space="preserve">
      </w:t>
      </w:r>
    </w:p>
    <w:bookmarkEnd w:id="17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87" w:id="1743"/>
    <w:p>
      <w:pPr>
        <w:spacing w:after="0"/>
        <w:ind w:left="0"/>
        <w:jc w:val="both"/>
      </w:pPr>
      <w:r>
        <w:rPr>
          <w:rFonts w:ascii="Times New Roman"/>
          <w:b w:val="false"/>
          <w:i w:val="false"/>
          <w:color w:val="000000"/>
          <w:sz w:val="28"/>
        </w:rPr>
        <w:t>
      эффективная (снижение ST в течение 60 мин. на 50% и более, реперфузионные аритмии</w:t>
      </w:r>
    </w:p>
    <w:bookmarkEnd w:id="1743"/>
    <w:bookmarkStart w:name="z10188" w:id="1744"/>
    <w:p>
      <w:pPr>
        <w:spacing w:after="0"/>
        <w:ind w:left="0"/>
        <w:jc w:val="both"/>
      </w:pPr>
      <w:r>
        <w:rPr>
          <w:rFonts w:ascii="Times New Roman"/>
          <w:b w:val="false"/>
          <w:i w:val="false"/>
          <w:color w:val="000000"/>
          <w:sz w:val="28"/>
        </w:rPr>
        <w:t>
      16. Препарат</w:t>
      </w:r>
    </w:p>
    <w:bookmarkEnd w:id="1744"/>
    <w:bookmarkStart w:name="z10189" w:id="1745"/>
    <w:p>
      <w:pPr>
        <w:spacing w:after="0"/>
        <w:ind w:left="0"/>
        <w:jc w:val="both"/>
      </w:pPr>
      <w:r>
        <w:rPr>
          <w:rFonts w:ascii="Times New Roman"/>
          <w:b w:val="false"/>
          <w:i w:val="false"/>
          <w:color w:val="000000"/>
          <w:sz w:val="28"/>
        </w:rPr>
        <w:t>
      а) тип препарата:</w:t>
      </w:r>
    </w:p>
    <w:bookmarkEnd w:id="1745"/>
    <w:bookmarkStart w:name="z10190" w:id="1746"/>
    <w:p>
      <w:pPr>
        <w:spacing w:after="0"/>
        <w:ind w:left="0"/>
        <w:jc w:val="both"/>
      </w:pPr>
      <w:r>
        <w:rPr>
          <w:rFonts w:ascii="Times New Roman"/>
          <w:b w:val="false"/>
          <w:i w:val="false"/>
          <w:color w:val="000000"/>
          <w:sz w:val="28"/>
        </w:rPr>
        <w:t xml:space="preserve">
      </w:t>
      </w:r>
    </w:p>
    <w:bookmarkEnd w:id="17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1" w:id="1747"/>
    <w:p>
      <w:pPr>
        <w:spacing w:after="0"/>
        <w:ind w:left="0"/>
        <w:jc w:val="both"/>
      </w:pPr>
      <w:r>
        <w:rPr>
          <w:rFonts w:ascii="Times New Roman"/>
          <w:b w:val="false"/>
          <w:i w:val="false"/>
          <w:color w:val="000000"/>
          <w:sz w:val="28"/>
        </w:rPr>
        <w:t>
      фибринспецифичный</w:t>
      </w:r>
    </w:p>
    <w:bookmarkEnd w:id="1747"/>
    <w:bookmarkStart w:name="z10192" w:id="1748"/>
    <w:p>
      <w:pPr>
        <w:spacing w:after="0"/>
        <w:ind w:left="0"/>
        <w:jc w:val="both"/>
      </w:pPr>
      <w:r>
        <w:rPr>
          <w:rFonts w:ascii="Times New Roman"/>
          <w:b w:val="false"/>
          <w:i w:val="false"/>
          <w:color w:val="000000"/>
          <w:sz w:val="28"/>
        </w:rPr>
        <w:t xml:space="preserve">
      </w:t>
      </w:r>
    </w:p>
    <w:bookmarkEnd w:id="17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3" w:id="1749"/>
    <w:p>
      <w:pPr>
        <w:spacing w:after="0"/>
        <w:ind w:left="0"/>
        <w:jc w:val="both"/>
      </w:pPr>
      <w:r>
        <w:rPr>
          <w:rFonts w:ascii="Times New Roman"/>
          <w:b w:val="false"/>
          <w:i w:val="false"/>
          <w:color w:val="000000"/>
          <w:sz w:val="28"/>
        </w:rPr>
        <w:t>
      нефибринспецифичный</w:t>
      </w:r>
    </w:p>
    <w:bookmarkEnd w:id="1749"/>
    <w:bookmarkStart w:name="z10194" w:id="1750"/>
    <w:p>
      <w:pPr>
        <w:spacing w:after="0"/>
        <w:ind w:left="0"/>
        <w:jc w:val="both"/>
      </w:pPr>
      <w:r>
        <w:rPr>
          <w:rFonts w:ascii="Times New Roman"/>
          <w:b w:val="false"/>
          <w:i w:val="false"/>
          <w:color w:val="000000"/>
          <w:sz w:val="28"/>
        </w:rPr>
        <w:t>
      б) наименование препарата:</w:t>
      </w:r>
    </w:p>
    <w:bookmarkEnd w:id="1750"/>
    <w:bookmarkStart w:name="z10195" w:id="1751"/>
    <w:p>
      <w:pPr>
        <w:spacing w:after="0"/>
        <w:ind w:left="0"/>
        <w:jc w:val="both"/>
      </w:pPr>
      <w:r>
        <w:rPr>
          <w:rFonts w:ascii="Times New Roman"/>
          <w:b w:val="false"/>
          <w:i w:val="false"/>
          <w:color w:val="000000"/>
          <w:sz w:val="28"/>
        </w:rPr>
        <w:t xml:space="preserve">
      </w:t>
      </w:r>
    </w:p>
    <w:bookmarkEnd w:id="17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6" w:id="1752"/>
    <w:p>
      <w:pPr>
        <w:spacing w:after="0"/>
        <w:ind w:left="0"/>
        <w:jc w:val="both"/>
      </w:pPr>
      <w:r>
        <w:rPr>
          <w:rFonts w:ascii="Times New Roman"/>
          <w:b w:val="false"/>
          <w:i w:val="false"/>
          <w:color w:val="000000"/>
          <w:sz w:val="28"/>
        </w:rPr>
        <w:t>
      актилизе</w:t>
      </w:r>
    </w:p>
    <w:bookmarkEnd w:id="1752"/>
    <w:bookmarkStart w:name="z10197" w:id="1753"/>
    <w:p>
      <w:pPr>
        <w:spacing w:after="0"/>
        <w:ind w:left="0"/>
        <w:jc w:val="both"/>
      </w:pPr>
      <w:r>
        <w:rPr>
          <w:rFonts w:ascii="Times New Roman"/>
          <w:b w:val="false"/>
          <w:i w:val="false"/>
          <w:color w:val="000000"/>
          <w:sz w:val="28"/>
        </w:rPr>
        <w:t xml:space="preserve">
      </w:t>
      </w:r>
    </w:p>
    <w:bookmarkEnd w:id="17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8" w:id="1754"/>
    <w:p>
      <w:pPr>
        <w:spacing w:after="0"/>
        <w:ind w:left="0"/>
        <w:jc w:val="both"/>
      </w:pPr>
      <w:r>
        <w:rPr>
          <w:rFonts w:ascii="Times New Roman"/>
          <w:b w:val="false"/>
          <w:i w:val="false"/>
          <w:color w:val="000000"/>
          <w:sz w:val="28"/>
        </w:rPr>
        <w:t>
      тенектеплаза</w:t>
      </w:r>
    </w:p>
    <w:bookmarkEnd w:id="1754"/>
    <w:bookmarkStart w:name="z10199" w:id="1755"/>
    <w:p>
      <w:pPr>
        <w:spacing w:after="0"/>
        <w:ind w:left="0"/>
        <w:jc w:val="both"/>
      </w:pPr>
      <w:r>
        <w:rPr>
          <w:rFonts w:ascii="Times New Roman"/>
          <w:b w:val="false"/>
          <w:i w:val="false"/>
          <w:color w:val="000000"/>
          <w:sz w:val="28"/>
        </w:rPr>
        <w:t xml:space="preserve">
      </w:t>
      </w:r>
    </w:p>
    <w:bookmarkEnd w:id="17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0" w:id="1756"/>
    <w:p>
      <w:pPr>
        <w:spacing w:after="0"/>
        <w:ind w:left="0"/>
        <w:jc w:val="both"/>
      </w:pPr>
      <w:r>
        <w:rPr>
          <w:rFonts w:ascii="Times New Roman"/>
          <w:b w:val="false"/>
          <w:i w:val="false"/>
          <w:color w:val="000000"/>
          <w:sz w:val="28"/>
        </w:rPr>
        <w:t>
      ретеплаза</w:t>
      </w:r>
    </w:p>
    <w:bookmarkEnd w:id="1756"/>
    <w:bookmarkStart w:name="z10201" w:id="1757"/>
    <w:p>
      <w:pPr>
        <w:spacing w:after="0"/>
        <w:ind w:left="0"/>
        <w:jc w:val="both"/>
      </w:pPr>
      <w:r>
        <w:rPr>
          <w:rFonts w:ascii="Times New Roman"/>
          <w:b w:val="false"/>
          <w:i w:val="false"/>
          <w:color w:val="000000"/>
          <w:sz w:val="28"/>
        </w:rPr>
        <w:t xml:space="preserve">
      </w:t>
      </w:r>
    </w:p>
    <w:bookmarkEnd w:id="17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2" w:id="1758"/>
    <w:p>
      <w:pPr>
        <w:spacing w:after="0"/>
        <w:ind w:left="0"/>
        <w:jc w:val="both"/>
      </w:pPr>
      <w:r>
        <w:rPr>
          <w:rFonts w:ascii="Times New Roman"/>
          <w:b w:val="false"/>
          <w:i w:val="false"/>
          <w:color w:val="000000"/>
          <w:sz w:val="28"/>
        </w:rPr>
        <w:t>
      др.</w:t>
      </w:r>
    </w:p>
    <w:bookmarkEnd w:id="1758"/>
    <w:bookmarkStart w:name="z10203" w:id="1759"/>
    <w:p>
      <w:pPr>
        <w:spacing w:after="0"/>
        <w:ind w:left="0"/>
        <w:jc w:val="both"/>
      </w:pPr>
      <w:r>
        <w:rPr>
          <w:rFonts w:ascii="Times New Roman"/>
          <w:b w:val="false"/>
          <w:i w:val="false"/>
          <w:color w:val="000000"/>
          <w:sz w:val="28"/>
        </w:rPr>
        <w:t>
      в) доза</w:t>
      </w:r>
    </w:p>
    <w:bookmarkEnd w:id="1759"/>
    <w:bookmarkStart w:name="z10204" w:id="1760"/>
    <w:p>
      <w:pPr>
        <w:spacing w:after="0"/>
        <w:ind w:left="0"/>
        <w:jc w:val="both"/>
      </w:pPr>
      <w:r>
        <w:rPr>
          <w:rFonts w:ascii="Times New Roman"/>
          <w:b w:val="false"/>
          <w:i w:val="false"/>
          <w:color w:val="000000"/>
          <w:sz w:val="28"/>
        </w:rPr>
        <w:t xml:space="preserve">
      </w:t>
      </w:r>
    </w:p>
    <w:bookmarkEnd w:id="17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5" w:id="1761"/>
    <w:p>
      <w:pPr>
        <w:spacing w:after="0"/>
        <w:ind w:left="0"/>
        <w:jc w:val="both"/>
      </w:pPr>
      <w:r>
        <w:rPr>
          <w:rFonts w:ascii="Times New Roman"/>
          <w:b w:val="false"/>
          <w:i w:val="false"/>
          <w:color w:val="000000"/>
          <w:sz w:val="28"/>
        </w:rPr>
        <w:t xml:space="preserve">
      полная доза </w:t>
      </w:r>
    </w:p>
    <w:bookmarkEnd w:id="1761"/>
    <w:bookmarkStart w:name="z10206" w:id="1762"/>
    <w:p>
      <w:pPr>
        <w:spacing w:after="0"/>
        <w:ind w:left="0"/>
        <w:jc w:val="both"/>
      </w:pPr>
      <w:r>
        <w:rPr>
          <w:rFonts w:ascii="Times New Roman"/>
          <w:b w:val="false"/>
          <w:i w:val="false"/>
          <w:color w:val="000000"/>
          <w:sz w:val="28"/>
        </w:rPr>
        <w:t xml:space="preserve">
      </w:t>
      </w:r>
    </w:p>
    <w:bookmarkEnd w:id="17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7" w:id="1763"/>
    <w:p>
      <w:pPr>
        <w:spacing w:after="0"/>
        <w:ind w:left="0"/>
        <w:jc w:val="both"/>
      </w:pPr>
      <w:r>
        <w:rPr>
          <w:rFonts w:ascii="Times New Roman"/>
          <w:b w:val="false"/>
          <w:i w:val="false"/>
          <w:color w:val="000000"/>
          <w:sz w:val="28"/>
        </w:rPr>
        <w:t>
      половинная доза</w:t>
      </w:r>
    </w:p>
    <w:bookmarkEnd w:id="1763"/>
    <w:bookmarkStart w:name="z10208" w:id="1764"/>
    <w:p>
      <w:pPr>
        <w:spacing w:after="0"/>
        <w:ind w:left="0"/>
        <w:jc w:val="both"/>
      </w:pPr>
      <w:r>
        <w:rPr>
          <w:rFonts w:ascii="Times New Roman"/>
          <w:b w:val="false"/>
          <w:i w:val="false"/>
          <w:color w:val="000000"/>
          <w:sz w:val="28"/>
        </w:rPr>
        <w:t>
      Наличие осложнений тромболизиса</w:t>
      </w:r>
    </w:p>
    <w:bookmarkEnd w:id="1764"/>
    <w:bookmarkStart w:name="z10209" w:id="1765"/>
    <w:p>
      <w:pPr>
        <w:spacing w:after="0"/>
        <w:ind w:left="0"/>
        <w:jc w:val="both"/>
      </w:pPr>
      <w:r>
        <w:rPr>
          <w:rFonts w:ascii="Times New Roman"/>
          <w:b w:val="false"/>
          <w:i w:val="false"/>
          <w:color w:val="000000"/>
          <w:sz w:val="28"/>
        </w:rPr>
        <w:t xml:space="preserve">
      </w:t>
      </w:r>
    </w:p>
    <w:bookmarkEnd w:id="17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0" w:id="1766"/>
    <w:p>
      <w:pPr>
        <w:spacing w:after="0"/>
        <w:ind w:left="0"/>
        <w:jc w:val="both"/>
      </w:pPr>
      <w:r>
        <w:rPr>
          <w:rFonts w:ascii="Times New Roman"/>
          <w:b w:val="false"/>
          <w:i w:val="false"/>
          <w:color w:val="000000"/>
          <w:sz w:val="28"/>
        </w:rPr>
        <w:t>
      нет</w:t>
      </w:r>
    </w:p>
    <w:bookmarkEnd w:id="1766"/>
    <w:bookmarkStart w:name="z10211" w:id="1767"/>
    <w:p>
      <w:pPr>
        <w:spacing w:after="0"/>
        <w:ind w:left="0"/>
        <w:jc w:val="both"/>
      </w:pPr>
      <w:r>
        <w:rPr>
          <w:rFonts w:ascii="Times New Roman"/>
          <w:b w:val="false"/>
          <w:i w:val="false"/>
          <w:color w:val="000000"/>
          <w:sz w:val="28"/>
        </w:rPr>
        <w:t xml:space="preserve">
      </w:t>
      </w:r>
    </w:p>
    <w:bookmarkEnd w:id="17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2" w:id="1768"/>
    <w:p>
      <w:pPr>
        <w:spacing w:after="0"/>
        <w:ind w:left="0"/>
        <w:jc w:val="both"/>
      </w:pPr>
      <w:r>
        <w:rPr>
          <w:rFonts w:ascii="Times New Roman"/>
          <w:b w:val="false"/>
          <w:i w:val="false"/>
          <w:color w:val="000000"/>
          <w:sz w:val="28"/>
        </w:rPr>
        <w:t>
      да</w:t>
      </w:r>
    </w:p>
    <w:bookmarkEnd w:id="1768"/>
    <w:bookmarkStart w:name="z10213" w:id="1769"/>
    <w:p>
      <w:pPr>
        <w:spacing w:after="0"/>
        <w:ind w:left="0"/>
        <w:jc w:val="both"/>
      </w:pPr>
      <w:r>
        <w:rPr>
          <w:rFonts w:ascii="Times New Roman"/>
          <w:b w:val="false"/>
          <w:i w:val="false"/>
          <w:color w:val="000000"/>
          <w:sz w:val="28"/>
        </w:rPr>
        <w:t>
      Коронароангиография</w:t>
      </w:r>
    </w:p>
    <w:bookmarkEnd w:id="1769"/>
    <w:bookmarkStart w:name="z10214" w:id="1770"/>
    <w:p>
      <w:pPr>
        <w:spacing w:after="0"/>
        <w:ind w:left="0"/>
        <w:jc w:val="both"/>
      </w:pPr>
      <w:r>
        <w:rPr>
          <w:rFonts w:ascii="Times New Roman"/>
          <w:b w:val="false"/>
          <w:i w:val="false"/>
          <w:color w:val="000000"/>
          <w:sz w:val="28"/>
        </w:rPr>
        <w:t xml:space="preserve">
      </w:t>
      </w:r>
    </w:p>
    <w:bookmarkEnd w:id="17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5" w:id="1771"/>
    <w:p>
      <w:pPr>
        <w:spacing w:after="0"/>
        <w:ind w:left="0"/>
        <w:jc w:val="both"/>
      </w:pPr>
      <w:r>
        <w:rPr>
          <w:rFonts w:ascii="Times New Roman"/>
          <w:b w:val="false"/>
          <w:i w:val="false"/>
          <w:color w:val="000000"/>
          <w:sz w:val="28"/>
        </w:rPr>
        <w:t>
      Да</w:t>
      </w:r>
    </w:p>
    <w:bookmarkEnd w:id="1771"/>
    <w:bookmarkStart w:name="z10216" w:id="1772"/>
    <w:p>
      <w:pPr>
        <w:spacing w:after="0"/>
        <w:ind w:left="0"/>
        <w:jc w:val="both"/>
      </w:pPr>
      <w:r>
        <w:rPr>
          <w:rFonts w:ascii="Times New Roman"/>
          <w:b w:val="false"/>
          <w:i w:val="false"/>
          <w:color w:val="000000"/>
          <w:sz w:val="28"/>
        </w:rPr>
        <w:t>
      Дата .</w:t>
      </w:r>
    </w:p>
    <w:bookmarkEnd w:id="1772"/>
    <w:bookmarkStart w:name="z10217" w:id="1773"/>
    <w:p>
      <w:pPr>
        <w:spacing w:after="0"/>
        <w:ind w:left="0"/>
        <w:jc w:val="both"/>
      </w:pPr>
      <w:r>
        <w:rPr>
          <w:rFonts w:ascii="Times New Roman"/>
          <w:b w:val="false"/>
          <w:i w:val="false"/>
          <w:color w:val="000000"/>
          <w:sz w:val="28"/>
        </w:rPr>
        <w:t>
      Название код услуги</w:t>
      </w:r>
    </w:p>
    <w:bookmarkEnd w:id="1773"/>
    <w:bookmarkStart w:name="z10218" w:id="1774"/>
    <w:p>
      <w:pPr>
        <w:spacing w:after="0"/>
        <w:ind w:left="0"/>
        <w:jc w:val="both"/>
      </w:pPr>
      <w:r>
        <w:rPr>
          <w:rFonts w:ascii="Times New Roman"/>
          <w:b w:val="false"/>
          <w:i w:val="false"/>
          <w:color w:val="000000"/>
          <w:sz w:val="28"/>
        </w:rPr>
        <w:t xml:space="preserve">
      </w:t>
      </w:r>
    </w:p>
    <w:bookmarkEnd w:id="17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19" w:id="1775"/>
    <w:p>
      <w:pPr>
        <w:spacing w:after="0"/>
        <w:ind w:left="0"/>
        <w:jc w:val="both"/>
      </w:pPr>
      <w:r>
        <w:rPr>
          <w:rFonts w:ascii="Times New Roman"/>
          <w:b w:val="false"/>
          <w:i w:val="false"/>
          <w:color w:val="000000"/>
          <w:sz w:val="28"/>
        </w:rPr>
        <w:t>
      нет</w:t>
      </w:r>
    </w:p>
    <w:bookmarkEnd w:id="1775"/>
    <w:bookmarkStart w:name="z10220" w:id="1776"/>
    <w:p>
      <w:pPr>
        <w:spacing w:after="0"/>
        <w:ind w:left="0"/>
        <w:jc w:val="both"/>
      </w:pPr>
      <w:r>
        <w:rPr>
          <w:rFonts w:ascii="Times New Roman"/>
          <w:b w:val="false"/>
          <w:i w:val="false"/>
          <w:color w:val="000000"/>
          <w:sz w:val="28"/>
        </w:rPr>
        <w:t xml:space="preserve">
      </w:t>
      </w:r>
    </w:p>
    <w:bookmarkEnd w:id="17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1" w:id="1777"/>
    <w:p>
      <w:pPr>
        <w:spacing w:after="0"/>
        <w:ind w:left="0"/>
        <w:jc w:val="both"/>
      </w:pPr>
      <w:r>
        <w:rPr>
          <w:rFonts w:ascii="Times New Roman"/>
          <w:b w:val="false"/>
          <w:i w:val="false"/>
          <w:color w:val="000000"/>
          <w:sz w:val="28"/>
        </w:rPr>
        <w:t>
      неизвестно</w:t>
      </w:r>
    </w:p>
    <w:bookmarkEnd w:id="1777"/>
    <w:bookmarkStart w:name="z10222" w:id="1778"/>
    <w:p>
      <w:pPr>
        <w:spacing w:after="0"/>
        <w:ind w:left="0"/>
        <w:jc w:val="both"/>
      </w:pPr>
      <w:r>
        <w:rPr>
          <w:rFonts w:ascii="Times New Roman"/>
          <w:b w:val="false"/>
          <w:i w:val="false"/>
          <w:color w:val="000000"/>
          <w:sz w:val="28"/>
        </w:rPr>
        <w:t>
      Сосудистый доступ:</w:t>
      </w:r>
    </w:p>
    <w:bookmarkEnd w:id="1778"/>
    <w:bookmarkStart w:name="z10223" w:id="1779"/>
    <w:p>
      <w:pPr>
        <w:spacing w:after="0"/>
        <w:ind w:left="0"/>
        <w:jc w:val="both"/>
      </w:pPr>
      <w:r>
        <w:rPr>
          <w:rFonts w:ascii="Times New Roman"/>
          <w:b w:val="false"/>
          <w:i w:val="false"/>
          <w:color w:val="000000"/>
          <w:sz w:val="28"/>
        </w:rPr>
        <w:t xml:space="preserve">
      </w:t>
      </w:r>
    </w:p>
    <w:bookmarkEnd w:id="17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4" w:id="1780"/>
    <w:p>
      <w:pPr>
        <w:spacing w:after="0"/>
        <w:ind w:left="0"/>
        <w:jc w:val="both"/>
      </w:pPr>
      <w:r>
        <w:rPr>
          <w:rFonts w:ascii="Times New Roman"/>
          <w:b w:val="false"/>
          <w:i w:val="false"/>
          <w:color w:val="000000"/>
          <w:sz w:val="28"/>
        </w:rPr>
        <w:t>
      радиальный</w:t>
      </w:r>
    </w:p>
    <w:bookmarkEnd w:id="1780"/>
    <w:bookmarkStart w:name="z10225" w:id="1781"/>
    <w:p>
      <w:pPr>
        <w:spacing w:after="0"/>
        <w:ind w:left="0"/>
        <w:jc w:val="both"/>
      </w:pPr>
      <w:r>
        <w:rPr>
          <w:rFonts w:ascii="Times New Roman"/>
          <w:b w:val="false"/>
          <w:i w:val="false"/>
          <w:color w:val="000000"/>
          <w:sz w:val="28"/>
        </w:rPr>
        <w:t xml:space="preserve">
      </w:t>
      </w:r>
    </w:p>
    <w:bookmarkEnd w:id="17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6" w:id="1782"/>
    <w:p>
      <w:pPr>
        <w:spacing w:after="0"/>
        <w:ind w:left="0"/>
        <w:jc w:val="both"/>
      </w:pPr>
      <w:r>
        <w:rPr>
          <w:rFonts w:ascii="Times New Roman"/>
          <w:b w:val="false"/>
          <w:i w:val="false"/>
          <w:color w:val="000000"/>
          <w:sz w:val="28"/>
        </w:rPr>
        <w:t>
      бедренный</w:t>
      </w:r>
    </w:p>
    <w:bookmarkEnd w:id="1782"/>
    <w:bookmarkStart w:name="z10227" w:id="1783"/>
    <w:p>
      <w:pPr>
        <w:spacing w:after="0"/>
        <w:ind w:left="0"/>
        <w:jc w:val="both"/>
      </w:pPr>
      <w:r>
        <w:rPr>
          <w:rFonts w:ascii="Times New Roman"/>
          <w:b w:val="false"/>
          <w:i w:val="false"/>
          <w:color w:val="000000"/>
          <w:sz w:val="28"/>
        </w:rPr>
        <w:t>
      Нормальная КАГ:</w:t>
      </w:r>
    </w:p>
    <w:bookmarkEnd w:id="1783"/>
    <w:bookmarkStart w:name="z10228" w:id="1784"/>
    <w:p>
      <w:pPr>
        <w:spacing w:after="0"/>
        <w:ind w:left="0"/>
        <w:jc w:val="both"/>
      </w:pPr>
      <w:r>
        <w:rPr>
          <w:rFonts w:ascii="Times New Roman"/>
          <w:b w:val="false"/>
          <w:i w:val="false"/>
          <w:color w:val="000000"/>
          <w:sz w:val="28"/>
        </w:rPr>
        <w:t xml:space="preserve">
      </w:t>
      </w:r>
    </w:p>
    <w:bookmarkEnd w:id="17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9" w:id="1785"/>
    <w:p>
      <w:pPr>
        <w:spacing w:after="0"/>
        <w:ind w:left="0"/>
        <w:jc w:val="both"/>
      </w:pPr>
      <w:r>
        <w:rPr>
          <w:rFonts w:ascii="Times New Roman"/>
          <w:b w:val="false"/>
          <w:i w:val="false"/>
          <w:color w:val="000000"/>
          <w:sz w:val="28"/>
        </w:rPr>
        <w:t>
      нет</w:t>
      </w:r>
    </w:p>
    <w:bookmarkEnd w:id="1785"/>
    <w:bookmarkStart w:name="z10230" w:id="1786"/>
    <w:p>
      <w:pPr>
        <w:spacing w:after="0"/>
        <w:ind w:left="0"/>
        <w:jc w:val="both"/>
      </w:pPr>
      <w:r>
        <w:rPr>
          <w:rFonts w:ascii="Times New Roman"/>
          <w:b w:val="false"/>
          <w:i w:val="false"/>
          <w:color w:val="000000"/>
          <w:sz w:val="28"/>
        </w:rPr>
        <w:t xml:space="preserve">
      </w:t>
      </w:r>
    </w:p>
    <w:bookmarkEnd w:id="17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1" w:id="1787"/>
    <w:p>
      <w:pPr>
        <w:spacing w:after="0"/>
        <w:ind w:left="0"/>
        <w:jc w:val="both"/>
      </w:pPr>
      <w:r>
        <w:rPr>
          <w:rFonts w:ascii="Times New Roman"/>
          <w:b w:val="false"/>
          <w:i w:val="false"/>
          <w:color w:val="000000"/>
          <w:sz w:val="28"/>
        </w:rPr>
        <w:t>
      да</w:t>
      </w:r>
    </w:p>
    <w:bookmarkEnd w:id="1787"/>
    <w:bookmarkStart w:name="z10232" w:id="1788"/>
    <w:p>
      <w:pPr>
        <w:spacing w:after="0"/>
        <w:ind w:left="0"/>
        <w:jc w:val="both"/>
      </w:pPr>
      <w:r>
        <w:rPr>
          <w:rFonts w:ascii="Times New Roman"/>
          <w:b w:val="false"/>
          <w:i w:val="false"/>
          <w:color w:val="000000"/>
          <w:sz w:val="28"/>
        </w:rPr>
        <w:t>
      Если нет:</w:t>
      </w:r>
    </w:p>
    <w:bookmarkEnd w:id="1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стеноз&gt;50%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зависимая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33" w:id="1789"/>
    <w:p>
      <w:pPr>
        <w:spacing w:after="0"/>
        <w:ind w:left="0"/>
        <w:jc w:val="both"/>
      </w:pPr>
      <w:r>
        <w:rPr>
          <w:rFonts w:ascii="Times New Roman"/>
          <w:b w:val="false"/>
          <w:i w:val="false"/>
          <w:color w:val="000000"/>
          <w:sz w:val="28"/>
        </w:rPr>
        <w:t>
       Многососудистое поражение</w:t>
      </w:r>
    </w:p>
    <w:bookmarkEnd w:id="1789"/>
    <w:bookmarkStart w:name="z10234" w:id="1790"/>
    <w:p>
      <w:pPr>
        <w:spacing w:after="0"/>
        <w:ind w:left="0"/>
        <w:jc w:val="both"/>
      </w:pPr>
      <w:r>
        <w:rPr>
          <w:rFonts w:ascii="Times New Roman"/>
          <w:b w:val="false"/>
          <w:i w:val="false"/>
          <w:color w:val="000000"/>
          <w:sz w:val="28"/>
        </w:rPr>
        <w:t xml:space="preserve">
      </w:t>
      </w:r>
    </w:p>
    <w:bookmarkEnd w:id="17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5" w:id="1791"/>
    <w:p>
      <w:pPr>
        <w:spacing w:after="0"/>
        <w:ind w:left="0"/>
        <w:jc w:val="both"/>
      </w:pPr>
      <w:r>
        <w:rPr>
          <w:rFonts w:ascii="Times New Roman"/>
          <w:b w:val="false"/>
          <w:i w:val="false"/>
          <w:color w:val="000000"/>
          <w:sz w:val="28"/>
        </w:rPr>
        <w:t xml:space="preserve">
      0, </w:t>
      </w:r>
    </w:p>
    <w:bookmarkEnd w:id="1791"/>
    <w:bookmarkStart w:name="z10236" w:id="1792"/>
    <w:p>
      <w:pPr>
        <w:spacing w:after="0"/>
        <w:ind w:left="0"/>
        <w:jc w:val="both"/>
      </w:pPr>
      <w:r>
        <w:rPr>
          <w:rFonts w:ascii="Times New Roman"/>
          <w:b w:val="false"/>
          <w:i w:val="false"/>
          <w:color w:val="000000"/>
          <w:sz w:val="28"/>
        </w:rPr>
        <w:t xml:space="preserve">
      </w:t>
      </w:r>
    </w:p>
    <w:bookmarkEnd w:id="17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7" w:id="1793"/>
    <w:p>
      <w:pPr>
        <w:spacing w:after="0"/>
        <w:ind w:left="0"/>
        <w:jc w:val="both"/>
      </w:pPr>
      <w:r>
        <w:rPr>
          <w:rFonts w:ascii="Times New Roman"/>
          <w:b w:val="false"/>
          <w:i w:val="false"/>
          <w:color w:val="000000"/>
          <w:sz w:val="28"/>
        </w:rPr>
        <w:t xml:space="preserve">
      1 </w:t>
      </w:r>
    </w:p>
    <w:bookmarkEnd w:id="1793"/>
    <w:bookmarkStart w:name="z10238" w:id="1794"/>
    <w:p>
      <w:pPr>
        <w:spacing w:after="0"/>
        <w:ind w:left="0"/>
        <w:jc w:val="both"/>
      </w:pPr>
      <w:r>
        <w:rPr>
          <w:rFonts w:ascii="Times New Roman"/>
          <w:b w:val="false"/>
          <w:i w:val="false"/>
          <w:color w:val="000000"/>
          <w:sz w:val="28"/>
        </w:rPr>
        <w:t xml:space="preserve">
      </w:t>
      </w:r>
    </w:p>
    <w:bookmarkEnd w:id="17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9" w:id="1795"/>
    <w:p>
      <w:pPr>
        <w:spacing w:after="0"/>
        <w:ind w:left="0"/>
        <w:jc w:val="both"/>
      </w:pPr>
      <w:r>
        <w:rPr>
          <w:rFonts w:ascii="Times New Roman"/>
          <w:b w:val="false"/>
          <w:i w:val="false"/>
          <w:color w:val="000000"/>
          <w:sz w:val="28"/>
        </w:rPr>
        <w:t xml:space="preserve">
      2, </w:t>
      </w:r>
    </w:p>
    <w:bookmarkEnd w:id="1795"/>
    <w:bookmarkStart w:name="z10240" w:id="1796"/>
    <w:p>
      <w:pPr>
        <w:spacing w:after="0"/>
        <w:ind w:left="0"/>
        <w:jc w:val="both"/>
      </w:pPr>
      <w:r>
        <w:rPr>
          <w:rFonts w:ascii="Times New Roman"/>
          <w:b w:val="false"/>
          <w:i w:val="false"/>
          <w:color w:val="000000"/>
          <w:sz w:val="28"/>
        </w:rPr>
        <w:t xml:space="preserve">
      </w:t>
      </w:r>
    </w:p>
    <w:bookmarkEnd w:id="17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1" w:id="1797"/>
    <w:p>
      <w:pPr>
        <w:spacing w:after="0"/>
        <w:ind w:left="0"/>
        <w:jc w:val="both"/>
      </w:pPr>
      <w:r>
        <w:rPr>
          <w:rFonts w:ascii="Times New Roman"/>
          <w:b w:val="false"/>
          <w:i w:val="false"/>
          <w:color w:val="000000"/>
          <w:sz w:val="28"/>
        </w:rPr>
        <w:t xml:space="preserve">
      3 (и более) </w:t>
      </w:r>
    </w:p>
    <w:bookmarkEnd w:id="1797"/>
    <w:bookmarkStart w:name="z10242" w:id="1798"/>
    <w:p>
      <w:pPr>
        <w:spacing w:after="0"/>
        <w:ind w:left="0"/>
        <w:jc w:val="both"/>
      </w:pPr>
      <w:r>
        <w:rPr>
          <w:rFonts w:ascii="Times New Roman"/>
          <w:b w:val="false"/>
          <w:i w:val="false"/>
          <w:color w:val="000000"/>
          <w:sz w:val="28"/>
        </w:rPr>
        <w:t xml:space="preserve">
      </w:t>
      </w:r>
    </w:p>
    <w:bookmarkEnd w:id="17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3" w:id="1799"/>
    <w:p>
      <w:pPr>
        <w:spacing w:after="0"/>
        <w:ind w:left="0"/>
        <w:jc w:val="both"/>
      </w:pPr>
      <w:r>
        <w:rPr>
          <w:rFonts w:ascii="Times New Roman"/>
          <w:b w:val="false"/>
          <w:i w:val="false"/>
          <w:color w:val="000000"/>
          <w:sz w:val="28"/>
        </w:rPr>
        <w:t>
      неизвестно</w:t>
      </w:r>
    </w:p>
    <w:bookmarkEnd w:id="1799"/>
    <w:bookmarkStart w:name="z10244" w:id="1800"/>
    <w:p>
      <w:pPr>
        <w:spacing w:after="0"/>
        <w:ind w:left="0"/>
        <w:jc w:val="both"/>
      </w:pPr>
      <w:r>
        <w:rPr>
          <w:rFonts w:ascii="Times New Roman"/>
          <w:b w:val="false"/>
          <w:i w:val="false"/>
          <w:color w:val="000000"/>
          <w:sz w:val="28"/>
        </w:rPr>
        <w:t>
      Кровоток по TIMI в ИЗА или симптомном сосуде:</w:t>
      </w:r>
    </w:p>
    <w:bookmarkEnd w:id="1800"/>
    <w:bookmarkStart w:name="z10245" w:id="1801"/>
    <w:p>
      <w:pPr>
        <w:spacing w:after="0"/>
        <w:ind w:left="0"/>
        <w:jc w:val="both"/>
      </w:pPr>
      <w:r>
        <w:rPr>
          <w:rFonts w:ascii="Times New Roman"/>
          <w:b w:val="false"/>
          <w:i w:val="false"/>
          <w:color w:val="000000"/>
          <w:sz w:val="28"/>
        </w:rPr>
        <w:t xml:space="preserve">
      </w:t>
      </w:r>
    </w:p>
    <w:bookmarkEnd w:id="18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6" w:id="1802"/>
    <w:p>
      <w:pPr>
        <w:spacing w:after="0"/>
        <w:ind w:left="0"/>
        <w:jc w:val="both"/>
      </w:pPr>
      <w:r>
        <w:rPr>
          <w:rFonts w:ascii="Times New Roman"/>
          <w:b w:val="false"/>
          <w:i w:val="false"/>
          <w:color w:val="000000"/>
          <w:sz w:val="28"/>
        </w:rPr>
        <w:t xml:space="preserve">
      0 </w:t>
      </w:r>
    </w:p>
    <w:bookmarkEnd w:id="1802"/>
    <w:bookmarkStart w:name="z10247" w:id="1803"/>
    <w:p>
      <w:pPr>
        <w:spacing w:after="0"/>
        <w:ind w:left="0"/>
        <w:jc w:val="both"/>
      </w:pPr>
      <w:r>
        <w:rPr>
          <w:rFonts w:ascii="Times New Roman"/>
          <w:b w:val="false"/>
          <w:i w:val="false"/>
          <w:color w:val="000000"/>
          <w:sz w:val="28"/>
        </w:rPr>
        <w:t xml:space="preserve">
      </w:t>
      </w:r>
    </w:p>
    <w:bookmarkEnd w:id="18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8" w:id="1804"/>
    <w:p>
      <w:pPr>
        <w:spacing w:after="0"/>
        <w:ind w:left="0"/>
        <w:jc w:val="both"/>
      </w:pPr>
      <w:r>
        <w:rPr>
          <w:rFonts w:ascii="Times New Roman"/>
          <w:b w:val="false"/>
          <w:i w:val="false"/>
          <w:color w:val="000000"/>
          <w:sz w:val="28"/>
        </w:rPr>
        <w:t xml:space="preserve">
      1 </w:t>
      </w:r>
    </w:p>
    <w:bookmarkEnd w:id="1804"/>
    <w:bookmarkStart w:name="z10249" w:id="1805"/>
    <w:p>
      <w:pPr>
        <w:spacing w:after="0"/>
        <w:ind w:left="0"/>
        <w:jc w:val="both"/>
      </w:pPr>
      <w:r>
        <w:rPr>
          <w:rFonts w:ascii="Times New Roman"/>
          <w:b w:val="false"/>
          <w:i w:val="false"/>
          <w:color w:val="000000"/>
          <w:sz w:val="28"/>
        </w:rPr>
        <w:t xml:space="preserve">
      </w:t>
      </w:r>
    </w:p>
    <w:bookmarkEnd w:id="18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0" w:id="1806"/>
    <w:p>
      <w:pPr>
        <w:spacing w:after="0"/>
        <w:ind w:left="0"/>
        <w:jc w:val="both"/>
      </w:pPr>
      <w:r>
        <w:rPr>
          <w:rFonts w:ascii="Times New Roman"/>
          <w:b w:val="false"/>
          <w:i w:val="false"/>
          <w:color w:val="000000"/>
          <w:sz w:val="28"/>
        </w:rPr>
        <w:t xml:space="preserve">
      2 </w:t>
      </w:r>
    </w:p>
    <w:bookmarkEnd w:id="1806"/>
    <w:bookmarkStart w:name="z10251" w:id="1807"/>
    <w:p>
      <w:pPr>
        <w:spacing w:after="0"/>
        <w:ind w:left="0"/>
        <w:jc w:val="both"/>
      </w:pPr>
      <w:r>
        <w:rPr>
          <w:rFonts w:ascii="Times New Roman"/>
          <w:b w:val="false"/>
          <w:i w:val="false"/>
          <w:color w:val="000000"/>
          <w:sz w:val="28"/>
        </w:rPr>
        <w:t xml:space="preserve">
      </w:t>
      </w:r>
    </w:p>
    <w:bookmarkEnd w:id="18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2" w:id="1808"/>
    <w:p>
      <w:pPr>
        <w:spacing w:after="0"/>
        <w:ind w:left="0"/>
        <w:jc w:val="both"/>
      </w:pPr>
      <w:r>
        <w:rPr>
          <w:rFonts w:ascii="Times New Roman"/>
          <w:b w:val="false"/>
          <w:i w:val="false"/>
          <w:color w:val="000000"/>
          <w:sz w:val="28"/>
        </w:rPr>
        <w:t>
      3</w:t>
      </w:r>
    </w:p>
    <w:bookmarkEnd w:id="1808"/>
    <w:bookmarkStart w:name="z10253" w:id="1809"/>
    <w:p>
      <w:pPr>
        <w:spacing w:after="0"/>
        <w:ind w:left="0"/>
        <w:jc w:val="both"/>
      </w:pPr>
      <w:r>
        <w:rPr>
          <w:rFonts w:ascii="Times New Roman"/>
          <w:b w:val="false"/>
          <w:i w:val="false"/>
          <w:color w:val="000000"/>
          <w:sz w:val="28"/>
        </w:rPr>
        <w:t>
      Выбор метода реваскуляризации (при наличии)</w:t>
      </w:r>
    </w:p>
    <w:bookmarkEnd w:id="1809"/>
    <w:bookmarkStart w:name="z10254" w:id="1810"/>
    <w:p>
      <w:pPr>
        <w:spacing w:after="0"/>
        <w:ind w:left="0"/>
        <w:jc w:val="both"/>
      </w:pPr>
      <w:r>
        <w:rPr>
          <w:rFonts w:ascii="Times New Roman"/>
          <w:b w:val="false"/>
          <w:i w:val="false"/>
          <w:color w:val="000000"/>
          <w:sz w:val="28"/>
        </w:rPr>
        <w:t>
      Syntax шкаласы (Шкала Syntax)</w:t>
      </w:r>
    </w:p>
    <w:bookmarkEnd w:id="1810"/>
    <w:bookmarkStart w:name="z10255" w:id="1811"/>
    <w:p>
      <w:pPr>
        <w:spacing w:after="0"/>
        <w:ind w:left="0"/>
        <w:jc w:val="both"/>
      </w:pPr>
      <w:r>
        <w:rPr>
          <w:rFonts w:ascii="Times New Roman"/>
          <w:b w:val="false"/>
          <w:i w:val="false"/>
          <w:color w:val="000000"/>
          <w:sz w:val="28"/>
        </w:rPr>
        <w:t xml:space="preserve">
      </w:t>
      </w:r>
    </w:p>
    <w:bookmarkEnd w:id="18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6" w:id="1812"/>
    <w:p>
      <w:pPr>
        <w:spacing w:after="0"/>
        <w:ind w:left="0"/>
        <w:jc w:val="both"/>
      </w:pPr>
      <w:r>
        <w:rPr>
          <w:rFonts w:ascii="Times New Roman"/>
          <w:b w:val="false"/>
          <w:i w:val="false"/>
          <w:color w:val="000000"/>
          <w:sz w:val="28"/>
        </w:rPr>
        <w:t>
      нет</w:t>
      </w:r>
    </w:p>
    <w:bookmarkEnd w:id="1812"/>
    <w:bookmarkStart w:name="z10257" w:id="1813"/>
    <w:p>
      <w:pPr>
        <w:spacing w:after="0"/>
        <w:ind w:left="0"/>
        <w:jc w:val="both"/>
      </w:pPr>
      <w:r>
        <w:rPr>
          <w:rFonts w:ascii="Times New Roman"/>
          <w:b w:val="false"/>
          <w:i w:val="false"/>
          <w:color w:val="000000"/>
          <w:sz w:val="28"/>
        </w:rPr>
        <w:t xml:space="preserve">
      </w:t>
      </w:r>
    </w:p>
    <w:bookmarkEnd w:id="18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8" w:id="1814"/>
    <w:p>
      <w:pPr>
        <w:spacing w:after="0"/>
        <w:ind w:left="0"/>
        <w:jc w:val="both"/>
      </w:pPr>
      <w:r>
        <w:rPr>
          <w:rFonts w:ascii="Times New Roman"/>
          <w:b w:val="false"/>
          <w:i w:val="false"/>
          <w:color w:val="000000"/>
          <w:sz w:val="28"/>
        </w:rPr>
        <w:t>
      да</w:t>
      </w:r>
    </w:p>
    <w:bookmarkEnd w:id="1814"/>
    <w:bookmarkStart w:name="z10259" w:id="1815"/>
    <w:p>
      <w:pPr>
        <w:spacing w:after="0"/>
        <w:ind w:left="0"/>
        <w:jc w:val="both"/>
      </w:pPr>
      <w:r>
        <w:rPr>
          <w:rFonts w:ascii="Times New Roman"/>
          <w:b w:val="false"/>
          <w:i w:val="false"/>
          <w:color w:val="000000"/>
          <w:sz w:val="28"/>
        </w:rPr>
        <w:t>
      общее количество баллов</w:t>
      </w:r>
    </w:p>
    <w:bookmarkEnd w:id="1815"/>
    <w:bookmarkStart w:name="z10260" w:id="1816"/>
    <w:p>
      <w:pPr>
        <w:spacing w:after="0"/>
        <w:ind w:left="0"/>
        <w:jc w:val="both"/>
      </w:pPr>
      <w:r>
        <w:rPr>
          <w:rFonts w:ascii="Times New Roman"/>
          <w:b w:val="false"/>
          <w:i w:val="false"/>
          <w:color w:val="000000"/>
          <w:sz w:val="28"/>
        </w:rPr>
        <w:t xml:space="preserve">
      </w:t>
      </w:r>
    </w:p>
    <w:bookmarkEnd w:id="18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1" w:id="1817"/>
    <w:p>
      <w:pPr>
        <w:spacing w:after="0"/>
        <w:ind w:left="0"/>
        <w:jc w:val="both"/>
      </w:pPr>
      <w:r>
        <w:rPr>
          <w:rFonts w:ascii="Times New Roman"/>
          <w:b w:val="false"/>
          <w:i w:val="false"/>
          <w:color w:val="000000"/>
          <w:sz w:val="28"/>
        </w:rPr>
        <w:t>
      Выбор консилиума "группа Сердце"</w:t>
      </w:r>
    </w:p>
    <w:bookmarkEnd w:id="1817"/>
    <w:bookmarkStart w:name="z10262" w:id="1818"/>
    <w:p>
      <w:pPr>
        <w:spacing w:after="0"/>
        <w:ind w:left="0"/>
        <w:jc w:val="both"/>
      </w:pPr>
      <w:r>
        <w:rPr>
          <w:rFonts w:ascii="Times New Roman"/>
          <w:b w:val="false"/>
          <w:i w:val="false"/>
          <w:color w:val="000000"/>
          <w:sz w:val="28"/>
        </w:rPr>
        <w:t xml:space="preserve">
      </w:t>
      </w:r>
    </w:p>
    <w:bookmarkEnd w:id="18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3" w:id="1819"/>
    <w:p>
      <w:pPr>
        <w:spacing w:after="0"/>
        <w:ind w:left="0"/>
        <w:jc w:val="both"/>
      </w:pPr>
      <w:r>
        <w:rPr>
          <w:rFonts w:ascii="Times New Roman"/>
          <w:b w:val="false"/>
          <w:i w:val="false"/>
          <w:color w:val="000000"/>
          <w:sz w:val="28"/>
        </w:rPr>
        <w:t>
      нет</w:t>
      </w:r>
    </w:p>
    <w:bookmarkEnd w:id="1819"/>
    <w:bookmarkStart w:name="z10264" w:id="1820"/>
    <w:p>
      <w:pPr>
        <w:spacing w:after="0"/>
        <w:ind w:left="0"/>
        <w:jc w:val="both"/>
      </w:pPr>
      <w:r>
        <w:rPr>
          <w:rFonts w:ascii="Times New Roman"/>
          <w:b w:val="false"/>
          <w:i w:val="false"/>
          <w:color w:val="000000"/>
          <w:sz w:val="28"/>
        </w:rPr>
        <w:t xml:space="preserve">
      </w:t>
      </w:r>
    </w:p>
    <w:bookmarkEnd w:id="18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5" w:id="1821"/>
    <w:p>
      <w:pPr>
        <w:spacing w:after="0"/>
        <w:ind w:left="0"/>
        <w:jc w:val="both"/>
      </w:pPr>
      <w:r>
        <w:rPr>
          <w:rFonts w:ascii="Times New Roman"/>
          <w:b w:val="false"/>
          <w:i w:val="false"/>
          <w:color w:val="000000"/>
          <w:sz w:val="28"/>
        </w:rPr>
        <w:t>
      да</w:t>
      </w:r>
    </w:p>
    <w:bookmarkEnd w:id="1821"/>
    <w:bookmarkStart w:name="z10266" w:id="1822"/>
    <w:p>
      <w:pPr>
        <w:spacing w:after="0"/>
        <w:ind w:left="0"/>
        <w:jc w:val="both"/>
      </w:pPr>
      <w:r>
        <w:rPr>
          <w:rFonts w:ascii="Times New Roman"/>
          <w:b w:val="false"/>
          <w:i w:val="false"/>
          <w:color w:val="000000"/>
          <w:sz w:val="28"/>
        </w:rPr>
        <w:t>
      Чрескожное коронарное вмешательство</w:t>
      </w:r>
    </w:p>
    <w:bookmarkEnd w:id="1822"/>
    <w:bookmarkStart w:name="z10267" w:id="1823"/>
    <w:p>
      <w:pPr>
        <w:spacing w:after="0"/>
        <w:ind w:left="0"/>
        <w:jc w:val="both"/>
      </w:pPr>
      <w:r>
        <w:rPr>
          <w:rFonts w:ascii="Times New Roman"/>
          <w:b w:val="false"/>
          <w:i w:val="false"/>
          <w:color w:val="000000"/>
          <w:sz w:val="28"/>
        </w:rPr>
        <w:t>
      Название код операции</w:t>
      </w:r>
    </w:p>
    <w:bookmarkEnd w:id="1823"/>
    <w:bookmarkStart w:name="z10268" w:id="1824"/>
    <w:p>
      <w:pPr>
        <w:spacing w:after="0"/>
        <w:ind w:left="0"/>
        <w:jc w:val="both"/>
      </w:pPr>
      <w:r>
        <w:rPr>
          <w:rFonts w:ascii="Times New Roman"/>
          <w:b w:val="false"/>
          <w:i w:val="false"/>
          <w:color w:val="000000"/>
          <w:sz w:val="28"/>
        </w:rPr>
        <w:t>
      Дата и время раздувания баллона/установки стента .</w:t>
      </w:r>
    </w:p>
    <w:bookmarkEnd w:id="1824"/>
    <w:bookmarkStart w:name="z10269" w:id="1825"/>
    <w:p>
      <w:pPr>
        <w:spacing w:after="0"/>
        <w:ind w:left="0"/>
        <w:jc w:val="both"/>
      </w:pPr>
      <w:r>
        <w:rPr>
          <w:rFonts w:ascii="Times New Roman"/>
          <w:b w:val="false"/>
          <w:i w:val="false"/>
          <w:color w:val="000000"/>
          <w:sz w:val="28"/>
        </w:rPr>
        <w:t xml:space="preserve">
      </w:t>
      </w:r>
    </w:p>
    <w:bookmarkEnd w:id="18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0" w:id="1826"/>
    <w:p>
      <w:pPr>
        <w:spacing w:after="0"/>
        <w:ind w:left="0"/>
        <w:jc w:val="both"/>
      </w:pPr>
      <w:r>
        <w:rPr>
          <w:rFonts w:ascii="Times New Roman"/>
          <w:b w:val="false"/>
          <w:i w:val="false"/>
          <w:color w:val="000000"/>
          <w:sz w:val="28"/>
        </w:rPr>
        <w:t>
      ОКС с подъемом ST:</w:t>
      </w:r>
    </w:p>
    <w:bookmarkEnd w:id="1826"/>
    <w:bookmarkStart w:name="z10271" w:id="1827"/>
    <w:p>
      <w:pPr>
        <w:spacing w:after="0"/>
        <w:ind w:left="0"/>
        <w:jc w:val="both"/>
      </w:pPr>
      <w:r>
        <w:rPr>
          <w:rFonts w:ascii="Times New Roman"/>
          <w:b w:val="false"/>
          <w:i w:val="false"/>
          <w:color w:val="000000"/>
          <w:sz w:val="28"/>
        </w:rPr>
        <w:t xml:space="preserve">
      </w:t>
      </w:r>
    </w:p>
    <w:bookmarkEnd w:id="18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2" w:id="1828"/>
    <w:p>
      <w:pPr>
        <w:spacing w:after="0"/>
        <w:ind w:left="0"/>
        <w:jc w:val="both"/>
      </w:pPr>
      <w:r>
        <w:rPr>
          <w:rFonts w:ascii="Times New Roman"/>
          <w:b w:val="false"/>
          <w:i w:val="false"/>
          <w:color w:val="000000"/>
          <w:sz w:val="28"/>
        </w:rPr>
        <w:t>
      Первичное ЧКВ (&lt;120 мин. от начала заболевания</w:t>
      </w:r>
    </w:p>
    <w:bookmarkEnd w:id="1828"/>
    <w:bookmarkStart w:name="z10273" w:id="1829"/>
    <w:p>
      <w:pPr>
        <w:spacing w:after="0"/>
        <w:ind w:left="0"/>
        <w:jc w:val="both"/>
      </w:pPr>
      <w:r>
        <w:rPr>
          <w:rFonts w:ascii="Times New Roman"/>
          <w:b w:val="false"/>
          <w:i w:val="false"/>
          <w:color w:val="000000"/>
          <w:sz w:val="28"/>
        </w:rPr>
        <w:t xml:space="preserve">
      </w:t>
      </w:r>
    </w:p>
    <w:bookmarkEnd w:id="18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4" w:id="1830"/>
    <w:p>
      <w:pPr>
        <w:spacing w:after="0"/>
        <w:ind w:left="0"/>
        <w:jc w:val="both"/>
      </w:pPr>
      <w:r>
        <w:rPr>
          <w:rFonts w:ascii="Times New Roman"/>
          <w:b w:val="false"/>
          <w:i w:val="false"/>
          <w:color w:val="000000"/>
          <w:sz w:val="28"/>
        </w:rPr>
        <w:t>
      неотложное ЧКВ после неуспешного тромболизиса</w:t>
      </w:r>
    </w:p>
    <w:bookmarkEnd w:id="1830"/>
    <w:bookmarkStart w:name="z10275" w:id="1831"/>
    <w:p>
      <w:pPr>
        <w:spacing w:after="0"/>
        <w:ind w:left="0"/>
        <w:jc w:val="both"/>
      </w:pPr>
      <w:r>
        <w:rPr>
          <w:rFonts w:ascii="Times New Roman"/>
          <w:b w:val="false"/>
          <w:i w:val="false"/>
          <w:color w:val="000000"/>
          <w:sz w:val="28"/>
        </w:rPr>
        <w:t xml:space="preserve">
      </w:t>
      </w:r>
    </w:p>
    <w:bookmarkEnd w:id="18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6" w:id="1832"/>
    <w:p>
      <w:pPr>
        <w:spacing w:after="0"/>
        <w:ind w:left="0"/>
        <w:jc w:val="both"/>
      </w:pPr>
      <w:r>
        <w:rPr>
          <w:rFonts w:ascii="Times New Roman"/>
          <w:b w:val="false"/>
          <w:i w:val="false"/>
          <w:color w:val="000000"/>
          <w:sz w:val="28"/>
        </w:rPr>
        <w:t>
      ЧКВ после успешного тромболизиса (фармакоинвазивная стратегия (3-24 ч.)</w:t>
      </w:r>
    </w:p>
    <w:bookmarkEnd w:id="1832"/>
    <w:bookmarkStart w:name="z10277" w:id="1833"/>
    <w:p>
      <w:pPr>
        <w:spacing w:after="0"/>
        <w:ind w:left="0"/>
        <w:jc w:val="both"/>
      </w:pPr>
      <w:r>
        <w:rPr>
          <w:rFonts w:ascii="Times New Roman"/>
          <w:b w:val="false"/>
          <w:i w:val="false"/>
          <w:color w:val="000000"/>
          <w:sz w:val="28"/>
        </w:rPr>
        <w:t xml:space="preserve">
      </w:t>
      </w:r>
    </w:p>
    <w:bookmarkEnd w:id="18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8" w:id="1834"/>
    <w:p>
      <w:pPr>
        <w:spacing w:after="0"/>
        <w:ind w:left="0"/>
        <w:jc w:val="both"/>
      </w:pPr>
      <w:r>
        <w:rPr>
          <w:rFonts w:ascii="Times New Roman"/>
          <w:b w:val="false"/>
          <w:i w:val="false"/>
          <w:color w:val="000000"/>
          <w:sz w:val="28"/>
        </w:rPr>
        <w:t>
      избирательное ЧКВ (перед выпиской при выявлении стресс-индуцируемой ишемии</w:t>
      </w:r>
    </w:p>
    <w:bookmarkEnd w:id="1834"/>
    <w:bookmarkStart w:name="z10279" w:id="1835"/>
    <w:p>
      <w:pPr>
        <w:spacing w:after="0"/>
        <w:ind w:left="0"/>
        <w:jc w:val="both"/>
      </w:pPr>
      <w:r>
        <w:rPr>
          <w:rFonts w:ascii="Times New Roman"/>
          <w:b w:val="false"/>
          <w:i w:val="false"/>
          <w:color w:val="000000"/>
          <w:sz w:val="28"/>
        </w:rPr>
        <w:t>
      миокарда или ФВ ЛЖ&lt;40-50)</w:t>
      </w:r>
    </w:p>
    <w:bookmarkEnd w:id="1835"/>
    <w:bookmarkStart w:name="z10280" w:id="1836"/>
    <w:p>
      <w:pPr>
        <w:spacing w:after="0"/>
        <w:ind w:left="0"/>
        <w:jc w:val="both"/>
      </w:pPr>
      <w:r>
        <w:rPr>
          <w:rFonts w:ascii="Times New Roman"/>
          <w:b w:val="false"/>
          <w:i w:val="false"/>
          <w:color w:val="000000"/>
          <w:sz w:val="28"/>
        </w:rPr>
        <w:t xml:space="preserve">
      </w:t>
      </w:r>
    </w:p>
    <w:bookmarkEnd w:id="18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1" w:id="1837"/>
    <w:p>
      <w:pPr>
        <w:spacing w:after="0"/>
        <w:ind w:left="0"/>
        <w:jc w:val="both"/>
      </w:pPr>
      <w:r>
        <w:rPr>
          <w:rFonts w:ascii="Times New Roman"/>
          <w:b w:val="false"/>
          <w:i w:val="false"/>
          <w:color w:val="000000"/>
          <w:sz w:val="28"/>
        </w:rPr>
        <w:t>
      без реперфузионного лечения</w:t>
      </w:r>
    </w:p>
    <w:bookmarkEnd w:id="1837"/>
    <w:bookmarkStart w:name="z10282" w:id="1838"/>
    <w:p>
      <w:pPr>
        <w:spacing w:after="0"/>
        <w:ind w:left="0"/>
        <w:jc w:val="both"/>
      </w:pPr>
      <w:r>
        <w:rPr>
          <w:rFonts w:ascii="Times New Roman"/>
          <w:b w:val="false"/>
          <w:i w:val="false"/>
          <w:color w:val="000000"/>
          <w:sz w:val="28"/>
        </w:rPr>
        <w:t xml:space="preserve">
      </w:t>
      </w:r>
    </w:p>
    <w:bookmarkEnd w:id="18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3" w:id="1839"/>
    <w:p>
      <w:pPr>
        <w:spacing w:after="0"/>
        <w:ind w:left="0"/>
        <w:jc w:val="both"/>
      </w:pPr>
      <w:r>
        <w:rPr>
          <w:rFonts w:ascii="Times New Roman"/>
          <w:b w:val="false"/>
          <w:i w:val="false"/>
          <w:color w:val="000000"/>
          <w:sz w:val="28"/>
        </w:rPr>
        <w:t>
      ОКС без подъема ST:</w:t>
      </w:r>
    </w:p>
    <w:bookmarkEnd w:id="1839"/>
    <w:bookmarkStart w:name="z10284" w:id="1840"/>
    <w:p>
      <w:pPr>
        <w:spacing w:after="0"/>
        <w:ind w:left="0"/>
        <w:jc w:val="both"/>
      </w:pPr>
      <w:r>
        <w:rPr>
          <w:rFonts w:ascii="Times New Roman"/>
          <w:b w:val="false"/>
          <w:i w:val="false"/>
          <w:color w:val="000000"/>
          <w:sz w:val="28"/>
        </w:rPr>
        <w:t xml:space="preserve">
      </w:t>
      </w:r>
    </w:p>
    <w:bookmarkEnd w:id="18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5" w:id="1841"/>
    <w:p>
      <w:pPr>
        <w:spacing w:after="0"/>
        <w:ind w:left="0"/>
        <w:jc w:val="both"/>
      </w:pPr>
      <w:r>
        <w:rPr>
          <w:rFonts w:ascii="Times New Roman"/>
          <w:b w:val="false"/>
          <w:i w:val="false"/>
          <w:color w:val="000000"/>
          <w:sz w:val="28"/>
        </w:rPr>
        <w:t>
      срочное ЧКВ &lt;2часа от начала симптомов заболевания (продолжаются симптомы ишемии/рефрактерная стенокардия, гемодинамическая нестабильность, жизнеугрожаюшие аритмии ЖТ/ФЖ)</w:t>
      </w:r>
    </w:p>
    <w:bookmarkEnd w:id="1841"/>
    <w:bookmarkStart w:name="z10286" w:id="1842"/>
    <w:p>
      <w:pPr>
        <w:spacing w:after="0"/>
        <w:ind w:left="0"/>
        <w:jc w:val="both"/>
      </w:pPr>
      <w:r>
        <w:rPr>
          <w:rFonts w:ascii="Times New Roman"/>
          <w:b w:val="false"/>
          <w:i w:val="false"/>
          <w:color w:val="000000"/>
          <w:sz w:val="28"/>
        </w:rPr>
        <w:t xml:space="preserve">
      </w:t>
      </w:r>
    </w:p>
    <w:bookmarkEnd w:id="18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7" w:id="1843"/>
    <w:p>
      <w:pPr>
        <w:spacing w:after="0"/>
        <w:ind w:left="0"/>
        <w:jc w:val="both"/>
      </w:pPr>
      <w:r>
        <w:rPr>
          <w:rFonts w:ascii="Times New Roman"/>
          <w:b w:val="false"/>
          <w:i w:val="false"/>
          <w:color w:val="000000"/>
          <w:sz w:val="28"/>
        </w:rPr>
        <w:t>
      ранняя инвазивная стратегия &lt;24ч. (при клинических признаках высокого риска и баллы по шкале GRACE &gt;140 баллов)</w:t>
      </w:r>
    </w:p>
    <w:bookmarkEnd w:id="1843"/>
    <w:bookmarkStart w:name="z10288" w:id="1844"/>
    <w:p>
      <w:pPr>
        <w:spacing w:after="0"/>
        <w:ind w:left="0"/>
        <w:jc w:val="both"/>
      </w:pPr>
      <w:r>
        <w:rPr>
          <w:rFonts w:ascii="Times New Roman"/>
          <w:b w:val="false"/>
          <w:i w:val="false"/>
          <w:color w:val="000000"/>
          <w:sz w:val="28"/>
        </w:rPr>
        <w:t xml:space="preserve">
      </w:t>
      </w:r>
    </w:p>
    <w:bookmarkEnd w:id="18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9" w:id="1845"/>
    <w:p>
      <w:pPr>
        <w:spacing w:after="0"/>
        <w:ind w:left="0"/>
        <w:jc w:val="both"/>
      </w:pPr>
      <w:r>
        <w:rPr>
          <w:rFonts w:ascii="Times New Roman"/>
          <w:b w:val="false"/>
          <w:i w:val="false"/>
          <w:color w:val="000000"/>
          <w:sz w:val="28"/>
        </w:rPr>
        <w:t>
      поздняя инвазивная стратегия &lt;72ч. (при клинических признаках умеренного риска и баллы по шкале GRACE 109-140 баллов)</w:t>
      </w:r>
    </w:p>
    <w:bookmarkEnd w:id="1845"/>
    <w:bookmarkStart w:name="z10290" w:id="1846"/>
    <w:p>
      <w:pPr>
        <w:spacing w:after="0"/>
        <w:ind w:left="0"/>
        <w:jc w:val="both"/>
      </w:pPr>
      <w:r>
        <w:rPr>
          <w:rFonts w:ascii="Times New Roman"/>
          <w:b w:val="false"/>
          <w:i w:val="false"/>
          <w:color w:val="000000"/>
          <w:sz w:val="28"/>
        </w:rPr>
        <w:t xml:space="preserve">
      </w:t>
      </w:r>
    </w:p>
    <w:bookmarkEnd w:id="18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1" w:id="1847"/>
    <w:p>
      <w:pPr>
        <w:spacing w:after="0"/>
        <w:ind w:left="0"/>
        <w:jc w:val="both"/>
      </w:pPr>
      <w:r>
        <w:rPr>
          <w:rFonts w:ascii="Times New Roman"/>
          <w:b w:val="false"/>
          <w:i w:val="false"/>
          <w:color w:val="000000"/>
          <w:sz w:val="28"/>
        </w:rPr>
        <w:t>
       (консервативное лечение (при низком риске и баллах по шкале GRACE &lt;108 баллов)</w:t>
      </w:r>
    </w:p>
    <w:bookmarkEnd w:id="1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с покрытием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без покрытия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тромба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баллонная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Фракционного резерва кровотока и других исследований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восстановления коронарного кровотока по критериям TIMI-III в ИЗА или симптомном сосуде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bookmarkStart w:name="z10292" w:id="1848"/>
    <w:p>
      <w:pPr>
        <w:spacing w:after="0"/>
        <w:ind w:left="0"/>
        <w:jc w:val="both"/>
      </w:pPr>
      <w:r>
        <w:rPr>
          <w:rFonts w:ascii="Times New Roman"/>
          <w:b w:val="false"/>
          <w:i w:val="false"/>
          <w:color w:val="000000"/>
          <w:sz w:val="28"/>
        </w:rPr>
        <w:t>
      Рестеноз внутри стента</w:t>
      </w:r>
    </w:p>
    <w:bookmarkEnd w:id="1848"/>
    <w:bookmarkStart w:name="z10293" w:id="1849"/>
    <w:p>
      <w:pPr>
        <w:spacing w:after="0"/>
        <w:ind w:left="0"/>
        <w:jc w:val="both"/>
      </w:pPr>
      <w:r>
        <w:rPr>
          <w:rFonts w:ascii="Times New Roman"/>
          <w:b w:val="false"/>
          <w:i w:val="false"/>
          <w:color w:val="000000"/>
          <w:sz w:val="28"/>
        </w:rPr>
        <w:t xml:space="preserve">
      </w:t>
      </w:r>
    </w:p>
    <w:bookmarkEnd w:id="18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4" w:id="1850"/>
    <w:p>
      <w:pPr>
        <w:spacing w:after="0"/>
        <w:ind w:left="0"/>
        <w:jc w:val="both"/>
      </w:pPr>
      <w:r>
        <w:rPr>
          <w:rFonts w:ascii="Times New Roman"/>
          <w:b w:val="false"/>
          <w:i w:val="false"/>
          <w:color w:val="000000"/>
          <w:sz w:val="28"/>
        </w:rPr>
        <w:t>
      нет</w:t>
      </w:r>
    </w:p>
    <w:bookmarkEnd w:id="1850"/>
    <w:bookmarkStart w:name="z10295" w:id="1851"/>
    <w:p>
      <w:pPr>
        <w:spacing w:after="0"/>
        <w:ind w:left="0"/>
        <w:jc w:val="both"/>
      </w:pPr>
      <w:r>
        <w:rPr>
          <w:rFonts w:ascii="Times New Roman"/>
          <w:b w:val="false"/>
          <w:i w:val="false"/>
          <w:color w:val="000000"/>
          <w:sz w:val="28"/>
        </w:rPr>
        <w:t xml:space="preserve">
      </w:t>
      </w:r>
    </w:p>
    <w:bookmarkEnd w:id="18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6" w:id="1852"/>
    <w:p>
      <w:pPr>
        <w:spacing w:after="0"/>
        <w:ind w:left="0"/>
        <w:jc w:val="both"/>
      </w:pPr>
      <w:r>
        <w:rPr>
          <w:rFonts w:ascii="Times New Roman"/>
          <w:b w:val="false"/>
          <w:i w:val="false"/>
          <w:color w:val="000000"/>
          <w:sz w:val="28"/>
        </w:rPr>
        <w:t>
      да</w:t>
      </w:r>
    </w:p>
    <w:bookmarkEnd w:id="1852"/>
    <w:bookmarkStart w:name="z10297" w:id="1853"/>
    <w:p>
      <w:pPr>
        <w:spacing w:after="0"/>
        <w:ind w:left="0"/>
        <w:jc w:val="both"/>
      </w:pPr>
      <w:r>
        <w:rPr>
          <w:rFonts w:ascii="Times New Roman"/>
          <w:b w:val="false"/>
          <w:i w:val="false"/>
          <w:color w:val="000000"/>
          <w:sz w:val="28"/>
        </w:rPr>
        <w:t>
      Вовлечение бифуркаций</w:t>
      </w:r>
    </w:p>
    <w:bookmarkEnd w:id="1853"/>
    <w:bookmarkStart w:name="z10298" w:id="1854"/>
    <w:p>
      <w:pPr>
        <w:spacing w:after="0"/>
        <w:ind w:left="0"/>
        <w:jc w:val="both"/>
      </w:pPr>
      <w:r>
        <w:rPr>
          <w:rFonts w:ascii="Times New Roman"/>
          <w:b w:val="false"/>
          <w:i w:val="false"/>
          <w:color w:val="000000"/>
          <w:sz w:val="28"/>
        </w:rPr>
        <w:t xml:space="preserve">
      </w:t>
      </w:r>
    </w:p>
    <w:bookmarkEnd w:id="18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9" w:id="1855"/>
    <w:p>
      <w:pPr>
        <w:spacing w:after="0"/>
        <w:ind w:left="0"/>
        <w:jc w:val="both"/>
      </w:pPr>
      <w:r>
        <w:rPr>
          <w:rFonts w:ascii="Times New Roman"/>
          <w:b w:val="false"/>
          <w:i w:val="false"/>
          <w:color w:val="000000"/>
          <w:sz w:val="28"/>
        </w:rPr>
        <w:t>
      нет</w:t>
      </w:r>
    </w:p>
    <w:bookmarkEnd w:id="1855"/>
    <w:bookmarkStart w:name="z10300" w:id="1856"/>
    <w:p>
      <w:pPr>
        <w:spacing w:after="0"/>
        <w:ind w:left="0"/>
        <w:jc w:val="both"/>
      </w:pPr>
      <w:r>
        <w:rPr>
          <w:rFonts w:ascii="Times New Roman"/>
          <w:b w:val="false"/>
          <w:i w:val="false"/>
          <w:color w:val="000000"/>
          <w:sz w:val="28"/>
        </w:rPr>
        <w:t xml:space="preserve">
      </w:t>
      </w:r>
    </w:p>
    <w:bookmarkEnd w:id="18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1" w:id="1857"/>
    <w:p>
      <w:pPr>
        <w:spacing w:after="0"/>
        <w:ind w:left="0"/>
        <w:jc w:val="both"/>
      </w:pPr>
      <w:r>
        <w:rPr>
          <w:rFonts w:ascii="Times New Roman"/>
          <w:b w:val="false"/>
          <w:i w:val="false"/>
          <w:color w:val="000000"/>
          <w:sz w:val="28"/>
        </w:rPr>
        <w:t>
      да</w:t>
      </w:r>
    </w:p>
    <w:bookmarkEnd w:id="1857"/>
    <w:bookmarkStart w:name="z10302" w:id="1858"/>
    <w:p>
      <w:pPr>
        <w:spacing w:after="0"/>
        <w:ind w:left="0"/>
        <w:jc w:val="both"/>
      </w:pPr>
      <w:r>
        <w:rPr>
          <w:rFonts w:ascii="Times New Roman"/>
          <w:b w:val="false"/>
          <w:i w:val="false"/>
          <w:color w:val="000000"/>
          <w:sz w:val="28"/>
        </w:rPr>
        <w:t>
      Применение тромбоэктомических устройств:</w:t>
      </w:r>
    </w:p>
    <w:bookmarkEnd w:id="1858"/>
    <w:bookmarkStart w:name="z10303" w:id="1859"/>
    <w:p>
      <w:pPr>
        <w:spacing w:after="0"/>
        <w:ind w:left="0"/>
        <w:jc w:val="both"/>
      </w:pPr>
      <w:r>
        <w:rPr>
          <w:rFonts w:ascii="Times New Roman"/>
          <w:b w:val="false"/>
          <w:i w:val="false"/>
          <w:color w:val="000000"/>
          <w:sz w:val="28"/>
        </w:rPr>
        <w:t xml:space="preserve">
      </w:t>
      </w:r>
    </w:p>
    <w:bookmarkEnd w:id="18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4" w:id="1860"/>
    <w:p>
      <w:pPr>
        <w:spacing w:after="0"/>
        <w:ind w:left="0"/>
        <w:jc w:val="both"/>
      </w:pPr>
      <w:r>
        <w:rPr>
          <w:rFonts w:ascii="Times New Roman"/>
          <w:b w:val="false"/>
          <w:i w:val="false"/>
          <w:color w:val="000000"/>
          <w:sz w:val="28"/>
        </w:rPr>
        <w:t>
      нет</w:t>
      </w:r>
    </w:p>
    <w:bookmarkEnd w:id="1860"/>
    <w:bookmarkStart w:name="z10305" w:id="1861"/>
    <w:p>
      <w:pPr>
        <w:spacing w:after="0"/>
        <w:ind w:left="0"/>
        <w:jc w:val="both"/>
      </w:pPr>
      <w:r>
        <w:rPr>
          <w:rFonts w:ascii="Times New Roman"/>
          <w:b w:val="false"/>
          <w:i w:val="false"/>
          <w:color w:val="000000"/>
          <w:sz w:val="28"/>
        </w:rPr>
        <w:t xml:space="preserve">
      </w:t>
      </w:r>
    </w:p>
    <w:bookmarkEnd w:id="18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6" w:id="1862"/>
    <w:p>
      <w:pPr>
        <w:spacing w:after="0"/>
        <w:ind w:left="0"/>
        <w:jc w:val="both"/>
      </w:pPr>
      <w:r>
        <w:rPr>
          <w:rFonts w:ascii="Times New Roman"/>
          <w:b w:val="false"/>
          <w:i w:val="false"/>
          <w:color w:val="000000"/>
          <w:sz w:val="28"/>
        </w:rPr>
        <w:t>
      да</w:t>
      </w:r>
    </w:p>
    <w:bookmarkEnd w:id="1862"/>
    <w:bookmarkStart w:name="z10307" w:id="1863"/>
    <w:p>
      <w:pPr>
        <w:spacing w:after="0"/>
        <w:ind w:left="0"/>
        <w:jc w:val="both"/>
      </w:pPr>
      <w:r>
        <w:rPr>
          <w:rFonts w:ascii="Times New Roman"/>
          <w:b w:val="false"/>
          <w:i w:val="false"/>
          <w:color w:val="000000"/>
          <w:sz w:val="28"/>
        </w:rPr>
        <w:t xml:space="preserve">
      </w:t>
      </w:r>
    </w:p>
    <w:bookmarkEnd w:id="18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8" w:id="1864"/>
    <w:p>
      <w:pPr>
        <w:spacing w:after="0"/>
        <w:ind w:left="0"/>
        <w:jc w:val="both"/>
      </w:pPr>
      <w:r>
        <w:rPr>
          <w:rFonts w:ascii="Times New Roman"/>
          <w:b w:val="false"/>
          <w:i w:val="false"/>
          <w:color w:val="000000"/>
          <w:sz w:val="28"/>
        </w:rPr>
        <w:t>
      неизвестно</w:t>
      </w:r>
    </w:p>
    <w:bookmarkEnd w:id="1864"/>
    <w:bookmarkStart w:name="z10309" w:id="1865"/>
    <w:p>
      <w:pPr>
        <w:spacing w:after="0"/>
        <w:ind w:left="0"/>
        <w:jc w:val="both"/>
      </w:pPr>
      <w:r>
        <w:rPr>
          <w:rFonts w:ascii="Times New Roman"/>
          <w:b w:val="false"/>
          <w:i w:val="false"/>
          <w:color w:val="000000"/>
          <w:sz w:val="28"/>
        </w:rPr>
        <w:t>
      17. Осложнения во время КАГ, ЧКВ</w:t>
      </w:r>
    </w:p>
    <w:bookmarkEnd w:id="1865"/>
    <w:bookmarkStart w:name="z10310" w:id="1866"/>
    <w:p>
      <w:pPr>
        <w:spacing w:after="0"/>
        <w:ind w:left="0"/>
        <w:jc w:val="both"/>
      </w:pPr>
      <w:r>
        <w:rPr>
          <w:rFonts w:ascii="Times New Roman"/>
          <w:b w:val="false"/>
          <w:i w:val="false"/>
          <w:color w:val="000000"/>
          <w:sz w:val="28"/>
        </w:rPr>
        <w:t xml:space="preserve">
      </w:t>
      </w:r>
    </w:p>
    <w:bookmarkEnd w:id="18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1" w:id="1867"/>
    <w:p>
      <w:pPr>
        <w:spacing w:after="0"/>
        <w:ind w:left="0"/>
        <w:jc w:val="both"/>
      </w:pPr>
      <w:r>
        <w:rPr>
          <w:rFonts w:ascii="Times New Roman"/>
          <w:b w:val="false"/>
          <w:i w:val="false"/>
          <w:color w:val="000000"/>
          <w:sz w:val="28"/>
        </w:rPr>
        <w:t>
      нет</w:t>
      </w:r>
    </w:p>
    <w:bookmarkEnd w:id="1867"/>
    <w:bookmarkStart w:name="z10312" w:id="1868"/>
    <w:p>
      <w:pPr>
        <w:spacing w:after="0"/>
        <w:ind w:left="0"/>
        <w:jc w:val="both"/>
      </w:pPr>
      <w:r>
        <w:rPr>
          <w:rFonts w:ascii="Times New Roman"/>
          <w:b w:val="false"/>
          <w:i w:val="false"/>
          <w:color w:val="000000"/>
          <w:sz w:val="28"/>
        </w:rPr>
        <w:t xml:space="preserve">
      </w:t>
      </w:r>
    </w:p>
    <w:bookmarkEnd w:id="18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3" w:id="1869"/>
    <w:p>
      <w:pPr>
        <w:spacing w:after="0"/>
        <w:ind w:left="0"/>
        <w:jc w:val="both"/>
      </w:pPr>
      <w:r>
        <w:rPr>
          <w:rFonts w:ascii="Times New Roman"/>
          <w:b w:val="false"/>
          <w:i w:val="false"/>
          <w:color w:val="000000"/>
          <w:sz w:val="28"/>
        </w:rPr>
        <w:t>
      да</w:t>
      </w:r>
    </w:p>
    <w:bookmarkEnd w:id="1869"/>
    <w:bookmarkStart w:name="z10314" w:id="1870"/>
    <w:p>
      <w:pPr>
        <w:spacing w:after="0"/>
        <w:ind w:left="0"/>
        <w:jc w:val="both"/>
      </w:pPr>
      <w:r>
        <w:rPr>
          <w:rFonts w:ascii="Times New Roman"/>
          <w:b w:val="false"/>
          <w:i w:val="false"/>
          <w:color w:val="000000"/>
          <w:sz w:val="28"/>
        </w:rPr>
        <w:t xml:space="preserve">
      </w:t>
      </w:r>
    </w:p>
    <w:bookmarkEnd w:id="18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5" w:id="1871"/>
    <w:p>
      <w:pPr>
        <w:spacing w:after="0"/>
        <w:ind w:left="0"/>
        <w:jc w:val="both"/>
      </w:pPr>
      <w:r>
        <w:rPr>
          <w:rFonts w:ascii="Times New Roman"/>
          <w:b w:val="false"/>
          <w:i w:val="false"/>
          <w:color w:val="000000"/>
          <w:sz w:val="28"/>
        </w:rPr>
        <w:t>
      тромбоз стенда</w:t>
      </w:r>
    </w:p>
    <w:bookmarkEnd w:id="1871"/>
    <w:bookmarkStart w:name="z10316" w:id="1872"/>
    <w:p>
      <w:pPr>
        <w:spacing w:after="0"/>
        <w:ind w:left="0"/>
        <w:jc w:val="both"/>
      </w:pPr>
      <w:r>
        <w:rPr>
          <w:rFonts w:ascii="Times New Roman"/>
          <w:b w:val="false"/>
          <w:i w:val="false"/>
          <w:color w:val="000000"/>
          <w:sz w:val="28"/>
        </w:rPr>
        <w:t xml:space="preserve">
      </w:t>
      </w:r>
    </w:p>
    <w:bookmarkEnd w:id="18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7" w:id="1873"/>
    <w:p>
      <w:pPr>
        <w:spacing w:after="0"/>
        <w:ind w:left="0"/>
        <w:jc w:val="both"/>
      </w:pPr>
      <w:r>
        <w:rPr>
          <w:rFonts w:ascii="Times New Roman"/>
          <w:b w:val="false"/>
          <w:i w:val="false"/>
          <w:color w:val="000000"/>
          <w:sz w:val="28"/>
        </w:rPr>
        <w:t>
      периоперационный ИМ</w:t>
      </w:r>
    </w:p>
    <w:bookmarkEnd w:id="1873"/>
    <w:bookmarkStart w:name="z10318" w:id="1874"/>
    <w:p>
      <w:pPr>
        <w:spacing w:after="0"/>
        <w:ind w:left="0"/>
        <w:jc w:val="both"/>
      </w:pPr>
      <w:r>
        <w:rPr>
          <w:rFonts w:ascii="Times New Roman"/>
          <w:b w:val="false"/>
          <w:i w:val="false"/>
          <w:color w:val="000000"/>
          <w:sz w:val="28"/>
        </w:rPr>
        <w:t xml:space="preserve">
      </w:t>
      </w:r>
    </w:p>
    <w:bookmarkEnd w:id="18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9" w:id="1875"/>
    <w:p>
      <w:pPr>
        <w:spacing w:after="0"/>
        <w:ind w:left="0"/>
        <w:jc w:val="both"/>
      </w:pPr>
      <w:r>
        <w:rPr>
          <w:rFonts w:ascii="Times New Roman"/>
          <w:b w:val="false"/>
          <w:i w:val="false"/>
          <w:color w:val="000000"/>
          <w:sz w:val="28"/>
        </w:rPr>
        <w:t>
      кровотечение</w:t>
      </w:r>
    </w:p>
    <w:bookmarkEnd w:id="1875"/>
    <w:bookmarkStart w:name="z10320" w:id="1876"/>
    <w:p>
      <w:pPr>
        <w:spacing w:after="0"/>
        <w:ind w:left="0"/>
        <w:jc w:val="both"/>
      </w:pPr>
      <w:r>
        <w:rPr>
          <w:rFonts w:ascii="Times New Roman"/>
          <w:b w:val="false"/>
          <w:i w:val="false"/>
          <w:color w:val="000000"/>
          <w:sz w:val="28"/>
        </w:rPr>
        <w:t xml:space="preserve">
      </w:t>
      </w:r>
    </w:p>
    <w:bookmarkEnd w:id="18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1" w:id="1877"/>
    <w:p>
      <w:pPr>
        <w:spacing w:after="0"/>
        <w:ind w:left="0"/>
        <w:jc w:val="both"/>
      </w:pPr>
      <w:r>
        <w:rPr>
          <w:rFonts w:ascii="Times New Roman"/>
          <w:b w:val="false"/>
          <w:i w:val="false"/>
          <w:color w:val="000000"/>
          <w:sz w:val="28"/>
        </w:rPr>
        <w:t>
      мозговой инсульт</w:t>
      </w:r>
    </w:p>
    <w:bookmarkEnd w:id="1877"/>
    <w:bookmarkStart w:name="z10322" w:id="1878"/>
    <w:p>
      <w:pPr>
        <w:spacing w:after="0"/>
        <w:ind w:left="0"/>
        <w:jc w:val="both"/>
      </w:pPr>
      <w:r>
        <w:rPr>
          <w:rFonts w:ascii="Times New Roman"/>
          <w:b w:val="false"/>
          <w:i w:val="false"/>
          <w:color w:val="000000"/>
          <w:sz w:val="28"/>
        </w:rPr>
        <w:t xml:space="preserve">
      </w:t>
      </w:r>
    </w:p>
    <w:bookmarkEnd w:id="18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3" w:id="1879"/>
    <w:p>
      <w:pPr>
        <w:spacing w:after="0"/>
        <w:ind w:left="0"/>
        <w:jc w:val="both"/>
      </w:pPr>
      <w:r>
        <w:rPr>
          <w:rFonts w:ascii="Times New Roman"/>
          <w:b w:val="false"/>
          <w:i w:val="false"/>
          <w:color w:val="000000"/>
          <w:sz w:val="28"/>
        </w:rPr>
        <w:t>
      контраст индуцированная нефропатия</w:t>
      </w:r>
    </w:p>
    <w:bookmarkEnd w:id="1879"/>
    <w:bookmarkStart w:name="z10324" w:id="1880"/>
    <w:p>
      <w:pPr>
        <w:spacing w:after="0"/>
        <w:ind w:left="0"/>
        <w:jc w:val="both"/>
      </w:pPr>
      <w:r>
        <w:rPr>
          <w:rFonts w:ascii="Times New Roman"/>
          <w:b w:val="false"/>
          <w:i w:val="false"/>
          <w:color w:val="000000"/>
          <w:sz w:val="28"/>
        </w:rPr>
        <w:t xml:space="preserve">
      </w:t>
      </w:r>
    </w:p>
    <w:bookmarkEnd w:id="18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5" w:id="1881"/>
    <w:p>
      <w:pPr>
        <w:spacing w:after="0"/>
        <w:ind w:left="0"/>
        <w:jc w:val="both"/>
      </w:pPr>
      <w:r>
        <w:rPr>
          <w:rFonts w:ascii="Times New Roman"/>
          <w:b w:val="false"/>
          <w:i w:val="false"/>
          <w:color w:val="000000"/>
          <w:sz w:val="28"/>
        </w:rPr>
        <w:t>
      пульсирующая гематома в области бедренного доступа</w:t>
      </w:r>
    </w:p>
    <w:bookmarkEnd w:id="1881"/>
    <w:bookmarkStart w:name="z10326" w:id="1882"/>
    <w:p>
      <w:pPr>
        <w:spacing w:after="0"/>
        <w:ind w:left="0"/>
        <w:jc w:val="both"/>
      </w:pPr>
      <w:r>
        <w:rPr>
          <w:rFonts w:ascii="Times New Roman"/>
          <w:b w:val="false"/>
          <w:i w:val="false"/>
          <w:color w:val="000000"/>
          <w:sz w:val="28"/>
        </w:rPr>
        <w:t xml:space="preserve">
      </w:t>
      </w:r>
    </w:p>
    <w:bookmarkEnd w:id="18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7" w:id="1883"/>
    <w:p>
      <w:pPr>
        <w:spacing w:after="0"/>
        <w:ind w:left="0"/>
        <w:jc w:val="both"/>
      </w:pPr>
      <w:r>
        <w:rPr>
          <w:rFonts w:ascii="Times New Roman"/>
          <w:b w:val="false"/>
          <w:i w:val="false"/>
          <w:color w:val="000000"/>
          <w:sz w:val="28"/>
        </w:rPr>
        <w:t>
      неизвестно</w:t>
      </w:r>
    </w:p>
    <w:bookmarkEnd w:id="1883"/>
    <w:bookmarkStart w:name="z10328" w:id="1884"/>
    <w:p>
      <w:pPr>
        <w:spacing w:after="0"/>
        <w:ind w:left="0"/>
        <w:jc w:val="both"/>
      </w:pPr>
      <w:r>
        <w:rPr>
          <w:rFonts w:ascii="Times New Roman"/>
          <w:b w:val="false"/>
          <w:i w:val="false"/>
          <w:color w:val="000000"/>
          <w:sz w:val="28"/>
        </w:rPr>
        <w:t xml:space="preserve">
      </w:t>
      </w:r>
    </w:p>
    <w:bookmarkEnd w:id="18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9" w:id="1885"/>
    <w:p>
      <w:pPr>
        <w:spacing w:after="0"/>
        <w:ind w:left="0"/>
        <w:jc w:val="both"/>
      </w:pPr>
      <w:r>
        <w:rPr>
          <w:rFonts w:ascii="Times New Roman"/>
          <w:b w:val="false"/>
          <w:i w:val="false"/>
          <w:color w:val="000000"/>
          <w:sz w:val="28"/>
        </w:rPr>
        <w:t>
      смерть</w:t>
      </w:r>
    </w:p>
    <w:bookmarkEnd w:id="1885"/>
    <w:bookmarkStart w:name="z10330" w:id="1886"/>
    <w:p>
      <w:pPr>
        <w:spacing w:after="0"/>
        <w:ind w:left="0"/>
        <w:jc w:val="both"/>
      </w:pPr>
      <w:r>
        <w:rPr>
          <w:rFonts w:ascii="Times New Roman"/>
          <w:b w:val="false"/>
          <w:i w:val="false"/>
          <w:color w:val="000000"/>
          <w:sz w:val="28"/>
        </w:rPr>
        <w:t xml:space="preserve">
      </w:t>
      </w:r>
    </w:p>
    <w:bookmarkEnd w:id="18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1" w:id="1887"/>
    <w:p>
      <w:pPr>
        <w:spacing w:after="0"/>
        <w:ind w:left="0"/>
        <w:jc w:val="both"/>
      </w:pPr>
      <w:r>
        <w:rPr>
          <w:rFonts w:ascii="Times New Roman"/>
          <w:b w:val="false"/>
          <w:i w:val="false"/>
          <w:color w:val="000000"/>
          <w:sz w:val="28"/>
        </w:rPr>
        <w:t>
      неизвестно</w:t>
      </w:r>
    </w:p>
    <w:bookmarkEnd w:id="1887"/>
    <w:bookmarkStart w:name="z10332" w:id="1888"/>
    <w:p>
      <w:pPr>
        <w:spacing w:after="0"/>
        <w:ind w:left="0"/>
        <w:jc w:val="both"/>
      </w:pPr>
      <w:r>
        <w:rPr>
          <w:rFonts w:ascii="Times New Roman"/>
          <w:b w:val="false"/>
          <w:i w:val="false"/>
          <w:color w:val="000000"/>
          <w:sz w:val="28"/>
        </w:rPr>
        <w:t>
      Успешное ЧКВ:</w:t>
      </w:r>
    </w:p>
    <w:bookmarkEnd w:id="1888"/>
    <w:bookmarkStart w:name="z10333" w:id="1889"/>
    <w:p>
      <w:pPr>
        <w:spacing w:after="0"/>
        <w:ind w:left="0"/>
        <w:jc w:val="both"/>
      </w:pPr>
      <w:r>
        <w:rPr>
          <w:rFonts w:ascii="Times New Roman"/>
          <w:b w:val="false"/>
          <w:i w:val="false"/>
          <w:color w:val="000000"/>
          <w:sz w:val="28"/>
        </w:rPr>
        <w:t xml:space="preserve">
      </w:t>
      </w:r>
    </w:p>
    <w:bookmarkEnd w:id="18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4" w:id="1890"/>
    <w:p>
      <w:pPr>
        <w:spacing w:after="0"/>
        <w:ind w:left="0"/>
        <w:jc w:val="both"/>
      </w:pPr>
      <w:r>
        <w:rPr>
          <w:rFonts w:ascii="Times New Roman"/>
          <w:b w:val="false"/>
          <w:i w:val="false"/>
          <w:color w:val="000000"/>
          <w:sz w:val="28"/>
        </w:rPr>
        <w:t>
      нет</w:t>
      </w:r>
    </w:p>
    <w:bookmarkEnd w:id="1890"/>
    <w:bookmarkStart w:name="z10335" w:id="1891"/>
    <w:p>
      <w:pPr>
        <w:spacing w:after="0"/>
        <w:ind w:left="0"/>
        <w:jc w:val="both"/>
      </w:pPr>
      <w:r>
        <w:rPr>
          <w:rFonts w:ascii="Times New Roman"/>
          <w:b w:val="false"/>
          <w:i w:val="false"/>
          <w:color w:val="000000"/>
          <w:sz w:val="28"/>
        </w:rPr>
        <w:t xml:space="preserve">
      </w:t>
      </w:r>
    </w:p>
    <w:bookmarkEnd w:id="18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6" w:id="1892"/>
    <w:p>
      <w:pPr>
        <w:spacing w:after="0"/>
        <w:ind w:left="0"/>
        <w:jc w:val="both"/>
      </w:pPr>
      <w:r>
        <w:rPr>
          <w:rFonts w:ascii="Times New Roman"/>
          <w:b w:val="false"/>
          <w:i w:val="false"/>
          <w:color w:val="000000"/>
          <w:sz w:val="28"/>
        </w:rPr>
        <w:t>
      да</w:t>
      </w:r>
    </w:p>
    <w:bookmarkEnd w:id="1892"/>
    <w:bookmarkStart w:name="z10337" w:id="1893"/>
    <w:p>
      <w:pPr>
        <w:spacing w:after="0"/>
        <w:ind w:left="0"/>
        <w:jc w:val="both"/>
      </w:pPr>
      <w:r>
        <w:rPr>
          <w:rFonts w:ascii="Times New Roman"/>
          <w:b w:val="false"/>
          <w:i w:val="false"/>
          <w:color w:val="000000"/>
          <w:sz w:val="28"/>
        </w:rPr>
        <w:t xml:space="preserve">
      </w:t>
      </w:r>
    </w:p>
    <w:bookmarkEnd w:id="18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38" w:id="1894"/>
    <w:p>
      <w:pPr>
        <w:spacing w:after="0"/>
        <w:ind w:left="0"/>
        <w:jc w:val="both"/>
      </w:pPr>
      <w:r>
        <w:rPr>
          <w:rFonts w:ascii="Times New Roman"/>
          <w:b w:val="false"/>
          <w:i w:val="false"/>
          <w:color w:val="000000"/>
          <w:sz w:val="28"/>
        </w:rPr>
        <w:t>
      неизвестно</w:t>
      </w:r>
    </w:p>
    <w:bookmarkEnd w:id="1894"/>
    <w:bookmarkStart w:name="z10339" w:id="1895"/>
    <w:p>
      <w:pPr>
        <w:spacing w:after="0"/>
        <w:ind w:left="0"/>
        <w:jc w:val="both"/>
      </w:pPr>
      <w:r>
        <w:rPr>
          <w:rFonts w:ascii="Times New Roman"/>
          <w:b w:val="false"/>
          <w:i w:val="false"/>
          <w:color w:val="000000"/>
          <w:sz w:val="28"/>
        </w:rPr>
        <w:t>
      Полная реваскуляризация:</w:t>
      </w:r>
    </w:p>
    <w:bookmarkEnd w:id="1895"/>
    <w:bookmarkStart w:name="z10340" w:id="1896"/>
    <w:p>
      <w:pPr>
        <w:spacing w:after="0"/>
        <w:ind w:left="0"/>
        <w:jc w:val="both"/>
      </w:pPr>
      <w:r>
        <w:rPr>
          <w:rFonts w:ascii="Times New Roman"/>
          <w:b w:val="false"/>
          <w:i w:val="false"/>
          <w:color w:val="000000"/>
          <w:sz w:val="28"/>
        </w:rPr>
        <w:t xml:space="preserve">
      </w:t>
      </w:r>
    </w:p>
    <w:bookmarkEnd w:id="18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1" w:id="1897"/>
    <w:p>
      <w:pPr>
        <w:spacing w:after="0"/>
        <w:ind w:left="0"/>
        <w:jc w:val="both"/>
      </w:pPr>
      <w:r>
        <w:rPr>
          <w:rFonts w:ascii="Times New Roman"/>
          <w:b w:val="false"/>
          <w:i w:val="false"/>
          <w:color w:val="000000"/>
          <w:sz w:val="28"/>
        </w:rPr>
        <w:t>
      нет</w:t>
      </w:r>
    </w:p>
    <w:bookmarkEnd w:id="1897"/>
    <w:bookmarkStart w:name="z10342" w:id="1898"/>
    <w:p>
      <w:pPr>
        <w:spacing w:after="0"/>
        <w:ind w:left="0"/>
        <w:jc w:val="both"/>
      </w:pPr>
      <w:r>
        <w:rPr>
          <w:rFonts w:ascii="Times New Roman"/>
          <w:b w:val="false"/>
          <w:i w:val="false"/>
          <w:color w:val="000000"/>
          <w:sz w:val="28"/>
        </w:rPr>
        <w:t xml:space="preserve">
      </w:t>
      </w:r>
    </w:p>
    <w:bookmarkEnd w:id="18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3" w:id="1899"/>
    <w:p>
      <w:pPr>
        <w:spacing w:after="0"/>
        <w:ind w:left="0"/>
        <w:jc w:val="both"/>
      </w:pPr>
      <w:r>
        <w:rPr>
          <w:rFonts w:ascii="Times New Roman"/>
          <w:b w:val="false"/>
          <w:i w:val="false"/>
          <w:color w:val="000000"/>
          <w:sz w:val="28"/>
        </w:rPr>
        <w:t>
      да</w:t>
      </w:r>
    </w:p>
    <w:bookmarkEnd w:id="1899"/>
    <w:bookmarkStart w:name="z10344" w:id="1900"/>
    <w:p>
      <w:pPr>
        <w:spacing w:after="0"/>
        <w:ind w:left="0"/>
        <w:jc w:val="both"/>
      </w:pPr>
      <w:r>
        <w:rPr>
          <w:rFonts w:ascii="Times New Roman"/>
          <w:b w:val="false"/>
          <w:i w:val="false"/>
          <w:color w:val="000000"/>
          <w:sz w:val="28"/>
        </w:rPr>
        <w:t xml:space="preserve">
      </w:t>
      </w:r>
    </w:p>
    <w:bookmarkEnd w:id="19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5" w:id="1901"/>
    <w:p>
      <w:pPr>
        <w:spacing w:after="0"/>
        <w:ind w:left="0"/>
        <w:jc w:val="both"/>
      </w:pPr>
      <w:r>
        <w:rPr>
          <w:rFonts w:ascii="Times New Roman"/>
          <w:b w:val="false"/>
          <w:i w:val="false"/>
          <w:color w:val="000000"/>
          <w:sz w:val="28"/>
        </w:rPr>
        <w:t>
      неизвестно</w:t>
      </w:r>
    </w:p>
    <w:bookmarkEnd w:id="1901"/>
    <w:bookmarkStart w:name="z10346" w:id="1902"/>
    <w:p>
      <w:pPr>
        <w:spacing w:after="0"/>
        <w:ind w:left="0"/>
        <w:jc w:val="both"/>
      </w:pPr>
      <w:r>
        <w:rPr>
          <w:rFonts w:ascii="Times New Roman"/>
          <w:b w:val="false"/>
          <w:i w:val="false"/>
          <w:color w:val="000000"/>
          <w:sz w:val="28"/>
        </w:rPr>
        <w:t>
      более 1 процедуры во время стационарного лечения:</w:t>
      </w:r>
    </w:p>
    <w:bookmarkEnd w:id="1902"/>
    <w:bookmarkStart w:name="z10347" w:id="1903"/>
    <w:p>
      <w:pPr>
        <w:spacing w:after="0"/>
        <w:ind w:left="0"/>
        <w:jc w:val="both"/>
      </w:pPr>
      <w:r>
        <w:rPr>
          <w:rFonts w:ascii="Times New Roman"/>
          <w:b w:val="false"/>
          <w:i w:val="false"/>
          <w:color w:val="000000"/>
          <w:sz w:val="28"/>
        </w:rPr>
        <w:t xml:space="preserve">
      </w:t>
      </w:r>
    </w:p>
    <w:bookmarkEnd w:id="190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8" w:id="1904"/>
    <w:p>
      <w:pPr>
        <w:spacing w:after="0"/>
        <w:ind w:left="0"/>
        <w:jc w:val="both"/>
      </w:pPr>
      <w:r>
        <w:rPr>
          <w:rFonts w:ascii="Times New Roman"/>
          <w:b w:val="false"/>
          <w:i w:val="false"/>
          <w:color w:val="000000"/>
          <w:sz w:val="28"/>
        </w:rPr>
        <w:t>
      нет</w:t>
      </w:r>
    </w:p>
    <w:bookmarkEnd w:id="1904"/>
    <w:bookmarkStart w:name="z10349" w:id="1905"/>
    <w:p>
      <w:pPr>
        <w:spacing w:after="0"/>
        <w:ind w:left="0"/>
        <w:jc w:val="both"/>
      </w:pPr>
      <w:r>
        <w:rPr>
          <w:rFonts w:ascii="Times New Roman"/>
          <w:b w:val="false"/>
          <w:i w:val="false"/>
          <w:color w:val="000000"/>
          <w:sz w:val="28"/>
        </w:rPr>
        <w:t xml:space="preserve">
      </w:t>
      </w:r>
    </w:p>
    <w:bookmarkEnd w:id="190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0" w:id="1906"/>
    <w:p>
      <w:pPr>
        <w:spacing w:after="0"/>
        <w:ind w:left="0"/>
        <w:jc w:val="both"/>
      </w:pPr>
      <w:r>
        <w:rPr>
          <w:rFonts w:ascii="Times New Roman"/>
          <w:b w:val="false"/>
          <w:i w:val="false"/>
          <w:color w:val="000000"/>
          <w:sz w:val="28"/>
        </w:rPr>
        <w:t>
      да</w:t>
      </w:r>
    </w:p>
    <w:bookmarkEnd w:id="1906"/>
    <w:bookmarkStart w:name="z10351" w:id="1907"/>
    <w:p>
      <w:pPr>
        <w:spacing w:after="0"/>
        <w:ind w:left="0"/>
        <w:jc w:val="both"/>
      </w:pPr>
      <w:r>
        <w:rPr>
          <w:rFonts w:ascii="Times New Roman"/>
          <w:b w:val="false"/>
          <w:i w:val="false"/>
          <w:color w:val="000000"/>
          <w:sz w:val="28"/>
        </w:rPr>
        <w:t xml:space="preserve">
      </w:t>
      </w:r>
    </w:p>
    <w:bookmarkEnd w:id="19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2" w:id="1908"/>
    <w:p>
      <w:pPr>
        <w:spacing w:after="0"/>
        <w:ind w:left="0"/>
        <w:jc w:val="both"/>
      </w:pPr>
      <w:r>
        <w:rPr>
          <w:rFonts w:ascii="Times New Roman"/>
          <w:b w:val="false"/>
          <w:i w:val="false"/>
          <w:color w:val="000000"/>
          <w:sz w:val="28"/>
        </w:rPr>
        <w:t>
      неизвестно</w:t>
      </w:r>
    </w:p>
    <w:bookmarkEnd w:id="1908"/>
    <w:bookmarkStart w:name="z10353" w:id="1909"/>
    <w:p>
      <w:pPr>
        <w:spacing w:after="0"/>
        <w:ind w:left="0"/>
        <w:jc w:val="both"/>
      </w:pPr>
      <w:r>
        <w:rPr>
          <w:rFonts w:ascii="Times New Roman"/>
          <w:b w:val="false"/>
          <w:i w:val="false"/>
          <w:color w:val="000000"/>
          <w:sz w:val="28"/>
        </w:rPr>
        <w:t>
      аорто-коронарное шунтирование</w:t>
      </w:r>
    </w:p>
    <w:bookmarkEnd w:id="1909"/>
    <w:bookmarkStart w:name="z10354" w:id="1910"/>
    <w:p>
      <w:pPr>
        <w:spacing w:after="0"/>
        <w:ind w:left="0"/>
        <w:jc w:val="both"/>
      </w:pPr>
      <w:r>
        <w:rPr>
          <w:rFonts w:ascii="Times New Roman"/>
          <w:b w:val="false"/>
          <w:i w:val="false"/>
          <w:color w:val="000000"/>
          <w:sz w:val="28"/>
        </w:rPr>
        <w:t xml:space="preserve">
      </w:t>
      </w:r>
    </w:p>
    <w:bookmarkEnd w:id="19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5" w:id="1911"/>
    <w:p>
      <w:pPr>
        <w:spacing w:after="0"/>
        <w:ind w:left="0"/>
        <w:jc w:val="both"/>
      </w:pPr>
      <w:r>
        <w:rPr>
          <w:rFonts w:ascii="Times New Roman"/>
          <w:b w:val="false"/>
          <w:i w:val="false"/>
          <w:color w:val="000000"/>
          <w:sz w:val="28"/>
        </w:rPr>
        <w:t>
      нет</w:t>
      </w:r>
    </w:p>
    <w:bookmarkEnd w:id="1911"/>
    <w:bookmarkStart w:name="z10356" w:id="1912"/>
    <w:p>
      <w:pPr>
        <w:spacing w:after="0"/>
        <w:ind w:left="0"/>
        <w:jc w:val="both"/>
      </w:pPr>
      <w:r>
        <w:rPr>
          <w:rFonts w:ascii="Times New Roman"/>
          <w:b w:val="false"/>
          <w:i w:val="false"/>
          <w:color w:val="000000"/>
          <w:sz w:val="28"/>
        </w:rPr>
        <w:t xml:space="preserve">
      </w:t>
      </w:r>
    </w:p>
    <w:bookmarkEnd w:id="19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7" w:id="1913"/>
    <w:p>
      <w:pPr>
        <w:spacing w:after="0"/>
        <w:ind w:left="0"/>
        <w:jc w:val="both"/>
      </w:pPr>
      <w:r>
        <w:rPr>
          <w:rFonts w:ascii="Times New Roman"/>
          <w:b w:val="false"/>
          <w:i w:val="false"/>
          <w:color w:val="000000"/>
          <w:sz w:val="28"/>
        </w:rPr>
        <w:t>
      да</w:t>
      </w:r>
    </w:p>
    <w:bookmarkEnd w:id="1913"/>
    <w:bookmarkStart w:name="z10358" w:id="1914"/>
    <w:p>
      <w:pPr>
        <w:spacing w:after="0"/>
        <w:ind w:left="0"/>
        <w:jc w:val="both"/>
      </w:pPr>
      <w:r>
        <w:rPr>
          <w:rFonts w:ascii="Times New Roman"/>
          <w:b w:val="false"/>
          <w:i w:val="false"/>
          <w:color w:val="000000"/>
          <w:sz w:val="28"/>
        </w:rPr>
        <w:t xml:space="preserve">
      </w:t>
      </w:r>
    </w:p>
    <w:bookmarkEnd w:id="19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9" w:id="1915"/>
    <w:p>
      <w:pPr>
        <w:spacing w:after="0"/>
        <w:ind w:left="0"/>
        <w:jc w:val="both"/>
      </w:pPr>
      <w:r>
        <w:rPr>
          <w:rFonts w:ascii="Times New Roman"/>
          <w:b w:val="false"/>
          <w:i w:val="false"/>
          <w:color w:val="000000"/>
          <w:sz w:val="28"/>
        </w:rPr>
        <w:t>
      неизвестно</w:t>
      </w:r>
    </w:p>
    <w:bookmarkEnd w:id="1915"/>
    <w:bookmarkStart w:name="z10360" w:id="1916"/>
    <w:p>
      <w:pPr>
        <w:spacing w:after="0"/>
        <w:ind w:left="0"/>
        <w:jc w:val="both"/>
      </w:pPr>
      <w:r>
        <w:rPr>
          <w:rFonts w:ascii="Times New Roman"/>
          <w:b w:val="false"/>
          <w:i w:val="false"/>
          <w:color w:val="000000"/>
          <w:sz w:val="28"/>
        </w:rPr>
        <w:t>
      название код. код. код операции</w:t>
      </w:r>
    </w:p>
    <w:bookmarkEnd w:id="1916"/>
    <w:bookmarkStart w:name="z10361" w:id="1917"/>
    <w:p>
      <w:pPr>
        <w:spacing w:after="0"/>
        <w:ind w:left="0"/>
        <w:jc w:val="both"/>
      </w:pPr>
      <w:r>
        <w:rPr>
          <w:rFonts w:ascii="Times New Roman"/>
          <w:b w:val="false"/>
          <w:i w:val="false"/>
          <w:color w:val="000000"/>
          <w:sz w:val="28"/>
        </w:rPr>
        <w:t xml:space="preserve">
      </w:t>
      </w:r>
    </w:p>
    <w:bookmarkEnd w:id="19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2" w:id="1918"/>
    <w:p>
      <w:pPr>
        <w:spacing w:after="0"/>
        <w:ind w:left="0"/>
        <w:jc w:val="both"/>
      </w:pPr>
      <w:r>
        <w:rPr>
          <w:rFonts w:ascii="Times New Roman"/>
          <w:b w:val="false"/>
          <w:i w:val="false"/>
          <w:color w:val="000000"/>
          <w:sz w:val="28"/>
        </w:rPr>
        <w:t>
      нет</w:t>
      </w:r>
    </w:p>
    <w:bookmarkEnd w:id="1918"/>
    <w:bookmarkStart w:name="z10363" w:id="1919"/>
    <w:p>
      <w:pPr>
        <w:spacing w:after="0"/>
        <w:ind w:left="0"/>
        <w:jc w:val="both"/>
      </w:pPr>
      <w:r>
        <w:rPr>
          <w:rFonts w:ascii="Times New Roman"/>
          <w:b w:val="false"/>
          <w:i w:val="false"/>
          <w:color w:val="000000"/>
          <w:sz w:val="28"/>
        </w:rPr>
        <w:t xml:space="preserve">
      </w:t>
      </w:r>
    </w:p>
    <w:bookmarkEnd w:id="19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4" w:id="1920"/>
    <w:p>
      <w:pPr>
        <w:spacing w:after="0"/>
        <w:ind w:left="0"/>
        <w:jc w:val="both"/>
      </w:pPr>
      <w:r>
        <w:rPr>
          <w:rFonts w:ascii="Times New Roman"/>
          <w:b w:val="false"/>
          <w:i w:val="false"/>
          <w:color w:val="000000"/>
          <w:sz w:val="28"/>
        </w:rPr>
        <w:t>
      Да дата начала АКШ .</w:t>
      </w:r>
    </w:p>
    <w:bookmarkEnd w:id="1920"/>
    <w:bookmarkStart w:name="z10365" w:id="1921"/>
    <w:p>
      <w:pPr>
        <w:spacing w:after="0"/>
        <w:ind w:left="0"/>
        <w:jc w:val="both"/>
      </w:pPr>
      <w:r>
        <w:rPr>
          <w:rFonts w:ascii="Times New Roman"/>
          <w:b w:val="false"/>
          <w:i w:val="false"/>
          <w:color w:val="000000"/>
          <w:sz w:val="28"/>
        </w:rPr>
        <w:t xml:space="preserve">
      </w:t>
      </w:r>
    </w:p>
    <w:bookmarkEnd w:id="19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6" w:id="1922"/>
    <w:p>
      <w:pPr>
        <w:spacing w:after="0"/>
        <w:ind w:left="0"/>
        <w:jc w:val="both"/>
      </w:pPr>
      <w:r>
        <w:rPr>
          <w:rFonts w:ascii="Times New Roman"/>
          <w:b w:val="false"/>
          <w:i w:val="false"/>
          <w:color w:val="000000"/>
          <w:sz w:val="28"/>
        </w:rPr>
        <w:t>
      экстренно</w:t>
      </w:r>
    </w:p>
    <w:bookmarkEnd w:id="1922"/>
    <w:bookmarkStart w:name="z10367" w:id="1923"/>
    <w:p>
      <w:pPr>
        <w:spacing w:after="0"/>
        <w:ind w:left="0"/>
        <w:jc w:val="both"/>
      </w:pPr>
      <w:r>
        <w:rPr>
          <w:rFonts w:ascii="Times New Roman"/>
          <w:b w:val="false"/>
          <w:i w:val="false"/>
          <w:color w:val="000000"/>
          <w:sz w:val="28"/>
        </w:rPr>
        <w:t xml:space="preserve">
      </w:t>
      </w:r>
    </w:p>
    <w:bookmarkEnd w:id="19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8" w:id="1924"/>
    <w:p>
      <w:pPr>
        <w:spacing w:after="0"/>
        <w:ind w:left="0"/>
        <w:jc w:val="both"/>
      </w:pPr>
      <w:r>
        <w:rPr>
          <w:rFonts w:ascii="Times New Roman"/>
          <w:b w:val="false"/>
          <w:i w:val="false"/>
          <w:color w:val="000000"/>
          <w:sz w:val="28"/>
        </w:rPr>
        <w:t>
      до 4-6 часов от начала заболевания</w:t>
      </w:r>
    </w:p>
    <w:bookmarkEnd w:id="1924"/>
    <w:bookmarkStart w:name="z10369" w:id="1925"/>
    <w:p>
      <w:pPr>
        <w:spacing w:after="0"/>
        <w:ind w:left="0"/>
        <w:jc w:val="both"/>
      </w:pPr>
      <w:r>
        <w:rPr>
          <w:rFonts w:ascii="Times New Roman"/>
          <w:b w:val="false"/>
          <w:i w:val="false"/>
          <w:color w:val="000000"/>
          <w:sz w:val="28"/>
        </w:rPr>
        <w:t xml:space="preserve">
      </w:t>
      </w:r>
    </w:p>
    <w:bookmarkEnd w:id="19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0" w:id="1926"/>
    <w:p>
      <w:pPr>
        <w:spacing w:after="0"/>
        <w:ind w:left="0"/>
        <w:jc w:val="both"/>
      </w:pPr>
      <w:r>
        <w:rPr>
          <w:rFonts w:ascii="Times New Roman"/>
          <w:b w:val="false"/>
          <w:i w:val="false"/>
          <w:color w:val="000000"/>
          <w:sz w:val="28"/>
        </w:rPr>
        <w:t>
      до 24 часов</w:t>
      </w:r>
    </w:p>
    <w:bookmarkEnd w:id="1926"/>
    <w:bookmarkStart w:name="z10371" w:id="1927"/>
    <w:p>
      <w:pPr>
        <w:spacing w:after="0"/>
        <w:ind w:left="0"/>
        <w:jc w:val="both"/>
      </w:pPr>
      <w:r>
        <w:rPr>
          <w:rFonts w:ascii="Times New Roman"/>
          <w:b w:val="false"/>
          <w:i w:val="false"/>
          <w:color w:val="000000"/>
          <w:sz w:val="28"/>
        </w:rPr>
        <w:t xml:space="preserve">
      </w:t>
      </w:r>
    </w:p>
    <w:bookmarkEnd w:id="19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2" w:id="1928"/>
    <w:p>
      <w:pPr>
        <w:spacing w:after="0"/>
        <w:ind w:left="0"/>
        <w:jc w:val="both"/>
      </w:pPr>
      <w:r>
        <w:rPr>
          <w:rFonts w:ascii="Times New Roman"/>
          <w:b w:val="false"/>
          <w:i w:val="false"/>
          <w:color w:val="000000"/>
          <w:sz w:val="28"/>
        </w:rPr>
        <w:t>
      свыше 72 часов</w:t>
      </w:r>
    </w:p>
    <w:bookmarkEnd w:id="1928"/>
    <w:bookmarkStart w:name="z10373" w:id="1929"/>
    <w:p>
      <w:pPr>
        <w:spacing w:after="0"/>
        <w:ind w:left="0"/>
        <w:jc w:val="both"/>
      </w:pPr>
      <w:r>
        <w:rPr>
          <w:rFonts w:ascii="Times New Roman"/>
          <w:b w:val="false"/>
          <w:i w:val="false"/>
          <w:color w:val="000000"/>
          <w:sz w:val="28"/>
        </w:rPr>
        <w:t>
      Шунты:</w:t>
      </w:r>
    </w:p>
    <w:bookmarkEnd w:id="1929"/>
    <w:bookmarkStart w:name="z10374" w:id="1930"/>
    <w:p>
      <w:pPr>
        <w:spacing w:after="0"/>
        <w:ind w:left="0"/>
        <w:jc w:val="both"/>
      </w:pPr>
      <w:r>
        <w:rPr>
          <w:rFonts w:ascii="Times New Roman"/>
          <w:b w:val="false"/>
          <w:i w:val="false"/>
          <w:color w:val="000000"/>
          <w:sz w:val="28"/>
        </w:rPr>
        <w:t xml:space="preserve">
      </w:t>
      </w:r>
    </w:p>
    <w:bookmarkEnd w:id="19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5" w:id="1931"/>
    <w:p>
      <w:pPr>
        <w:spacing w:after="0"/>
        <w:ind w:left="0"/>
        <w:jc w:val="both"/>
      </w:pPr>
      <w:r>
        <w:rPr>
          <w:rFonts w:ascii="Times New Roman"/>
          <w:b w:val="false"/>
          <w:i w:val="false"/>
          <w:color w:val="000000"/>
          <w:sz w:val="28"/>
        </w:rPr>
        <w:t>
      вена</w:t>
      </w:r>
    </w:p>
    <w:bookmarkEnd w:id="1931"/>
    <w:bookmarkStart w:name="z10376" w:id="1932"/>
    <w:p>
      <w:pPr>
        <w:spacing w:after="0"/>
        <w:ind w:left="0"/>
        <w:jc w:val="both"/>
      </w:pPr>
      <w:r>
        <w:rPr>
          <w:rFonts w:ascii="Times New Roman"/>
          <w:b w:val="false"/>
          <w:i w:val="false"/>
          <w:color w:val="000000"/>
          <w:sz w:val="28"/>
        </w:rPr>
        <w:t xml:space="preserve">
      </w:t>
      </w:r>
    </w:p>
    <w:bookmarkEnd w:id="19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7" w:id="1933"/>
    <w:p>
      <w:pPr>
        <w:spacing w:after="0"/>
        <w:ind w:left="0"/>
        <w:jc w:val="both"/>
      </w:pPr>
      <w:r>
        <w:rPr>
          <w:rFonts w:ascii="Times New Roman"/>
          <w:b w:val="false"/>
          <w:i w:val="false"/>
          <w:color w:val="000000"/>
          <w:sz w:val="28"/>
        </w:rPr>
        <w:t>
      ЛГА</w:t>
      </w:r>
    </w:p>
    <w:bookmarkEnd w:id="1933"/>
    <w:bookmarkStart w:name="z10378" w:id="1934"/>
    <w:p>
      <w:pPr>
        <w:spacing w:after="0"/>
        <w:ind w:left="0"/>
        <w:jc w:val="both"/>
      </w:pPr>
      <w:r>
        <w:rPr>
          <w:rFonts w:ascii="Times New Roman"/>
          <w:b w:val="false"/>
          <w:i w:val="false"/>
          <w:color w:val="000000"/>
          <w:sz w:val="28"/>
        </w:rPr>
        <w:t xml:space="preserve">
      </w:t>
      </w:r>
    </w:p>
    <w:bookmarkEnd w:id="19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9" w:id="1935"/>
    <w:p>
      <w:pPr>
        <w:spacing w:after="0"/>
        <w:ind w:left="0"/>
        <w:jc w:val="both"/>
      </w:pPr>
      <w:r>
        <w:rPr>
          <w:rFonts w:ascii="Times New Roman"/>
          <w:b w:val="false"/>
          <w:i w:val="false"/>
          <w:color w:val="000000"/>
          <w:sz w:val="28"/>
        </w:rPr>
        <w:t>
      ПГА</w:t>
      </w:r>
    </w:p>
    <w:bookmarkEnd w:id="1935"/>
    <w:bookmarkStart w:name="z10380" w:id="1936"/>
    <w:p>
      <w:pPr>
        <w:spacing w:after="0"/>
        <w:ind w:left="0"/>
        <w:jc w:val="both"/>
      </w:pPr>
      <w:r>
        <w:rPr>
          <w:rFonts w:ascii="Times New Roman"/>
          <w:b w:val="false"/>
          <w:i w:val="false"/>
          <w:color w:val="000000"/>
          <w:sz w:val="28"/>
        </w:rPr>
        <w:t xml:space="preserve">
      </w:t>
      </w:r>
    </w:p>
    <w:bookmarkEnd w:id="19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1" w:id="1937"/>
    <w:p>
      <w:pPr>
        <w:spacing w:after="0"/>
        <w:ind w:left="0"/>
        <w:jc w:val="both"/>
      </w:pPr>
      <w:r>
        <w:rPr>
          <w:rFonts w:ascii="Times New Roman"/>
          <w:b w:val="false"/>
          <w:i w:val="false"/>
          <w:color w:val="000000"/>
          <w:sz w:val="28"/>
        </w:rPr>
        <w:t>
      др.</w:t>
      </w:r>
    </w:p>
    <w:bookmarkEnd w:id="1937"/>
    <w:bookmarkStart w:name="z10382" w:id="1938"/>
    <w:p>
      <w:pPr>
        <w:spacing w:after="0"/>
        <w:ind w:left="0"/>
        <w:jc w:val="both"/>
      </w:pPr>
      <w:r>
        <w:rPr>
          <w:rFonts w:ascii="Times New Roman"/>
          <w:b w:val="false"/>
          <w:i w:val="false"/>
          <w:color w:val="000000"/>
          <w:sz w:val="28"/>
        </w:rPr>
        <w:t>
      осложнения, связанные с операцией:</w:t>
      </w:r>
    </w:p>
    <w:bookmarkEnd w:id="1938"/>
    <w:bookmarkStart w:name="z10383" w:id="1939"/>
    <w:p>
      <w:pPr>
        <w:spacing w:after="0"/>
        <w:ind w:left="0"/>
        <w:jc w:val="both"/>
      </w:pPr>
      <w:r>
        <w:rPr>
          <w:rFonts w:ascii="Times New Roman"/>
          <w:b w:val="false"/>
          <w:i w:val="false"/>
          <w:color w:val="000000"/>
          <w:sz w:val="28"/>
        </w:rPr>
        <w:t xml:space="preserve">
      </w:t>
      </w:r>
    </w:p>
    <w:bookmarkEnd w:id="19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4" w:id="1940"/>
    <w:p>
      <w:pPr>
        <w:spacing w:after="0"/>
        <w:ind w:left="0"/>
        <w:jc w:val="both"/>
      </w:pPr>
      <w:r>
        <w:rPr>
          <w:rFonts w:ascii="Times New Roman"/>
          <w:b w:val="false"/>
          <w:i w:val="false"/>
          <w:color w:val="000000"/>
          <w:sz w:val="28"/>
        </w:rPr>
        <w:t>
      периоперационный ИМ</w:t>
      </w:r>
    </w:p>
    <w:bookmarkEnd w:id="1940"/>
    <w:bookmarkStart w:name="z10385" w:id="1941"/>
    <w:p>
      <w:pPr>
        <w:spacing w:after="0"/>
        <w:ind w:left="0"/>
        <w:jc w:val="both"/>
      </w:pPr>
      <w:r>
        <w:rPr>
          <w:rFonts w:ascii="Times New Roman"/>
          <w:b w:val="false"/>
          <w:i w:val="false"/>
          <w:color w:val="000000"/>
          <w:sz w:val="28"/>
        </w:rPr>
        <w:t xml:space="preserve">
      </w:t>
      </w:r>
    </w:p>
    <w:bookmarkEnd w:id="19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6" w:id="1942"/>
    <w:p>
      <w:pPr>
        <w:spacing w:after="0"/>
        <w:ind w:left="0"/>
        <w:jc w:val="both"/>
      </w:pPr>
      <w:r>
        <w:rPr>
          <w:rFonts w:ascii="Times New Roman"/>
          <w:b w:val="false"/>
          <w:i w:val="false"/>
          <w:color w:val="000000"/>
          <w:sz w:val="28"/>
        </w:rPr>
        <w:t>
      неврологический дефицит</w:t>
      </w:r>
    </w:p>
    <w:bookmarkEnd w:id="1942"/>
    <w:bookmarkStart w:name="z10387" w:id="1943"/>
    <w:p>
      <w:pPr>
        <w:spacing w:after="0"/>
        <w:ind w:left="0"/>
        <w:jc w:val="both"/>
      </w:pPr>
      <w:r>
        <w:rPr>
          <w:rFonts w:ascii="Times New Roman"/>
          <w:b w:val="false"/>
          <w:i w:val="false"/>
          <w:color w:val="000000"/>
          <w:sz w:val="28"/>
        </w:rPr>
        <w:t xml:space="preserve">
      </w:t>
      </w:r>
    </w:p>
    <w:bookmarkEnd w:id="19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8" w:id="1944"/>
    <w:p>
      <w:pPr>
        <w:spacing w:after="0"/>
        <w:ind w:left="0"/>
        <w:jc w:val="both"/>
      </w:pPr>
      <w:r>
        <w:rPr>
          <w:rFonts w:ascii="Times New Roman"/>
          <w:b w:val="false"/>
          <w:i w:val="false"/>
          <w:color w:val="000000"/>
          <w:sz w:val="28"/>
        </w:rPr>
        <w:t>
      кровотечение</w:t>
      </w:r>
    </w:p>
    <w:bookmarkEnd w:id="1944"/>
    <w:bookmarkStart w:name="z10389" w:id="1945"/>
    <w:p>
      <w:pPr>
        <w:spacing w:after="0"/>
        <w:ind w:left="0"/>
        <w:jc w:val="both"/>
      </w:pPr>
      <w:r>
        <w:rPr>
          <w:rFonts w:ascii="Times New Roman"/>
          <w:b w:val="false"/>
          <w:i w:val="false"/>
          <w:color w:val="000000"/>
          <w:sz w:val="28"/>
        </w:rPr>
        <w:t xml:space="preserve">
      </w:t>
      </w:r>
    </w:p>
    <w:bookmarkEnd w:id="19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0" w:id="1946"/>
    <w:p>
      <w:pPr>
        <w:spacing w:after="0"/>
        <w:ind w:left="0"/>
        <w:jc w:val="both"/>
      </w:pPr>
      <w:r>
        <w:rPr>
          <w:rFonts w:ascii="Times New Roman"/>
          <w:b w:val="false"/>
          <w:i w:val="false"/>
          <w:color w:val="000000"/>
          <w:sz w:val="28"/>
        </w:rPr>
        <w:t>
      нарушение ритма и проводимости сердца</w:t>
      </w:r>
    </w:p>
    <w:bookmarkEnd w:id="1946"/>
    <w:bookmarkStart w:name="z10391" w:id="1947"/>
    <w:p>
      <w:pPr>
        <w:spacing w:after="0"/>
        <w:ind w:left="0"/>
        <w:jc w:val="both"/>
      </w:pPr>
      <w:r>
        <w:rPr>
          <w:rFonts w:ascii="Times New Roman"/>
          <w:b w:val="false"/>
          <w:i w:val="false"/>
          <w:color w:val="000000"/>
          <w:sz w:val="28"/>
        </w:rPr>
        <w:t xml:space="preserve">
      </w:t>
      </w:r>
    </w:p>
    <w:bookmarkEnd w:id="19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2" w:id="1948"/>
    <w:p>
      <w:pPr>
        <w:spacing w:after="0"/>
        <w:ind w:left="0"/>
        <w:jc w:val="both"/>
      </w:pPr>
      <w:r>
        <w:rPr>
          <w:rFonts w:ascii="Times New Roman"/>
          <w:b w:val="false"/>
          <w:i w:val="false"/>
          <w:color w:val="000000"/>
          <w:sz w:val="28"/>
        </w:rPr>
        <w:t>
      медиастенит</w:t>
      </w:r>
    </w:p>
    <w:bookmarkEnd w:id="1948"/>
    <w:bookmarkStart w:name="z10393" w:id="1949"/>
    <w:p>
      <w:pPr>
        <w:spacing w:after="0"/>
        <w:ind w:left="0"/>
        <w:jc w:val="both"/>
      </w:pPr>
      <w:r>
        <w:rPr>
          <w:rFonts w:ascii="Times New Roman"/>
          <w:b w:val="false"/>
          <w:i w:val="false"/>
          <w:color w:val="000000"/>
          <w:sz w:val="28"/>
        </w:rPr>
        <w:t xml:space="preserve">
      </w:t>
      </w:r>
    </w:p>
    <w:bookmarkEnd w:id="19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4" w:id="1950"/>
    <w:p>
      <w:pPr>
        <w:spacing w:after="0"/>
        <w:ind w:left="0"/>
        <w:jc w:val="both"/>
      </w:pPr>
      <w:r>
        <w:rPr>
          <w:rFonts w:ascii="Times New Roman"/>
          <w:b w:val="false"/>
          <w:i w:val="false"/>
          <w:color w:val="000000"/>
          <w:sz w:val="28"/>
        </w:rPr>
        <w:t>
      нестабильность грудины</w:t>
      </w:r>
    </w:p>
    <w:bookmarkEnd w:id="1950"/>
    <w:bookmarkStart w:name="z10395" w:id="1951"/>
    <w:p>
      <w:pPr>
        <w:spacing w:after="0"/>
        <w:ind w:left="0"/>
        <w:jc w:val="both"/>
      </w:pPr>
      <w:r>
        <w:rPr>
          <w:rFonts w:ascii="Times New Roman"/>
          <w:b w:val="false"/>
          <w:i w:val="false"/>
          <w:color w:val="000000"/>
          <w:sz w:val="28"/>
        </w:rPr>
        <w:t xml:space="preserve">
      </w:t>
      </w:r>
    </w:p>
    <w:bookmarkEnd w:id="19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6" w:id="1952"/>
    <w:p>
      <w:pPr>
        <w:spacing w:after="0"/>
        <w:ind w:left="0"/>
        <w:jc w:val="both"/>
      </w:pPr>
      <w:r>
        <w:rPr>
          <w:rFonts w:ascii="Times New Roman"/>
          <w:b w:val="false"/>
          <w:i w:val="false"/>
          <w:color w:val="000000"/>
          <w:sz w:val="28"/>
        </w:rPr>
        <w:t>
      другие</w:t>
      </w:r>
    </w:p>
    <w:bookmarkEnd w:id="1952"/>
    <w:bookmarkStart w:name="z10397" w:id="1953"/>
    <w:p>
      <w:pPr>
        <w:spacing w:after="0"/>
        <w:ind w:left="0"/>
        <w:jc w:val="both"/>
      </w:pPr>
      <w:r>
        <w:rPr>
          <w:rFonts w:ascii="Times New Roman"/>
          <w:b w:val="false"/>
          <w:i w:val="false"/>
          <w:color w:val="000000"/>
          <w:sz w:val="28"/>
        </w:rPr>
        <w:t>
      имплантация электрокардиостимулятора</w:t>
      </w:r>
    </w:p>
    <w:bookmarkEnd w:id="1953"/>
    <w:bookmarkStart w:name="z10398" w:id="1954"/>
    <w:p>
      <w:pPr>
        <w:spacing w:after="0"/>
        <w:ind w:left="0"/>
        <w:jc w:val="both"/>
      </w:pPr>
      <w:r>
        <w:rPr>
          <w:rFonts w:ascii="Times New Roman"/>
          <w:b w:val="false"/>
          <w:i w:val="false"/>
          <w:color w:val="000000"/>
          <w:sz w:val="28"/>
        </w:rPr>
        <w:t xml:space="preserve">
      </w:t>
      </w:r>
    </w:p>
    <w:bookmarkEnd w:id="19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99" w:id="1955"/>
    <w:p>
      <w:pPr>
        <w:spacing w:after="0"/>
        <w:ind w:left="0"/>
        <w:jc w:val="both"/>
      </w:pPr>
      <w:r>
        <w:rPr>
          <w:rFonts w:ascii="Times New Roman"/>
          <w:b w:val="false"/>
          <w:i w:val="false"/>
          <w:color w:val="000000"/>
          <w:sz w:val="28"/>
        </w:rPr>
        <w:t>
      нет</w:t>
      </w:r>
    </w:p>
    <w:bookmarkEnd w:id="1955"/>
    <w:bookmarkStart w:name="z10400" w:id="1956"/>
    <w:p>
      <w:pPr>
        <w:spacing w:after="0"/>
        <w:ind w:left="0"/>
        <w:jc w:val="both"/>
      </w:pPr>
      <w:r>
        <w:rPr>
          <w:rFonts w:ascii="Times New Roman"/>
          <w:b w:val="false"/>
          <w:i w:val="false"/>
          <w:color w:val="000000"/>
          <w:sz w:val="28"/>
        </w:rPr>
        <w:t xml:space="preserve">
      </w:t>
      </w:r>
    </w:p>
    <w:bookmarkEnd w:id="19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1" w:id="1957"/>
    <w:p>
      <w:pPr>
        <w:spacing w:after="0"/>
        <w:ind w:left="0"/>
        <w:jc w:val="both"/>
      </w:pPr>
      <w:r>
        <w:rPr>
          <w:rFonts w:ascii="Times New Roman"/>
          <w:b w:val="false"/>
          <w:i w:val="false"/>
          <w:color w:val="000000"/>
          <w:sz w:val="28"/>
        </w:rPr>
        <w:t>
      да</w:t>
      </w:r>
    </w:p>
    <w:bookmarkEnd w:id="1957"/>
    <w:bookmarkStart w:name="z10402" w:id="1958"/>
    <w:p>
      <w:pPr>
        <w:spacing w:after="0"/>
        <w:ind w:left="0"/>
        <w:jc w:val="both"/>
      </w:pPr>
      <w:r>
        <w:rPr>
          <w:rFonts w:ascii="Times New Roman"/>
          <w:b w:val="false"/>
          <w:i w:val="false"/>
          <w:color w:val="000000"/>
          <w:sz w:val="28"/>
        </w:rPr>
        <w:t xml:space="preserve">
      </w:t>
      </w:r>
    </w:p>
    <w:bookmarkEnd w:id="19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3" w:id="1959"/>
    <w:p>
      <w:pPr>
        <w:spacing w:after="0"/>
        <w:ind w:left="0"/>
        <w:jc w:val="both"/>
      </w:pPr>
      <w:r>
        <w:rPr>
          <w:rFonts w:ascii="Times New Roman"/>
          <w:b w:val="false"/>
          <w:i w:val="false"/>
          <w:color w:val="000000"/>
          <w:sz w:val="28"/>
        </w:rPr>
        <w:t>
      экстренная</w:t>
      </w:r>
    </w:p>
    <w:bookmarkEnd w:id="1959"/>
    <w:bookmarkStart w:name="z10404" w:id="1960"/>
    <w:p>
      <w:pPr>
        <w:spacing w:after="0"/>
        <w:ind w:left="0"/>
        <w:jc w:val="both"/>
      </w:pPr>
      <w:r>
        <w:rPr>
          <w:rFonts w:ascii="Times New Roman"/>
          <w:b w:val="false"/>
          <w:i w:val="false"/>
          <w:color w:val="000000"/>
          <w:sz w:val="28"/>
        </w:rPr>
        <w:t xml:space="preserve">
      </w:t>
      </w:r>
    </w:p>
    <w:bookmarkEnd w:id="19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5" w:id="1961"/>
    <w:p>
      <w:pPr>
        <w:spacing w:after="0"/>
        <w:ind w:left="0"/>
        <w:jc w:val="both"/>
      </w:pPr>
      <w:r>
        <w:rPr>
          <w:rFonts w:ascii="Times New Roman"/>
          <w:b w:val="false"/>
          <w:i w:val="false"/>
          <w:color w:val="000000"/>
          <w:sz w:val="28"/>
        </w:rPr>
        <w:t>
      плановая</w:t>
      </w:r>
    </w:p>
    <w:bookmarkEnd w:id="1961"/>
    <w:bookmarkStart w:name="z10406" w:id="1962"/>
    <w:p>
      <w:pPr>
        <w:spacing w:after="0"/>
        <w:ind w:left="0"/>
        <w:jc w:val="both"/>
      </w:pPr>
      <w:r>
        <w:rPr>
          <w:rFonts w:ascii="Times New Roman"/>
          <w:b w:val="false"/>
          <w:i w:val="false"/>
          <w:color w:val="000000"/>
          <w:sz w:val="28"/>
        </w:rPr>
        <w:t>
      название код. код. код операции</w:t>
      </w:r>
    </w:p>
    <w:bookmarkEnd w:id="1962"/>
    <w:bookmarkStart w:name="z10407" w:id="1963"/>
    <w:p>
      <w:pPr>
        <w:spacing w:after="0"/>
        <w:ind w:left="0"/>
        <w:jc w:val="both"/>
      </w:pPr>
      <w:r>
        <w:rPr>
          <w:rFonts w:ascii="Times New Roman"/>
          <w:b w:val="false"/>
          <w:i w:val="false"/>
          <w:color w:val="000000"/>
          <w:sz w:val="28"/>
        </w:rPr>
        <w:t xml:space="preserve">
      </w:t>
      </w:r>
    </w:p>
    <w:bookmarkEnd w:id="19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08" w:id="1964"/>
    <w:p>
      <w:pPr>
        <w:spacing w:after="0"/>
        <w:ind w:left="0"/>
        <w:jc w:val="both"/>
      </w:pPr>
      <w:r>
        <w:rPr>
          <w:rFonts w:ascii="Times New Roman"/>
          <w:b w:val="false"/>
          <w:i w:val="false"/>
          <w:color w:val="000000"/>
          <w:sz w:val="28"/>
        </w:rPr>
        <w:t>
      временный ЭКС</w:t>
      </w:r>
    </w:p>
    <w:bookmarkEnd w:id="1964"/>
    <w:bookmarkStart w:name="z10409" w:id="1965"/>
    <w:p>
      <w:pPr>
        <w:spacing w:after="0"/>
        <w:ind w:left="0"/>
        <w:jc w:val="both"/>
      </w:pPr>
      <w:r>
        <w:rPr>
          <w:rFonts w:ascii="Times New Roman"/>
          <w:b w:val="false"/>
          <w:i w:val="false"/>
          <w:color w:val="000000"/>
          <w:sz w:val="28"/>
        </w:rPr>
        <w:t xml:space="preserve">
      </w:t>
      </w:r>
    </w:p>
    <w:bookmarkEnd w:id="19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0" w:id="1966"/>
    <w:p>
      <w:pPr>
        <w:spacing w:after="0"/>
        <w:ind w:left="0"/>
        <w:jc w:val="both"/>
      </w:pPr>
      <w:r>
        <w:rPr>
          <w:rFonts w:ascii="Times New Roman"/>
          <w:b w:val="false"/>
          <w:i w:val="false"/>
          <w:color w:val="000000"/>
          <w:sz w:val="28"/>
        </w:rPr>
        <w:t>
      однокамерные</w:t>
      </w:r>
    </w:p>
    <w:bookmarkEnd w:id="1966"/>
    <w:bookmarkStart w:name="z10411" w:id="1967"/>
    <w:p>
      <w:pPr>
        <w:spacing w:after="0"/>
        <w:ind w:left="0"/>
        <w:jc w:val="both"/>
      </w:pPr>
      <w:r>
        <w:rPr>
          <w:rFonts w:ascii="Times New Roman"/>
          <w:b w:val="false"/>
          <w:i w:val="false"/>
          <w:color w:val="000000"/>
          <w:sz w:val="28"/>
        </w:rPr>
        <w:t xml:space="preserve">
      </w:t>
      </w:r>
    </w:p>
    <w:bookmarkEnd w:id="19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2" w:id="1968"/>
    <w:p>
      <w:pPr>
        <w:spacing w:after="0"/>
        <w:ind w:left="0"/>
        <w:jc w:val="both"/>
      </w:pPr>
      <w:r>
        <w:rPr>
          <w:rFonts w:ascii="Times New Roman"/>
          <w:b w:val="false"/>
          <w:i w:val="false"/>
          <w:color w:val="000000"/>
          <w:sz w:val="28"/>
        </w:rPr>
        <w:t>
      двухкамерные</w:t>
      </w:r>
    </w:p>
    <w:bookmarkEnd w:id="1968"/>
    <w:bookmarkStart w:name="z10413" w:id="1969"/>
    <w:p>
      <w:pPr>
        <w:spacing w:after="0"/>
        <w:ind w:left="0"/>
        <w:jc w:val="both"/>
      </w:pPr>
      <w:r>
        <w:rPr>
          <w:rFonts w:ascii="Times New Roman"/>
          <w:b w:val="false"/>
          <w:i w:val="false"/>
          <w:color w:val="000000"/>
          <w:sz w:val="28"/>
        </w:rPr>
        <w:t xml:space="preserve">
      </w:t>
      </w:r>
    </w:p>
    <w:bookmarkEnd w:id="19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4" w:id="1970"/>
    <w:p>
      <w:pPr>
        <w:spacing w:after="0"/>
        <w:ind w:left="0"/>
        <w:jc w:val="both"/>
      </w:pPr>
      <w:r>
        <w:rPr>
          <w:rFonts w:ascii="Times New Roman"/>
          <w:b w:val="false"/>
          <w:i w:val="false"/>
          <w:color w:val="000000"/>
          <w:sz w:val="28"/>
        </w:rPr>
        <w:t>
      постоянный ЭКС</w:t>
      </w:r>
    </w:p>
    <w:bookmarkEnd w:id="1970"/>
    <w:bookmarkStart w:name="z10415" w:id="1971"/>
    <w:p>
      <w:pPr>
        <w:spacing w:after="0"/>
        <w:ind w:left="0"/>
        <w:jc w:val="both"/>
      </w:pPr>
      <w:r>
        <w:rPr>
          <w:rFonts w:ascii="Times New Roman"/>
          <w:b w:val="false"/>
          <w:i w:val="false"/>
          <w:color w:val="000000"/>
          <w:sz w:val="28"/>
        </w:rPr>
        <w:t xml:space="preserve">
      </w:t>
      </w:r>
    </w:p>
    <w:bookmarkEnd w:id="19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6" w:id="1972"/>
    <w:p>
      <w:pPr>
        <w:spacing w:after="0"/>
        <w:ind w:left="0"/>
        <w:jc w:val="both"/>
      </w:pPr>
      <w:r>
        <w:rPr>
          <w:rFonts w:ascii="Times New Roman"/>
          <w:b w:val="false"/>
          <w:i w:val="false"/>
          <w:color w:val="000000"/>
          <w:sz w:val="28"/>
        </w:rPr>
        <w:t>
      однокамерные</w:t>
      </w:r>
    </w:p>
    <w:bookmarkEnd w:id="1972"/>
    <w:bookmarkStart w:name="z10417" w:id="1973"/>
    <w:p>
      <w:pPr>
        <w:spacing w:after="0"/>
        <w:ind w:left="0"/>
        <w:jc w:val="both"/>
      </w:pPr>
      <w:r>
        <w:rPr>
          <w:rFonts w:ascii="Times New Roman"/>
          <w:b w:val="false"/>
          <w:i w:val="false"/>
          <w:color w:val="000000"/>
          <w:sz w:val="28"/>
        </w:rPr>
        <w:t xml:space="preserve">
      </w:t>
      </w:r>
    </w:p>
    <w:bookmarkEnd w:id="19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8" w:id="1974"/>
    <w:p>
      <w:pPr>
        <w:spacing w:after="0"/>
        <w:ind w:left="0"/>
        <w:jc w:val="both"/>
      </w:pPr>
      <w:r>
        <w:rPr>
          <w:rFonts w:ascii="Times New Roman"/>
          <w:b w:val="false"/>
          <w:i w:val="false"/>
          <w:color w:val="000000"/>
          <w:sz w:val="28"/>
        </w:rPr>
        <w:t>
      двухкамерные</w:t>
      </w:r>
    </w:p>
    <w:bookmarkEnd w:id="1974"/>
    <w:bookmarkStart w:name="z10419" w:id="1975"/>
    <w:p>
      <w:pPr>
        <w:spacing w:after="0"/>
        <w:ind w:left="0"/>
        <w:jc w:val="both"/>
      </w:pPr>
      <w:r>
        <w:rPr>
          <w:rFonts w:ascii="Times New Roman"/>
          <w:b w:val="false"/>
          <w:i w:val="false"/>
          <w:color w:val="000000"/>
          <w:sz w:val="28"/>
        </w:rPr>
        <w:t xml:space="preserve">
      </w:t>
      </w:r>
    </w:p>
    <w:bookmarkEnd w:id="19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0" w:id="1976"/>
    <w:p>
      <w:pPr>
        <w:spacing w:after="0"/>
        <w:ind w:left="0"/>
        <w:jc w:val="both"/>
      </w:pPr>
      <w:r>
        <w:rPr>
          <w:rFonts w:ascii="Times New Roman"/>
          <w:b w:val="false"/>
          <w:i w:val="false"/>
          <w:color w:val="000000"/>
          <w:sz w:val="28"/>
        </w:rPr>
        <w:t>
      другое</w:t>
      </w:r>
    </w:p>
    <w:bookmarkEnd w:id="1976"/>
    <w:bookmarkStart w:name="z10421" w:id="1977"/>
    <w:p>
      <w:pPr>
        <w:spacing w:after="0"/>
        <w:ind w:left="0"/>
        <w:jc w:val="both"/>
      </w:pPr>
      <w:r>
        <w:rPr>
          <w:rFonts w:ascii="Times New Roman"/>
          <w:b w:val="false"/>
          <w:i w:val="false"/>
          <w:color w:val="000000"/>
          <w:sz w:val="28"/>
        </w:rPr>
        <w:t>
      имплантация Кардиовертела-дефибриллятора</w:t>
      </w:r>
    </w:p>
    <w:bookmarkEnd w:id="1977"/>
    <w:bookmarkStart w:name="z10422" w:id="1978"/>
    <w:p>
      <w:pPr>
        <w:spacing w:after="0"/>
        <w:ind w:left="0"/>
        <w:jc w:val="both"/>
      </w:pPr>
      <w:r>
        <w:rPr>
          <w:rFonts w:ascii="Times New Roman"/>
          <w:b w:val="false"/>
          <w:i w:val="false"/>
          <w:color w:val="000000"/>
          <w:sz w:val="28"/>
        </w:rPr>
        <w:t xml:space="preserve">
      </w:t>
      </w:r>
    </w:p>
    <w:bookmarkEnd w:id="19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3" w:id="1979"/>
    <w:p>
      <w:pPr>
        <w:spacing w:after="0"/>
        <w:ind w:left="0"/>
        <w:jc w:val="both"/>
      </w:pPr>
      <w:r>
        <w:rPr>
          <w:rFonts w:ascii="Times New Roman"/>
          <w:b w:val="false"/>
          <w:i w:val="false"/>
          <w:color w:val="000000"/>
          <w:sz w:val="28"/>
        </w:rPr>
        <w:t>
      нет</w:t>
      </w:r>
    </w:p>
    <w:bookmarkEnd w:id="1979"/>
    <w:bookmarkStart w:name="z10424"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5" w:id="1981"/>
    <w:p>
      <w:pPr>
        <w:spacing w:after="0"/>
        <w:ind w:left="0"/>
        <w:jc w:val="both"/>
      </w:pPr>
      <w:r>
        <w:rPr>
          <w:rFonts w:ascii="Times New Roman"/>
          <w:b w:val="false"/>
          <w:i w:val="false"/>
          <w:color w:val="000000"/>
          <w:sz w:val="28"/>
        </w:rPr>
        <w:t>
      да</w:t>
      </w:r>
    </w:p>
    <w:bookmarkEnd w:id="1981"/>
    <w:bookmarkStart w:name="z10426" w:id="1982"/>
    <w:p>
      <w:pPr>
        <w:spacing w:after="0"/>
        <w:ind w:left="0"/>
        <w:jc w:val="both"/>
      </w:pPr>
      <w:r>
        <w:rPr>
          <w:rFonts w:ascii="Times New Roman"/>
          <w:b w:val="false"/>
          <w:i w:val="false"/>
          <w:color w:val="000000"/>
          <w:sz w:val="28"/>
        </w:rPr>
        <w:t xml:space="preserve">
      </w:t>
      </w:r>
    </w:p>
    <w:bookmarkEnd w:id="19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7" w:id="1983"/>
    <w:p>
      <w:pPr>
        <w:spacing w:after="0"/>
        <w:ind w:left="0"/>
        <w:jc w:val="both"/>
      </w:pPr>
      <w:r>
        <w:rPr>
          <w:rFonts w:ascii="Times New Roman"/>
          <w:b w:val="false"/>
          <w:i w:val="false"/>
          <w:color w:val="000000"/>
          <w:sz w:val="28"/>
        </w:rPr>
        <w:t>
      неизвестно</w:t>
      </w:r>
    </w:p>
    <w:bookmarkEnd w:id="1983"/>
    <w:bookmarkStart w:name="z10428" w:id="1984"/>
    <w:p>
      <w:pPr>
        <w:spacing w:after="0"/>
        <w:ind w:left="0"/>
        <w:jc w:val="both"/>
      </w:pPr>
      <w:r>
        <w:rPr>
          <w:rFonts w:ascii="Times New Roman"/>
          <w:b w:val="false"/>
          <w:i w:val="false"/>
          <w:color w:val="000000"/>
          <w:sz w:val="28"/>
        </w:rPr>
        <w:t xml:space="preserve">
      </w:t>
      </w:r>
    </w:p>
    <w:bookmarkEnd w:id="19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9" w:id="1985"/>
    <w:p>
      <w:pPr>
        <w:spacing w:after="0"/>
        <w:ind w:left="0"/>
        <w:jc w:val="both"/>
      </w:pPr>
      <w:r>
        <w:rPr>
          <w:rFonts w:ascii="Times New Roman"/>
          <w:b w:val="false"/>
          <w:i w:val="false"/>
          <w:color w:val="000000"/>
          <w:sz w:val="28"/>
        </w:rPr>
        <w:t>
      экстренная</w:t>
      </w:r>
    </w:p>
    <w:bookmarkEnd w:id="1985"/>
    <w:bookmarkStart w:name="z10430" w:id="1986"/>
    <w:p>
      <w:pPr>
        <w:spacing w:after="0"/>
        <w:ind w:left="0"/>
        <w:jc w:val="both"/>
      </w:pPr>
      <w:r>
        <w:rPr>
          <w:rFonts w:ascii="Times New Roman"/>
          <w:b w:val="false"/>
          <w:i w:val="false"/>
          <w:color w:val="000000"/>
          <w:sz w:val="28"/>
        </w:rPr>
        <w:t xml:space="preserve">
      </w:t>
      </w:r>
    </w:p>
    <w:bookmarkEnd w:id="19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31" w:id="1987"/>
    <w:p>
      <w:pPr>
        <w:spacing w:after="0"/>
        <w:ind w:left="0"/>
        <w:jc w:val="both"/>
      </w:pPr>
      <w:r>
        <w:rPr>
          <w:rFonts w:ascii="Times New Roman"/>
          <w:b w:val="false"/>
          <w:i w:val="false"/>
          <w:color w:val="000000"/>
          <w:sz w:val="28"/>
        </w:rPr>
        <w:t>
      плановая</w:t>
      </w:r>
    </w:p>
    <w:bookmarkEnd w:id="1987"/>
    <w:bookmarkStart w:name="z10432" w:id="1988"/>
    <w:p>
      <w:pPr>
        <w:spacing w:after="0"/>
        <w:ind w:left="0"/>
        <w:jc w:val="both"/>
      </w:pPr>
      <w:r>
        <w:rPr>
          <w:rFonts w:ascii="Times New Roman"/>
          <w:b w:val="false"/>
          <w:i w:val="false"/>
          <w:color w:val="000000"/>
          <w:sz w:val="28"/>
        </w:rPr>
        <w:t>
      название код. код. код операции</w:t>
      </w:r>
    </w:p>
    <w:bookmarkEnd w:id="1988"/>
    <w:bookmarkStart w:name="z10433" w:id="1989"/>
    <w:p>
      <w:pPr>
        <w:spacing w:after="0"/>
        <w:ind w:left="0"/>
        <w:jc w:val="both"/>
      </w:pPr>
      <w:r>
        <w:rPr>
          <w:rFonts w:ascii="Times New Roman"/>
          <w:b w:val="false"/>
          <w:i w:val="false"/>
          <w:color w:val="000000"/>
          <w:sz w:val="28"/>
        </w:rPr>
        <w:t>
      Имплантация кардиоресинхронизирующего устройства (СРТИ)</w:t>
      </w:r>
    </w:p>
    <w:bookmarkEnd w:id="1989"/>
    <w:bookmarkStart w:name="z10434" w:id="1990"/>
    <w:p>
      <w:pPr>
        <w:spacing w:after="0"/>
        <w:ind w:left="0"/>
        <w:jc w:val="both"/>
      </w:pPr>
      <w:r>
        <w:rPr>
          <w:rFonts w:ascii="Times New Roman"/>
          <w:b w:val="false"/>
          <w:i w:val="false"/>
          <w:color w:val="000000"/>
          <w:sz w:val="28"/>
        </w:rPr>
        <w:t xml:space="preserve">
      </w:t>
      </w:r>
    </w:p>
    <w:bookmarkEnd w:id="19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35" w:id="1991"/>
    <w:p>
      <w:pPr>
        <w:spacing w:after="0"/>
        <w:ind w:left="0"/>
        <w:jc w:val="both"/>
      </w:pPr>
      <w:r>
        <w:rPr>
          <w:rFonts w:ascii="Times New Roman"/>
          <w:b w:val="false"/>
          <w:i w:val="false"/>
          <w:color w:val="000000"/>
          <w:sz w:val="28"/>
        </w:rPr>
        <w:t>
      Нет</w:t>
      </w:r>
    </w:p>
    <w:bookmarkEnd w:id="1991"/>
    <w:bookmarkStart w:name="z10436" w:id="1992"/>
    <w:p>
      <w:pPr>
        <w:spacing w:after="0"/>
        <w:ind w:left="0"/>
        <w:jc w:val="both"/>
      </w:pPr>
      <w:r>
        <w:rPr>
          <w:rFonts w:ascii="Times New Roman"/>
          <w:b w:val="false"/>
          <w:i w:val="false"/>
          <w:color w:val="000000"/>
          <w:sz w:val="28"/>
        </w:rPr>
        <w:t xml:space="preserve">
      </w:t>
      </w:r>
    </w:p>
    <w:bookmarkEnd w:id="19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37" w:id="1993"/>
    <w:p>
      <w:pPr>
        <w:spacing w:after="0"/>
        <w:ind w:left="0"/>
        <w:jc w:val="both"/>
      </w:pPr>
      <w:r>
        <w:rPr>
          <w:rFonts w:ascii="Times New Roman"/>
          <w:b w:val="false"/>
          <w:i w:val="false"/>
          <w:color w:val="000000"/>
          <w:sz w:val="28"/>
        </w:rPr>
        <w:t>
      да</w:t>
      </w:r>
    </w:p>
    <w:bookmarkEnd w:id="1993"/>
    <w:bookmarkStart w:name="z10438" w:id="1994"/>
    <w:p>
      <w:pPr>
        <w:spacing w:after="0"/>
        <w:ind w:left="0"/>
        <w:jc w:val="both"/>
      </w:pPr>
      <w:r>
        <w:rPr>
          <w:rFonts w:ascii="Times New Roman"/>
          <w:b w:val="false"/>
          <w:i w:val="false"/>
          <w:color w:val="000000"/>
          <w:sz w:val="28"/>
        </w:rPr>
        <w:t>
      Название и код операции код. код.</w:t>
      </w:r>
    </w:p>
    <w:bookmarkEnd w:id="1994"/>
    <w:bookmarkStart w:name="z10439" w:id="1995"/>
    <w:p>
      <w:pPr>
        <w:spacing w:after="0"/>
        <w:ind w:left="0"/>
        <w:jc w:val="both"/>
      </w:pPr>
      <w:r>
        <w:rPr>
          <w:rFonts w:ascii="Times New Roman"/>
          <w:b w:val="false"/>
          <w:i w:val="false"/>
          <w:color w:val="000000"/>
          <w:sz w:val="28"/>
        </w:rPr>
        <w:t>
      Другие операции:</w:t>
      </w:r>
    </w:p>
    <w:bookmarkEnd w:id="1995"/>
    <w:bookmarkStart w:name="z10440" w:id="1996"/>
    <w:p>
      <w:pPr>
        <w:spacing w:after="0"/>
        <w:ind w:left="0"/>
        <w:jc w:val="both"/>
      </w:pPr>
      <w:r>
        <w:rPr>
          <w:rFonts w:ascii="Times New Roman"/>
          <w:b w:val="false"/>
          <w:i w:val="false"/>
          <w:color w:val="000000"/>
          <w:sz w:val="28"/>
        </w:rPr>
        <w:t xml:space="preserve">
      </w:t>
      </w:r>
    </w:p>
    <w:bookmarkEnd w:id="19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1" w:id="1997"/>
    <w:p>
      <w:pPr>
        <w:spacing w:after="0"/>
        <w:ind w:left="0"/>
        <w:jc w:val="both"/>
      </w:pPr>
      <w:r>
        <w:rPr>
          <w:rFonts w:ascii="Times New Roman"/>
          <w:b w:val="false"/>
          <w:i w:val="false"/>
          <w:color w:val="000000"/>
          <w:sz w:val="28"/>
        </w:rPr>
        <w:t>
      нет</w:t>
      </w:r>
    </w:p>
    <w:bookmarkEnd w:id="1997"/>
    <w:bookmarkStart w:name="z10442" w:id="1998"/>
    <w:p>
      <w:pPr>
        <w:spacing w:after="0"/>
        <w:ind w:left="0"/>
        <w:jc w:val="both"/>
      </w:pPr>
      <w:r>
        <w:rPr>
          <w:rFonts w:ascii="Times New Roman"/>
          <w:b w:val="false"/>
          <w:i w:val="false"/>
          <w:color w:val="000000"/>
          <w:sz w:val="28"/>
        </w:rPr>
        <w:t xml:space="preserve">
      </w:t>
      </w:r>
    </w:p>
    <w:bookmarkEnd w:id="19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3" w:id="1999"/>
    <w:p>
      <w:pPr>
        <w:spacing w:after="0"/>
        <w:ind w:left="0"/>
        <w:jc w:val="both"/>
      </w:pPr>
      <w:r>
        <w:rPr>
          <w:rFonts w:ascii="Times New Roman"/>
          <w:b w:val="false"/>
          <w:i w:val="false"/>
          <w:color w:val="000000"/>
          <w:sz w:val="28"/>
        </w:rPr>
        <w:t>
      да</w:t>
      </w:r>
    </w:p>
    <w:bookmarkEnd w:id="1999"/>
    <w:bookmarkStart w:name="z10444" w:id="2000"/>
    <w:p>
      <w:pPr>
        <w:spacing w:after="0"/>
        <w:ind w:left="0"/>
        <w:jc w:val="both"/>
      </w:pPr>
      <w:r>
        <w:rPr>
          <w:rFonts w:ascii="Times New Roman"/>
          <w:b w:val="false"/>
          <w:i w:val="false"/>
          <w:color w:val="000000"/>
          <w:sz w:val="28"/>
        </w:rPr>
        <w:t xml:space="preserve">
      </w:t>
      </w:r>
    </w:p>
    <w:bookmarkEnd w:id="20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5" w:id="2001"/>
    <w:p>
      <w:pPr>
        <w:spacing w:after="0"/>
        <w:ind w:left="0"/>
        <w:jc w:val="both"/>
      </w:pPr>
      <w:r>
        <w:rPr>
          <w:rFonts w:ascii="Times New Roman"/>
          <w:b w:val="false"/>
          <w:i w:val="false"/>
          <w:color w:val="000000"/>
          <w:sz w:val="28"/>
        </w:rPr>
        <w:t>
      неизвестно</w:t>
      </w:r>
    </w:p>
    <w:bookmarkEnd w:id="2001"/>
    <w:bookmarkStart w:name="z10446" w:id="2002"/>
    <w:p>
      <w:pPr>
        <w:spacing w:after="0"/>
        <w:ind w:left="0"/>
        <w:jc w:val="both"/>
      </w:pPr>
      <w:r>
        <w:rPr>
          <w:rFonts w:ascii="Times New Roman"/>
          <w:b w:val="false"/>
          <w:i w:val="false"/>
          <w:color w:val="000000"/>
          <w:sz w:val="28"/>
        </w:rPr>
        <w:t xml:space="preserve">
      </w:t>
      </w:r>
    </w:p>
    <w:bookmarkEnd w:id="20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7" w:id="2003"/>
    <w:p>
      <w:pPr>
        <w:spacing w:after="0"/>
        <w:ind w:left="0"/>
        <w:jc w:val="both"/>
      </w:pPr>
      <w:r>
        <w:rPr>
          <w:rFonts w:ascii="Times New Roman"/>
          <w:b w:val="false"/>
          <w:i w:val="false"/>
          <w:color w:val="000000"/>
          <w:sz w:val="28"/>
        </w:rPr>
        <w:t>
      экстренная</w:t>
      </w:r>
    </w:p>
    <w:bookmarkEnd w:id="2003"/>
    <w:bookmarkStart w:name="z10448" w:id="2004"/>
    <w:p>
      <w:pPr>
        <w:spacing w:after="0"/>
        <w:ind w:left="0"/>
        <w:jc w:val="both"/>
      </w:pPr>
      <w:r>
        <w:rPr>
          <w:rFonts w:ascii="Times New Roman"/>
          <w:b w:val="false"/>
          <w:i w:val="false"/>
          <w:color w:val="000000"/>
          <w:sz w:val="28"/>
        </w:rPr>
        <w:t xml:space="preserve">
      </w:t>
      </w:r>
    </w:p>
    <w:bookmarkEnd w:id="20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9" w:id="2005"/>
    <w:p>
      <w:pPr>
        <w:spacing w:after="0"/>
        <w:ind w:left="0"/>
        <w:jc w:val="both"/>
      </w:pPr>
      <w:r>
        <w:rPr>
          <w:rFonts w:ascii="Times New Roman"/>
          <w:b w:val="false"/>
          <w:i w:val="false"/>
          <w:color w:val="000000"/>
          <w:sz w:val="28"/>
        </w:rPr>
        <w:t>
      плановая</w:t>
      </w:r>
    </w:p>
    <w:bookmarkEnd w:id="2005"/>
    <w:bookmarkStart w:name="z10450" w:id="2006"/>
    <w:p>
      <w:pPr>
        <w:spacing w:after="0"/>
        <w:ind w:left="0"/>
        <w:jc w:val="both"/>
      </w:pPr>
      <w:r>
        <w:rPr>
          <w:rFonts w:ascii="Times New Roman"/>
          <w:b w:val="false"/>
          <w:i w:val="false"/>
          <w:color w:val="000000"/>
          <w:sz w:val="28"/>
        </w:rPr>
        <w:t>
      название код. код. код операции</w:t>
      </w:r>
    </w:p>
    <w:bookmarkEnd w:id="2006"/>
    <w:bookmarkStart w:name="z10451" w:id="2007"/>
    <w:p>
      <w:pPr>
        <w:spacing w:after="0"/>
        <w:ind w:left="0"/>
        <w:jc w:val="both"/>
      </w:pPr>
      <w:r>
        <w:rPr>
          <w:rFonts w:ascii="Times New Roman"/>
          <w:b w:val="false"/>
          <w:i w:val="false"/>
          <w:color w:val="000000"/>
          <w:sz w:val="28"/>
        </w:rPr>
        <w:t>
      18. Осложнения на госпитальном этапе.</w:t>
      </w:r>
    </w:p>
    <w:bookmarkEnd w:id="2007"/>
    <w:bookmarkStart w:name="z10452" w:id="2008"/>
    <w:p>
      <w:pPr>
        <w:spacing w:after="0"/>
        <w:ind w:left="0"/>
        <w:jc w:val="both"/>
      </w:pPr>
      <w:r>
        <w:rPr>
          <w:rFonts w:ascii="Times New Roman"/>
          <w:b w:val="false"/>
          <w:i w:val="false"/>
          <w:color w:val="000000"/>
          <w:sz w:val="28"/>
        </w:rPr>
        <w:t>
      СН класс по Killip</w:t>
      </w:r>
    </w:p>
    <w:bookmarkEnd w:id="2008"/>
    <w:bookmarkStart w:name="z10453"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54" w:id="2010"/>
    <w:p>
      <w:pPr>
        <w:spacing w:after="0"/>
        <w:ind w:left="0"/>
        <w:jc w:val="both"/>
      </w:pPr>
      <w:r>
        <w:rPr>
          <w:rFonts w:ascii="Times New Roman"/>
          <w:b w:val="false"/>
          <w:i w:val="false"/>
          <w:color w:val="000000"/>
          <w:sz w:val="28"/>
        </w:rPr>
        <w:t xml:space="preserve">
      I </w:t>
      </w:r>
    </w:p>
    <w:bookmarkEnd w:id="2010"/>
    <w:bookmarkStart w:name="z10455" w:id="2011"/>
    <w:p>
      <w:pPr>
        <w:spacing w:after="0"/>
        <w:ind w:left="0"/>
        <w:jc w:val="both"/>
      </w:pPr>
      <w:r>
        <w:rPr>
          <w:rFonts w:ascii="Times New Roman"/>
          <w:b w:val="false"/>
          <w:i w:val="false"/>
          <w:color w:val="000000"/>
          <w:sz w:val="28"/>
        </w:rPr>
        <w:t xml:space="preserve">
      </w:t>
      </w:r>
    </w:p>
    <w:bookmarkEnd w:id="20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56" w:id="2012"/>
    <w:p>
      <w:pPr>
        <w:spacing w:after="0"/>
        <w:ind w:left="0"/>
        <w:jc w:val="both"/>
      </w:pPr>
      <w:r>
        <w:rPr>
          <w:rFonts w:ascii="Times New Roman"/>
          <w:b w:val="false"/>
          <w:i w:val="false"/>
          <w:color w:val="000000"/>
          <w:sz w:val="28"/>
        </w:rPr>
        <w:t xml:space="preserve">
      II </w:t>
      </w:r>
    </w:p>
    <w:bookmarkEnd w:id="2012"/>
    <w:bookmarkStart w:name="z10457" w:id="2013"/>
    <w:p>
      <w:pPr>
        <w:spacing w:after="0"/>
        <w:ind w:left="0"/>
        <w:jc w:val="both"/>
      </w:pPr>
      <w:r>
        <w:rPr>
          <w:rFonts w:ascii="Times New Roman"/>
          <w:b w:val="false"/>
          <w:i w:val="false"/>
          <w:color w:val="000000"/>
          <w:sz w:val="28"/>
        </w:rPr>
        <w:t xml:space="preserve">
      </w:t>
      </w:r>
    </w:p>
    <w:bookmarkEnd w:id="20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58" w:id="2014"/>
    <w:p>
      <w:pPr>
        <w:spacing w:after="0"/>
        <w:ind w:left="0"/>
        <w:jc w:val="both"/>
      </w:pPr>
      <w:r>
        <w:rPr>
          <w:rFonts w:ascii="Times New Roman"/>
          <w:b w:val="false"/>
          <w:i w:val="false"/>
          <w:color w:val="000000"/>
          <w:sz w:val="28"/>
        </w:rPr>
        <w:t xml:space="preserve">
      III </w:t>
      </w:r>
    </w:p>
    <w:bookmarkEnd w:id="2014"/>
    <w:bookmarkStart w:name="z10459" w:id="2015"/>
    <w:p>
      <w:pPr>
        <w:spacing w:after="0"/>
        <w:ind w:left="0"/>
        <w:jc w:val="both"/>
      </w:pPr>
      <w:r>
        <w:rPr>
          <w:rFonts w:ascii="Times New Roman"/>
          <w:b w:val="false"/>
          <w:i w:val="false"/>
          <w:color w:val="000000"/>
          <w:sz w:val="28"/>
        </w:rPr>
        <w:t xml:space="preserve">
      </w:t>
      </w:r>
    </w:p>
    <w:bookmarkEnd w:id="20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0" w:id="2016"/>
    <w:p>
      <w:pPr>
        <w:spacing w:after="0"/>
        <w:ind w:left="0"/>
        <w:jc w:val="both"/>
      </w:pPr>
      <w:r>
        <w:rPr>
          <w:rFonts w:ascii="Times New Roman"/>
          <w:b w:val="false"/>
          <w:i w:val="false"/>
          <w:color w:val="000000"/>
          <w:sz w:val="28"/>
        </w:rPr>
        <w:t xml:space="preserve">
      IV </w:t>
      </w:r>
    </w:p>
    <w:bookmarkEnd w:id="2016"/>
    <w:bookmarkStart w:name="z10461" w:id="2017"/>
    <w:p>
      <w:pPr>
        <w:spacing w:after="0"/>
        <w:ind w:left="0"/>
        <w:jc w:val="both"/>
      </w:pPr>
      <w:r>
        <w:rPr>
          <w:rFonts w:ascii="Times New Roman"/>
          <w:b w:val="false"/>
          <w:i w:val="false"/>
          <w:color w:val="000000"/>
          <w:sz w:val="28"/>
        </w:rPr>
        <w:t xml:space="preserve">
      </w:t>
      </w:r>
    </w:p>
    <w:bookmarkEnd w:id="20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2" w:id="2018"/>
    <w:p>
      <w:pPr>
        <w:spacing w:after="0"/>
        <w:ind w:left="0"/>
        <w:jc w:val="both"/>
      </w:pPr>
      <w:r>
        <w:rPr>
          <w:rFonts w:ascii="Times New Roman"/>
          <w:b w:val="false"/>
          <w:i w:val="false"/>
          <w:color w:val="000000"/>
          <w:sz w:val="28"/>
        </w:rPr>
        <w:t>
      неизвестно</w:t>
      </w:r>
    </w:p>
    <w:bookmarkEnd w:id="2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Рецидив 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 (впервые возникшая)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блокада II-III 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 крови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ОПН (контраст-индуцированная) нефропатия)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bookmarkStart w:name="z10463" w:id="2019"/>
    <w:p>
      <w:pPr>
        <w:spacing w:after="0"/>
        <w:ind w:left="0"/>
        <w:jc w:val="both"/>
      </w:pPr>
      <w:r>
        <w:rPr>
          <w:rFonts w:ascii="Times New Roman"/>
          <w:b w:val="false"/>
          <w:i w:val="false"/>
          <w:color w:val="000000"/>
          <w:sz w:val="28"/>
        </w:rPr>
        <w:t>
      19. Операции при механических осложнениях ИМ</w:t>
      </w:r>
    </w:p>
    <w:bookmarkEnd w:id="2019"/>
    <w:bookmarkStart w:name="z10464" w:id="2020"/>
    <w:p>
      <w:pPr>
        <w:spacing w:after="0"/>
        <w:ind w:left="0"/>
        <w:jc w:val="both"/>
      </w:pPr>
      <w:r>
        <w:rPr>
          <w:rFonts w:ascii="Times New Roman"/>
          <w:b w:val="false"/>
          <w:i w:val="false"/>
          <w:color w:val="000000"/>
          <w:sz w:val="28"/>
        </w:rPr>
        <w:t xml:space="preserve">
      </w:t>
      </w:r>
    </w:p>
    <w:bookmarkEnd w:id="20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5" w:id="2021"/>
    <w:p>
      <w:pPr>
        <w:spacing w:after="0"/>
        <w:ind w:left="0"/>
        <w:jc w:val="both"/>
      </w:pPr>
      <w:r>
        <w:rPr>
          <w:rFonts w:ascii="Times New Roman"/>
          <w:b w:val="false"/>
          <w:i w:val="false"/>
          <w:color w:val="000000"/>
          <w:sz w:val="28"/>
        </w:rPr>
        <w:t>
      нет</w:t>
      </w:r>
    </w:p>
    <w:bookmarkEnd w:id="2021"/>
    <w:bookmarkStart w:name="z10466" w:id="2022"/>
    <w:p>
      <w:pPr>
        <w:spacing w:after="0"/>
        <w:ind w:left="0"/>
        <w:jc w:val="both"/>
      </w:pPr>
      <w:r>
        <w:rPr>
          <w:rFonts w:ascii="Times New Roman"/>
          <w:b w:val="false"/>
          <w:i w:val="false"/>
          <w:color w:val="000000"/>
          <w:sz w:val="28"/>
        </w:rPr>
        <w:t xml:space="preserve">
      </w:t>
      </w:r>
    </w:p>
    <w:bookmarkEnd w:id="20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7" w:id="2023"/>
    <w:p>
      <w:pPr>
        <w:spacing w:after="0"/>
        <w:ind w:left="0"/>
        <w:jc w:val="both"/>
      </w:pPr>
      <w:r>
        <w:rPr>
          <w:rFonts w:ascii="Times New Roman"/>
          <w:b w:val="false"/>
          <w:i w:val="false"/>
          <w:color w:val="000000"/>
          <w:sz w:val="28"/>
        </w:rPr>
        <w:t>
      да дата</w:t>
      </w:r>
    </w:p>
    <w:bookmarkEnd w:id="2023"/>
    <w:bookmarkStart w:name="z10468" w:id="2024"/>
    <w:p>
      <w:pPr>
        <w:spacing w:after="0"/>
        <w:ind w:left="0"/>
        <w:jc w:val="both"/>
      </w:pPr>
      <w:r>
        <w:rPr>
          <w:rFonts w:ascii="Times New Roman"/>
          <w:b w:val="false"/>
          <w:i w:val="false"/>
          <w:color w:val="000000"/>
          <w:sz w:val="28"/>
        </w:rPr>
        <w:t>
      название код. код. код операции</w:t>
      </w:r>
    </w:p>
    <w:bookmarkEnd w:id="2024"/>
    <w:bookmarkStart w:name="z10469" w:id="2025"/>
    <w:p>
      <w:pPr>
        <w:spacing w:after="0"/>
        <w:ind w:left="0"/>
        <w:jc w:val="both"/>
      </w:pPr>
      <w:r>
        <w:rPr>
          <w:rFonts w:ascii="Times New Roman"/>
          <w:b w:val="false"/>
          <w:i w:val="false"/>
          <w:color w:val="000000"/>
          <w:sz w:val="28"/>
        </w:rPr>
        <w:t>
      20. Исследования при выписке</w:t>
      </w:r>
    </w:p>
    <w:bookmarkEnd w:id="2025"/>
    <w:bookmarkStart w:name="z10470" w:id="2026"/>
    <w:p>
      <w:pPr>
        <w:spacing w:after="0"/>
        <w:ind w:left="0"/>
        <w:jc w:val="both"/>
      </w:pPr>
      <w:r>
        <w:rPr>
          <w:rFonts w:ascii="Times New Roman"/>
          <w:b w:val="false"/>
          <w:i w:val="false"/>
          <w:color w:val="000000"/>
          <w:sz w:val="28"/>
        </w:rPr>
        <w:t>
      ЭКГ при выписке:</w:t>
      </w:r>
    </w:p>
    <w:bookmarkEnd w:id="2026"/>
    <w:bookmarkStart w:name="z10471" w:id="2027"/>
    <w:p>
      <w:pPr>
        <w:spacing w:after="0"/>
        <w:ind w:left="0"/>
        <w:jc w:val="both"/>
      </w:pPr>
      <w:r>
        <w:rPr>
          <w:rFonts w:ascii="Times New Roman"/>
          <w:b w:val="false"/>
          <w:i w:val="false"/>
          <w:color w:val="000000"/>
          <w:sz w:val="28"/>
        </w:rPr>
        <w:t xml:space="preserve">
      </w:t>
      </w:r>
    </w:p>
    <w:bookmarkEnd w:id="20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2" w:id="2028"/>
    <w:p>
      <w:pPr>
        <w:spacing w:after="0"/>
        <w:ind w:left="0"/>
        <w:jc w:val="both"/>
      </w:pPr>
      <w:r>
        <w:rPr>
          <w:rFonts w:ascii="Times New Roman"/>
          <w:b w:val="false"/>
          <w:i w:val="false"/>
          <w:color w:val="000000"/>
          <w:sz w:val="28"/>
        </w:rPr>
        <w:t>
      синусовый</w:t>
      </w:r>
    </w:p>
    <w:bookmarkEnd w:id="2028"/>
    <w:bookmarkStart w:name="z10473" w:id="2029"/>
    <w:p>
      <w:pPr>
        <w:spacing w:after="0"/>
        <w:ind w:left="0"/>
        <w:jc w:val="both"/>
      </w:pPr>
      <w:r>
        <w:rPr>
          <w:rFonts w:ascii="Times New Roman"/>
          <w:b w:val="false"/>
          <w:i w:val="false"/>
          <w:color w:val="000000"/>
          <w:sz w:val="28"/>
        </w:rPr>
        <w:t xml:space="preserve">
      </w:t>
      </w:r>
    </w:p>
    <w:bookmarkEnd w:id="20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4" w:id="2030"/>
    <w:p>
      <w:pPr>
        <w:spacing w:after="0"/>
        <w:ind w:left="0"/>
        <w:jc w:val="both"/>
      </w:pPr>
      <w:r>
        <w:rPr>
          <w:rFonts w:ascii="Times New Roman"/>
          <w:b w:val="false"/>
          <w:i w:val="false"/>
          <w:color w:val="000000"/>
          <w:sz w:val="28"/>
        </w:rPr>
        <w:t>
      ФП</w:t>
      </w:r>
    </w:p>
    <w:bookmarkEnd w:id="2030"/>
    <w:bookmarkStart w:name="z10475" w:id="2031"/>
    <w:p>
      <w:pPr>
        <w:spacing w:after="0"/>
        <w:ind w:left="0"/>
        <w:jc w:val="both"/>
      </w:pPr>
      <w:r>
        <w:rPr>
          <w:rFonts w:ascii="Times New Roman"/>
          <w:b w:val="false"/>
          <w:i w:val="false"/>
          <w:color w:val="000000"/>
          <w:sz w:val="28"/>
        </w:rPr>
        <w:t xml:space="preserve">
      </w:t>
      </w:r>
    </w:p>
    <w:bookmarkEnd w:id="20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6" w:id="2032"/>
    <w:p>
      <w:pPr>
        <w:spacing w:after="0"/>
        <w:ind w:left="0"/>
        <w:jc w:val="both"/>
      </w:pPr>
      <w:r>
        <w:rPr>
          <w:rFonts w:ascii="Times New Roman"/>
          <w:b w:val="false"/>
          <w:i w:val="false"/>
          <w:color w:val="000000"/>
          <w:sz w:val="28"/>
        </w:rPr>
        <w:t>
      новый ИМ с подъемом ST</w:t>
      </w:r>
    </w:p>
    <w:bookmarkEnd w:id="2032"/>
    <w:bookmarkStart w:name="z10477" w:id="2033"/>
    <w:p>
      <w:pPr>
        <w:spacing w:after="0"/>
        <w:ind w:left="0"/>
        <w:jc w:val="both"/>
      </w:pPr>
      <w:r>
        <w:rPr>
          <w:rFonts w:ascii="Times New Roman"/>
          <w:b w:val="false"/>
          <w:i w:val="false"/>
          <w:color w:val="000000"/>
          <w:sz w:val="28"/>
        </w:rPr>
        <w:t xml:space="preserve">
      </w:t>
      </w:r>
    </w:p>
    <w:bookmarkEnd w:id="20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8" w:id="2034"/>
    <w:p>
      <w:pPr>
        <w:spacing w:after="0"/>
        <w:ind w:left="0"/>
        <w:jc w:val="both"/>
      </w:pPr>
      <w:r>
        <w:rPr>
          <w:rFonts w:ascii="Times New Roman"/>
          <w:b w:val="false"/>
          <w:i w:val="false"/>
          <w:color w:val="000000"/>
          <w:sz w:val="28"/>
        </w:rPr>
        <w:t>
      нет изменений</w:t>
      </w:r>
    </w:p>
    <w:bookmarkEnd w:id="2034"/>
    <w:bookmarkStart w:name="z10479" w:id="2035"/>
    <w:p>
      <w:pPr>
        <w:spacing w:after="0"/>
        <w:ind w:left="0"/>
        <w:jc w:val="both"/>
      </w:pPr>
      <w:r>
        <w:rPr>
          <w:rFonts w:ascii="Times New Roman"/>
          <w:b w:val="false"/>
          <w:i w:val="false"/>
          <w:color w:val="000000"/>
          <w:sz w:val="28"/>
        </w:rPr>
        <w:t>
      ЭХоКГ при выписке</w:t>
      </w:r>
    </w:p>
    <w:bookmarkEnd w:id="2035"/>
    <w:bookmarkStart w:name="z10480" w:id="2036"/>
    <w:p>
      <w:pPr>
        <w:spacing w:after="0"/>
        <w:ind w:left="0"/>
        <w:jc w:val="both"/>
      </w:pPr>
      <w:r>
        <w:rPr>
          <w:rFonts w:ascii="Times New Roman"/>
          <w:b w:val="false"/>
          <w:i w:val="false"/>
          <w:color w:val="000000"/>
          <w:sz w:val="28"/>
        </w:rPr>
        <w:t xml:space="preserve">
      </w:t>
      </w:r>
    </w:p>
    <w:bookmarkEnd w:id="20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1" w:id="2037"/>
    <w:p>
      <w:pPr>
        <w:spacing w:after="0"/>
        <w:ind w:left="0"/>
        <w:jc w:val="both"/>
      </w:pPr>
      <w:r>
        <w:rPr>
          <w:rFonts w:ascii="Times New Roman"/>
          <w:b w:val="false"/>
          <w:i w:val="false"/>
          <w:color w:val="000000"/>
          <w:sz w:val="28"/>
        </w:rPr>
        <w:t>
      фракция выброса (ФВ) левого желудочка по Симпсону N (&gt;50%)</w:t>
      </w:r>
    </w:p>
    <w:bookmarkEnd w:id="2037"/>
    <w:bookmarkStart w:name="z10482" w:id="2038"/>
    <w:p>
      <w:pPr>
        <w:spacing w:after="0"/>
        <w:ind w:left="0"/>
        <w:jc w:val="both"/>
      </w:pPr>
      <w:r>
        <w:rPr>
          <w:rFonts w:ascii="Times New Roman"/>
          <w:b w:val="false"/>
          <w:i w:val="false"/>
          <w:color w:val="000000"/>
          <w:sz w:val="28"/>
        </w:rPr>
        <w:t xml:space="preserve">
      </w:t>
      </w:r>
    </w:p>
    <w:bookmarkEnd w:id="20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3" w:id="2039"/>
    <w:p>
      <w:pPr>
        <w:spacing w:after="0"/>
        <w:ind w:left="0"/>
        <w:jc w:val="both"/>
      </w:pPr>
      <w:r>
        <w:rPr>
          <w:rFonts w:ascii="Times New Roman"/>
          <w:b w:val="false"/>
          <w:i w:val="false"/>
          <w:color w:val="000000"/>
          <w:sz w:val="28"/>
        </w:rPr>
        <w:t>
      незначительное снижение (41-50%)</w:t>
      </w:r>
    </w:p>
    <w:bookmarkEnd w:id="2039"/>
    <w:bookmarkStart w:name="z10484"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5" w:id="2041"/>
    <w:p>
      <w:pPr>
        <w:spacing w:after="0"/>
        <w:ind w:left="0"/>
        <w:jc w:val="both"/>
      </w:pPr>
      <w:r>
        <w:rPr>
          <w:rFonts w:ascii="Times New Roman"/>
          <w:b w:val="false"/>
          <w:i w:val="false"/>
          <w:color w:val="000000"/>
          <w:sz w:val="28"/>
        </w:rPr>
        <w:t>
      умеренное снижение (31-40%)</w:t>
      </w:r>
    </w:p>
    <w:bookmarkEnd w:id="2041"/>
    <w:bookmarkStart w:name="z10486" w:id="2042"/>
    <w:p>
      <w:pPr>
        <w:spacing w:after="0"/>
        <w:ind w:left="0"/>
        <w:jc w:val="both"/>
      </w:pPr>
      <w:r>
        <w:rPr>
          <w:rFonts w:ascii="Times New Roman"/>
          <w:b w:val="false"/>
          <w:i w:val="false"/>
          <w:color w:val="000000"/>
          <w:sz w:val="28"/>
        </w:rPr>
        <w:t xml:space="preserve">
      </w:t>
      </w:r>
    </w:p>
    <w:bookmarkEnd w:id="20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7" w:id="2043"/>
    <w:p>
      <w:pPr>
        <w:spacing w:after="0"/>
        <w:ind w:left="0"/>
        <w:jc w:val="both"/>
      </w:pPr>
      <w:r>
        <w:rPr>
          <w:rFonts w:ascii="Times New Roman"/>
          <w:b w:val="false"/>
          <w:i w:val="false"/>
          <w:color w:val="000000"/>
          <w:sz w:val="28"/>
        </w:rPr>
        <w:t>
      выраженное снижение (&lt;30%)</w:t>
      </w:r>
    </w:p>
    <w:bookmarkEnd w:id="2043"/>
    <w:bookmarkStart w:name="z10488" w:id="2044"/>
    <w:p>
      <w:pPr>
        <w:spacing w:after="0"/>
        <w:ind w:left="0"/>
        <w:jc w:val="both"/>
      </w:pPr>
      <w:r>
        <w:rPr>
          <w:rFonts w:ascii="Times New Roman"/>
          <w:b w:val="false"/>
          <w:i w:val="false"/>
          <w:color w:val="000000"/>
          <w:sz w:val="28"/>
        </w:rPr>
        <w:t xml:space="preserve">
      </w:t>
      </w:r>
    </w:p>
    <w:bookmarkEnd w:id="20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9" w:id="2045"/>
    <w:p>
      <w:pPr>
        <w:spacing w:after="0"/>
        <w:ind w:left="0"/>
        <w:jc w:val="both"/>
      </w:pPr>
      <w:r>
        <w:rPr>
          <w:rFonts w:ascii="Times New Roman"/>
          <w:b w:val="false"/>
          <w:i w:val="false"/>
          <w:color w:val="000000"/>
          <w:sz w:val="28"/>
        </w:rPr>
        <w:t>
      не определяли фракцию выброса (ФВ) левого желудочка</w:t>
      </w:r>
    </w:p>
    <w:bookmarkEnd w:id="2045"/>
    <w:bookmarkStart w:name="z10490" w:id="2046"/>
    <w:p>
      <w:pPr>
        <w:spacing w:after="0"/>
        <w:ind w:left="0"/>
        <w:jc w:val="both"/>
      </w:pPr>
      <w:r>
        <w:rPr>
          <w:rFonts w:ascii="Times New Roman"/>
          <w:b w:val="false"/>
          <w:i w:val="false"/>
          <w:color w:val="000000"/>
          <w:sz w:val="28"/>
        </w:rPr>
        <w:t>
      СН класс по Killip при выписке</w:t>
      </w:r>
    </w:p>
    <w:bookmarkEnd w:id="2046"/>
    <w:bookmarkStart w:name="z10491" w:id="2047"/>
    <w:p>
      <w:pPr>
        <w:spacing w:after="0"/>
        <w:ind w:left="0"/>
        <w:jc w:val="both"/>
      </w:pPr>
      <w:r>
        <w:rPr>
          <w:rFonts w:ascii="Times New Roman"/>
          <w:b w:val="false"/>
          <w:i w:val="false"/>
          <w:color w:val="000000"/>
          <w:sz w:val="28"/>
        </w:rPr>
        <w:t xml:space="preserve">
      </w:t>
      </w:r>
    </w:p>
    <w:bookmarkEnd w:id="20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2" w:id="2048"/>
    <w:p>
      <w:pPr>
        <w:spacing w:after="0"/>
        <w:ind w:left="0"/>
        <w:jc w:val="both"/>
      </w:pPr>
      <w:r>
        <w:rPr>
          <w:rFonts w:ascii="Times New Roman"/>
          <w:b w:val="false"/>
          <w:i w:val="false"/>
          <w:color w:val="000000"/>
          <w:sz w:val="28"/>
        </w:rPr>
        <w:t xml:space="preserve">
      I </w:t>
      </w:r>
    </w:p>
    <w:bookmarkEnd w:id="2048"/>
    <w:bookmarkStart w:name="z10493" w:id="2049"/>
    <w:p>
      <w:pPr>
        <w:spacing w:after="0"/>
        <w:ind w:left="0"/>
        <w:jc w:val="both"/>
      </w:pPr>
      <w:r>
        <w:rPr>
          <w:rFonts w:ascii="Times New Roman"/>
          <w:b w:val="false"/>
          <w:i w:val="false"/>
          <w:color w:val="000000"/>
          <w:sz w:val="28"/>
        </w:rPr>
        <w:t xml:space="preserve">
      </w:t>
      </w:r>
    </w:p>
    <w:bookmarkEnd w:id="20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4" w:id="2050"/>
    <w:p>
      <w:pPr>
        <w:spacing w:after="0"/>
        <w:ind w:left="0"/>
        <w:jc w:val="both"/>
      </w:pPr>
      <w:r>
        <w:rPr>
          <w:rFonts w:ascii="Times New Roman"/>
          <w:b w:val="false"/>
          <w:i w:val="false"/>
          <w:color w:val="000000"/>
          <w:sz w:val="28"/>
        </w:rPr>
        <w:t xml:space="preserve">
      II </w:t>
      </w:r>
    </w:p>
    <w:bookmarkEnd w:id="2050"/>
    <w:bookmarkStart w:name="z10495" w:id="2051"/>
    <w:p>
      <w:pPr>
        <w:spacing w:after="0"/>
        <w:ind w:left="0"/>
        <w:jc w:val="both"/>
      </w:pPr>
      <w:r>
        <w:rPr>
          <w:rFonts w:ascii="Times New Roman"/>
          <w:b w:val="false"/>
          <w:i w:val="false"/>
          <w:color w:val="000000"/>
          <w:sz w:val="28"/>
        </w:rPr>
        <w:t xml:space="preserve">
      </w:t>
      </w:r>
    </w:p>
    <w:bookmarkEnd w:id="20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6" w:id="2052"/>
    <w:p>
      <w:pPr>
        <w:spacing w:after="0"/>
        <w:ind w:left="0"/>
        <w:jc w:val="both"/>
      </w:pPr>
      <w:r>
        <w:rPr>
          <w:rFonts w:ascii="Times New Roman"/>
          <w:b w:val="false"/>
          <w:i w:val="false"/>
          <w:color w:val="000000"/>
          <w:sz w:val="28"/>
        </w:rPr>
        <w:t xml:space="preserve">
      III </w:t>
      </w:r>
    </w:p>
    <w:bookmarkEnd w:id="2052"/>
    <w:bookmarkStart w:name="z10497" w:id="2053"/>
    <w:p>
      <w:pPr>
        <w:spacing w:after="0"/>
        <w:ind w:left="0"/>
        <w:jc w:val="both"/>
      </w:pPr>
      <w:r>
        <w:rPr>
          <w:rFonts w:ascii="Times New Roman"/>
          <w:b w:val="false"/>
          <w:i w:val="false"/>
          <w:color w:val="000000"/>
          <w:sz w:val="28"/>
        </w:rPr>
        <w:t xml:space="preserve">
      </w:t>
      </w:r>
    </w:p>
    <w:bookmarkEnd w:id="20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98" w:id="2054"/>
    <w:p>
      <w:pPr>
        <w:spacing w:after="0"/>
        <w:ind w:left="0"/>
        <w:jc w:val="both"/>
      </w:pPr>
      <w:r>
        <w:rPr>
          <w:rFonts w:ascii="Times New Roman"/>
          <w:b w:val="false"/>
          <w:i w:val="false"/>
          <w:color w:val="000000"/>
          <w:sz w:val="28"/>
        </w:rPr>
        <w:t xml:space="preserve">
      IV </w:t>
      </w:r>
    </w:p>
    <w:bookmarkEnd w:id="2054"/>
    <w:bookmarkStart w:name="z10499" w:id="2055"/>
    <w:p>
      <w:pPr>
        <w:spacing w:after="0"/>
        <w:ind w:left="0"/>
        <w:jc w:val="both"/>
      </w:pPr>
      <w:r>
        <w:rPr>
          <w:rFonts w:ascii="Times New Roman"/>
          <w:b w:val="false"/>
          <w:i w:val="false"/>
          <w:color w:val="000000"/>
          <w:sz w:val="28"/>
        </w:rPr>
        <w:t xml:space="preserve">
      </w:t>
      </w:r>
    </w:p>
    <w:bookmarkEnd w:id="20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0" w:id="2056"/>
    <w:p>
      <w:pPr>
        <w:spacing w:after="0"/>
        <w:ind w:left="0"/>
        <w:jc w:val="both"/>
      </w:pPr>
      <w:r>
        <w:rPr>
          <w:rFonts w:ascii="Times New Roman"/>
          <w:b w:val="false"/>
          <w:i w:val="false"/>
          <w:color w:val="000000"/>
          <w:sz w:val="28"/>
        </w:rPr>
        <w:t>
      неизвестно</w:t>
      </w:r>
    </w:p>
    <w:bookmarkEnd w:id="2056"/>
    <w:bookmarkStart w:name="z10501" w:id="2057"/>
    <w:p>
      <w:pPr>
        <w:spacing w:after="0"/>
        <w:ind w:left="0"/>
        <w:jc w:val="both"/>
      </w:pPr>
      <w:r>
        <w:rPr>
          <w:rFonts w:ascii="Times New Roman"/>
          <w:b w:val="false"/>
          <w:i w:val="false"/>
          <w:color w:val="000000"/>
          <w:sz w:val="28"/>
        </w:rPr>
        <w:t>
      Стресс тест при выписке:</w:t>
      </w:r>
    </w:p>
    <w:bookmarkEnd w:id="2057"/>
    <w:bookmarkStart w:name="z10502" w:id="2058"/>
    <w:p>
      <w:pPr>
        <w:spacing w:after="0"/>
        <w:ind w:left="0"/>
        <w:jc w:val="both"/>
      </w:pPr>
      <w:r>
        <w:rPr>
          <w:rFonts w:ascii="Times New Roman"/>
          <w:b w:val="false"/>
          <w:i w:val="false"/>
          <w:color w:val="000000"/>
          <w:sz w:val="28"/>
        </w:rPr>
        <w:t xml:space="preserve">
      </w:t>
      </w:r>
    </w:p>
    <w:bookmarkEnd w:id="20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3" w:id="2059"/>
    <w:p>
      <w:pPr>
        <w:spacing w:after="0"/>
        <w:ind w:left="0"/>
        <w:jc w:val="both"/>
      </w:pPr>
      <w:r>
        <w:rPr>
          <w:rFonts w:ascii="Times New Roman"/>
          <w:b w:val="false"/>
          <w:i w:val="false"/>
          <w:color w:val="000000"/>
          <w:sz w:val="28"/>
        </w:rPr>
        <w:t>
      нет</w:t>
      </w:r>
    </w:p>
    <w:bookmarkEnd w:id="2059"/>
    <w:bookmarkStart w:name="z10504" w:id="2060"/>
    <w:p>
      <w:pPr>
        <w:spacing w:after="0"/>
        <w:ind w:left="0"/>
        <w:jc w:val="both"/>
      </w:pPr>
      <w:r>
        <w:rPr>
          <w:rFonts w:ascii="Times New Roman"/>
          <w:b w:val="false"/>
          <w:i w:val="false"/>
          <w:color w:val="000000"/>
          <w:sz w:val="28"/>
        </w:rPr>
        <w:t xml:space="preserve">
      </w:t>
      </w:r>
    </w:p>
    <w:bookmarkEnd w:id="20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5" w:id="2061"/>
    <w:p>
      <w:pPr>
        <w:spacing w:after="0"/>
        <w:ind w:left="0"/>
        <w:jc w:val="both"/>
      </w:pPr>
      <w:r>
        <w:rPr>
          <w:rFonts w:ascii="Times New Roman"/>
          <w:b w:val="false"/>
          <w:i w:val="false"/>
          <w:color w:val="000000"/>
          <w:sz w:val="28"/>
        </w:rPr>
        <w:t>
      да</w:t>
      </w:r>
    </w:p>
    <w:bookmarkEnd w:id="2061"/>
    <w:bookmarkStart w:name="z10506" w:id="2062"/>
    <w:p>
      <w:pPr>
        <w:spacing w:after="0"/>
        <w:ind w:left="0"/>
        <w:jc w:val="both"/>
      </w:pPr>
      <w:r>
        <w:rPr>
          <w:rFonts w:ascii="Times New Roman"/>
          <w:b w:val="false"/>
          <w:i w:val="false"/>
          <w:color w:val="000000"/>
          <w:sz w:val="28"/>
        </w:rPr>
        <w:t xml:space="preserve">
      </w:t>
      </w:r>
    </w:p>
    <w:bookmarkEnd w:id="20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7" w:id="2063"/>
    <w:p>
      <w:pPr>
        <w:spacing w:after="0"/>
        <w:ind w:left="0"/>
        <w:jc w:val="both"/>
      </w:pPr>
      <w:r>
        <w:rPr>
          <w:rFonts w:ascii="Times New Roman"/>
          <w:b w:val="false"/>
          <w:i w:val="false"/>
          <w:color w:val="000000"/>
          <w:sz w:val="28"/>
        </w:rPr>
        <w:t>
      стресс-ЭКГ(ВЭМ, тредмил),</w:t>
      </w:r>
    </w:p>
    <w:bookmarkEnd w:id="2063"/>
    <w:bookmarkStart w:name="z10508" w:id="2064"/>
    <w:p>
      <w:pPr>
        <w:spacing w:after="0"/>
        <w:ind w:left="0"/>
        <w:jc w:val="both"/>
      </w:pPr>
      <w:r>
        <w:rPr>
          <w:rFonts w:ascii="Times New Roman"/>
          <w:b w:val="false"/>
          <w:i w:val="false"/>
          <w:color w:val="000000"/>
          <w:sz w:val="28"/>
        </w:rPr>
        <w:t xml:space="preserve">
      </w:t>
      </w:r>
    </w:p>
    <w:bookmarkEnd w:id="20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9" w:id="2065"/>
    <w:p>
      <w:pPr>
        <w:spacing w:after="0"/>
        <w:ind w:left="0"/>
        <w:jc w:val="both"/>
      </w:pPr>
      <w:r>
        <w:rPr>
          <w:rFonts w:ascii="Times New Roman"/>
          <w:b w:val="false"/>
          <w:i w:val="false"/>
          <w:color w:val="000000"/>
          <w:sz w:val="28"/>
        </w:rPr>
        <w:t>
      стресс ЭхоКГ)</w:t>
      </w:r>
    </w:p>
    <w:bookmarkEnd w:id="2065"/>
    <w:bookmarkStart w:name="z10510" w:id="2066"/>
    <w:p>
      <w:pPr>
        <w:spacing w:after="0"/>
        <w:ind w:left="0"/>
        <w:jc w:val="both"/>
      </w:pPr>
      <w:r>
        <w:rPr>
          <w:rFonts w:ascii="Times New Roman"/>
          <w:b w:val="false"/>
          <w:i w:val="false"/>
          <w:color w:val="000000"/>
          <w:sz w:val="28"/>
        </w:rPr>
        <w:t xml:space="preserve">
      </w:t>
      </w:r>
    </w:p>
    <w:bookmarkEnd w:id="20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1" w:id="2067"/>
    <w:p>
      <w:pPr>
        <w:spacing w:after="0"/>
        <w:ind w:left="0"/>
        <w:jc w:val="both"/>
      </w:pPr>
      <w:r>
        <w:rPr>
          <w:rFonts w:ascii="Times New Roman"/>
          <w:b w:val="false"/>
          <w:i w:val="false"/>
          <w:color w:val="000000"/>
          <w:sz w:val="28"/>
        </w:rPr>
        <w:t>
      Результат теста отрицательный</w:t>
      </w:r>
    </w:p>
    <w:bookmarkEnd w:id="2067"/>
    <w:bookmarkStart w:name="z10512" w:id="2068"/>
    <w:p>
      <w:pPr>
        <w:spacing w:after="0"/>
        <w:ind w:left="0"/>
        <w:jc w:val="both"/>
      </w:pPr>
      <w:r>
        <w:rPr>
          <w:rFonts w:ascii="Times New Roman"/>
          <w:b w:val="false"/>
          <w:i w:val="false"/>
          <w:color w:val="000000"/>
          <w:sz w:val="28"/>
        </w:rPr>
        <w:t xml:space="preserve">
      </w:t>
      </w:r>
    </w:p>
    <w:bookmarkEnd w:id="20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3" w:id="2069"/>
    <w:p>
      <w:pPr>
        <w:spacing w:after="0"/>
        <w:ind w:left="0"/>
        <w:jc w:val="both"/>
      </w:pPr>
      <w:r>
        <w:rPr>
          <w:rFonts w:ascii="Times New Roman"/>
          <w:b w:val="false"/>
          <w:i w:val="false"/>
          <w:color w:val="000000"/>
          <w:sz w:val="28"/>
        </w:rPr>
        <w:t>
      Результат теста положительный (стресс-индуцированная ишемия миокарда)</w:t>
      </w:r>
    </w:p>
    <w:bookmarkEnd w:id="2069"/>
    <w:bookmarkStart w:name="z10514" w:id="2070"/>
    <w:p>
      <w:pPr>
        <w:spacing w:after="0"/>
        <w:ind w:left="0"/>
        <w:jc w:val="both"/>
      </w:pPr>
      <w:r>
        <w:rPr>
          <w:rFonts w:ascii="Times New Roman"/>
          <w:b w:val="false"/>
          <w:i w:val="false"/>
          <w:color w:val="000000"/>
          <w:sz w:val="28"/>
        </w:rPr>
        <w:t>
      Другие диагностические исследования:</w:t>
      </w:r>
    </w:p>
    <w:bookmarkEnd w:id="2070"/>
    <w:bookmarkStart w:name="z10515" w:id="2071"/>
    <w:p>
      <w:pPr>
        <w:spacing w:after="0"/>
        <w:ind w:left="0"/>
        <w:jc w:val="both"/>
      </w:pPr>
      <w:r>
        <w:rPr>
          <w:rFonts w:ascii="Times New Roman"/>
          <w:b w:val="false"/>
          <w:i w:val="false"/>
          <w:color w:val="000000"/>
          <w:sz w:val="28"/>
        </w:rPr>
        <w:t xml:space="preserve">
      </w:t>
      </w:r>
    </w:p>
    <w:bookmarkEnd w:id="20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6" w:id="2072"/>
    <w:p>
      <w:pPr>
        <w:spacing w:after="0"/>
        <w:ind w:left="0"/>
        <w:jc w:val="both"/>
      </w:pPr>
      <w:r>
        <w:rPr>
          <w:rFonts w:ascii="Times New Roman"/>
          <w:b w:val="false"/>
          <w:i w:val="false"/>
          <w:color w:val="000000"/>
          <w:sz w:val="28"/>
        </w:rPr>
        <w:t>
      нет</w:t>
      </w:r>
    </w:p>
    <w:bookmarkEnd w:id="2072"/>
    <w:bookmarkStart w:name="z10517" w:id="2073"/>
    <w:p>
      <w:pPr>
        <w:spacing w:after="0"/>
        <w:ind w:left="0"/>
        <w:jc w:val="both"/>
      </w:pPr>
      <w:r>
        <w:rPr>
          <w:rFonts w:ascii="Times New Roman"/>
          <w:b w:val="false"/>
          <w:i w:val="false"/>
          <w:color w:val="000000"/>
          <w:sz w:val="28"/>
        </w:rPr>
        <w:t xml:space="preserve">
      </w:t>
      </w:r>
    </w:p>
    <w:bookmarkEnd w:id="20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8" w:id="2074"/>
    <w:p>
      <w:pPr>
        <w:spacing w:after="0"/>
        <w:ind w:left="0"/>
        <w:jc w:val="both"/>
      </w:pPr>
      <w:r>
        <w:rPr>
          <w:rFonts w:ascii="Times New Roman"/>
          <w:b w:val="false"/>
          <w:i w:val="false"/>
          <w:color w:val="000000"/>
          <w:sz w:val="28"/>
        </w:rPr>
        <w:t>
      да</w:t>
      </w:r>
    </w:p>
    <w:bookmarkEnd w:id="2074"/>
    <w:bookmarkStart w:name="z10519" w:id="2075"/>
    <w:p>
      <w:pPr>
        <w:spacing w:after="0"/>
        <w:ind w:left="0"/>
        <w:jc w:val="both"/>
      </w:pPr>
      <w:r>
        <w:rPr>
          <w:rFonts w:ascii="Times New Roman"/>
          <w:b w:val="false"/>
          <w:i w:val="false"/>
          <w:color w:val="000000"/>
          <w:sz w:val="28"/>
        </w:rPr>
        <w:t xml:space="preserve">
      </w:t>
      </w:r>
    </w:p>
    <w:bookmarkEnd w:id="20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0" w:id="2076"/>
    <w:p>
      <w:pPr>
        <w:spacing w:after="0"/>
        <w:ind w:left="0"/>
        <w:jc w:val="both"/>
      </w:pPr>
      <w:r>
        <w:rPr>
          <w:rFonts w:ascii="Times New Roman"/>
          <w:b w:val="false"/>
          <w:i w:val="false"/>
          <w:color w:val="000000"/>
          <w:sz w:val="28"/>
        </w:rPr>
        <w:t>
      при ОКС без подъема низкого риска</w:t>
      </w:r>
    </w:p>
    <w:bookmarkEnd w:id="2076"/>
    <w:bookmarkStart w:name="z10521" w:id="2077"/>
    <w:p>
      <w:pPr>
        <w:spacing w:after="0"/>
        <w:ind w:left="0"/>
        <w:jc w:val="both"/>
      </w:pPr>
      <w:r>
        <w:rPr>
          <w:rFonts w:ascii="Times New Roman"/>
          <w:b w:val="false"/>
          <w:i w:val="false"/>
          <w:color w:val="000000"/>
          <w:sz w:val="28"/>
        </w:rPr>
        <w:t xml:space="preserve">
      </w:t>
      </w:r>
    </w:p>
    <w:bookmarkEnd w:id="20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2" w:id="2078"/>
    <w:p>
      <w:pPr>
        <w:spacing w:after="0"/>
        <w:ind w:left="0"/>
        <w:jc w:val="both"/>
      </w:pPr>
      <w:r>
        <w:rPr>
          <w:rFonts w:ascii="Times New Roman"/>
          <w:b w:val="false"/>
          <w:i w:val="false"/>
          <w:color w:val="000000"/>
          <w:sz w:val="28"/>
        </w:rPr>
        <w:t>
      МРТ</w:t>
      </w:r>
    </w:p>
    <w:bookmarkEnd w:id="2078"/>
    <w:bookmarkStart w:name="z10523" w:id="2079"/>
    <w:p>
      <w:pPr>
        <w:spacing w:after="0"/>
        <w:ind w:left="0"/>
        <w:jc w:val="both"/>
      </w:pPr>
      <w:r>
        <w:rPr>
          <w:rFonts w:ascii="Times New Roman"/>
          <w:b w:val="false"/>
          <w:i w:val="false"/>
          <w:color w:val="000000"/>
          <w:sz w:val="28"/>
        </w:rPr>
        <w:t xml:space="preserve">
      </w:t>
      </w:r>
    </w:p>
    <w:bookmarkEnd w:id="20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4" w:id="2080"/>
    <w:p>
      <w:pPr>
        <w:spacing w:after="0"/>
        <w:ind w:left="0"/>
        <w:jc w:val="both"/>
      </w:pPr>
      <w:r>
        <w:rPr>
          <w:rFonts w:ascii="Times New Roman"/>
          <w:b w:val="false"/>
          <w:i w:val="false"/>
          <w:color w:val="000000"/>
          <w:sz w:val="28"/>
        </w:rPr>
        <w:t>
      другое</w:t>
      </w:r>
    </w:p>
    <w:bookmarkEnd w:id="2080"/>
    <w:bookmarkStart w:name="z10525" w:id="2081"/>
    <w:p>
      <w:pPr>
        <w:spacing w:after="0"/>
        <w:ind w:left="0"/>
        <w:jc w:val="both"/>
      </w:pPr>
      <w:r>
        <w:rPr>
          <w:rFonts w:ascii="Times New Roman"/>
          <w:b w:val="false"/>
          <w:i w:val="false"/>
          <w:color w:val="000000"/>
          <w:sz w:val="28"/>
        </w:rPr>
        <w:t>
      21. Заключительный диагноз:</w:t>
      </w:r>
    </w:p>
    <w:bookmarkEnd w:id="2081"/>
    <w:bookmarkStart w:name="z10526" w:id="2082"/>
    <w:p>
      <w:pPr>
        <w:spacing w:after="0"/>
        <w:ind w:left="0"/>
        <w:jc w:val="both"/>
      </w:pPr>
      <w:r>
        <w:rPr>
          <w:rFonts w:ascii="Times New Roman"/>
          <w:b w:val="false"/>
          <w:i w:val="false"/>
          <w:color w:val="000000"/>
          <w:sz w:val="28"/>
        </w:rPr>
        <w:t>
      Диагноз, код Тип инфаркта</w:t>
      </w:r>
    </w:p>
    <w:bookmarkEnd w:id="2082"/>
    <w:bookmarkStart w:name="z10527" w:id="2083"/>
    <w:p>
      <w:pPr>
        <w:spacing w:after="0"/>
        <w:ind w:left="0"/>
        <w:jc w:val="both"/>
      </w:pPr>
      <w:r>
        <w:rPr>
          <w:rFonts w:ascii="Times New Roman"/>
          <w:b w:val="false"/>
          <w:i w:val="false"/>
          <w:color w:val="000000"/>
          <w:sz w:val="28"/>
        </w:rPr>
        <w:t>
      22. Заключительный клинический диагноз</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клинический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28" w:id="2084"/>
    <w:p>
      <w:pPr>
        <w:spacing w:after="0"/>
        <w:ind w:left="0"/>
        <w:jc w:val="both"/>
      </w:pPr>
      <w:r>
        <w:rPr>
          <w:rFonts w:ascii="Times New Roman"/>
          <w:b w:val="false"/>
          <w:i w:val="false"/>
          <w:color w:val="000000"/>
          <w:sz w:val="28"/>
        </w:rPr>
        <w:t>
      *При хронической сердечной недостаточности ХСН (функциональный класс по NYNA)</w:t>
      </w:r>
    </w:p>
    <w:bookmarkEnd w:id="2084"/>
    <w:bookmarkStart w:name="z10529" w:id="2085"/>
    <w:p>
      <w:pPr>
        <w:spacing w:after="0"/>
        <w:ind w:left="0"/>
        <w:jc w:val="both"/>
      </w:pPr>
      <w:r>
        <w:rPr>
          <w:rFonts w:ascii="Times New Roman"/>
          <w:b w:val="false"/>
          <w:i w:val="false"/>
          <w:color w:val="000000"/>
          <w:sz w:val="28"/>
        </w:rPr>
        <w:t xml:space="preserve">
      </w:t>
      </w:r>
    </w:p>
    <w:bookmarkEnd w:id="20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0" w:id="2086"/>
    <w:p>
      <w:pPr>
        <w:spacing w:after="0"/>
        <w:ind w:left="0"/>
        <w:jc w:val="both"/>
      </w:pPr>
      <w:r>
        <w:rPr>
          <w:rFonts w:ascii="Times New Roman"/>
          <w:b w:val="false"/>
          <w:i w:val="false"/>
          <w:color w:val="000000"/>
          <w:sz w:val="28"/>
        </w:rPr>
        <w:t xml:space="preserve">
      I, </w:t>
      </w:r>
    </w:p>
    <w:bookmarkEnd w:id="2086"/>
    <w:bookmarkStart w:name="z10531" w:id="2087"/>
    <w:p>
      <w:pPr>
        <w:spacing w:after="0"/>
        <w:ind w:left="0"/>
        <w:jc w:val="both"/>
      </w:pPr>
      <w:r>
        <w:rPr>
          <w:rFonts w:ascii="Times New Roman"/>
          <w:b w:val="false"/>
          <w:i w:val="false"/>
          <w:color w:val="000000"/>
          <w:sz w:val="28"/>
        </w:rPr>
        <w:t xml:space="preserve">
      </w:t>
      </w:r>
    </w:p>
    <w:bookmarkEnd w:id="208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2" w:id="2088"/>
    <w:p>
      <w:pPr>
        <w:spacing w:after="0"/>
        <w:ind w:left="0"/>
        <w:jc w:val="both"/>
      </w:pPr>
      <w:r>
        <w:rPr>
          <w:rFonts w:ascii="Times New Roman"/>
          <w:b w:val="false"/>
          <w:i w:val="false"/>
          <w:color w:val="000000"/>
          <w:sz w:val="28"/>
        </w:rPr>
        <w:t xml:space="preserve">
      II, </w:t>
      </w:r>
    </w:p>
    <w:bookmarkEnd w:id="2088"/>
    <w:bookmarkStart w:name="z10533" w:id="2089"/>
    <w:p>
      <w:pPr>
        <w:spacing w:after="0"/>
        <w:ind w:left="0"/>
        <w:jc w:val="both"/>
      </w:pPr>
      <w:r>
        <w:rPr>
          <w:rFonts w:ascii="Times New Roman"/>
          <w:b w:val="false"/>
          <w:i w:val="false"/>
          <w:color w:val="000000"/>
          <w:sz w:val="28"/>
        </w:rPr>
        <w:t xml:space="preserve">
      </w:t>
      </w:r>
    </w:p>
    <w:bookmarkEnd w:id="20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4" w:id="2090"/>
    <w:p>
      <w:pPr>
        <w:spacing w:after="0"/>
        <w:ind w:left="0"/>
        <w:jc w:val="both"/>
      </w:pPr>
      <w:r>
        <w:rPr>
          <w:rFonts w:ascii="Times New Roman"/>
          <w:b w:val="false"/>
          <w:i w:val="false"/>
          <w:color w:val="000000"/>
          <w:sz w:val="28"/>
        </w:rPr>
        <w:t xml:space="preserve">
      III, </w:t>
      </w:r>
    </w:p>
    <w:bookmarkEnd w:id="2090"/>
    <w:bookmarkStart w:name="z10535" w:id="2091"/>
    <w:p>
      <w:pPr>
        <w:spacing w:after="0"/>
        <w:ind w:left="0"/>
        <w:jc w:val="both"/>
      </w:pPr>
      <w:r>
        <w:rPr>
          <w:rFonts w:ascii="Times New Roman"/>
          <w:b w:val="false"/>
          <w:i w:val="false"/>
          <w:color w:val="000000"/>
          <w:sz w:val="28"/>
        </w:rPr>
        <w:t xml:space="preserve">
      </w:t>
      </w:r>
    </w:p>
    <w:bookmarkEnd w:id="20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6" w:id="2092"/>
    <w:p>
      <w:pPr>
        <w:spacing w:after="0"/>
        <w:ind w:left="0"/>
        <w:jc w:val="both"/>
      </w:pPr>
      <w:r>
        <w:rPr>
          <w:rFonts w:ascii="Times New Roman"/>
          <w:b w:val="false"/>
          <w:i w:val="false"/>
          <w:color w:val="000000"/>
          <w:sz w:val="28"/>
        </w:rPr>
        <w:t xml:space="preserve">
      IV Исходы ОКС: </w:t>
      </w:r>
    </w:p>
    <w:bookmarkEnd w:id="2092"/>
    <w:bookmarkStart w:name="z10537" w:id="2093"/>
    <w:p>
      <w:pPr>
        <w:spacing w:after="0"/>
        <w:ind w:left="0"/>
        <w:jc w:val="both"/>
      </w:pPr>
      <w:r>
        <w:rPr>
          <w:rFonts w:ascii="Times New Roman"/>
          <w:b w:val="false"/>
          <w:i w:val="false"/>
          <w:color w:val="000000"/>
          <w:sz w:val="28"/>
        </w:rPr>
        <w:t xml:space="preserve">
      </w:t>
      </w:r>
    </w:p>
    <w:bookmarkEnd w:id="20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8" w:id="2094"/>
    <w:p>
      <w:pPr>
        <w:spacing w:after="0"/>
        <w:ind w:left="0"/>
        <w:jc w:val="both"/>
      </w:pPr>
      <w:r>
        <w:rPr>
          <w:rFonts w:ascii="Times New Roman"/>
          <w:b w:val="false"/>
          <w:i w:val="false"/>
          <w:color w:val="000000"/>
          <w:sz w:val="28"/>
        </w:rPr>
        <w:t xml:space="preserve">
      ИМ с подъемом ST (трансмуральный) </w:t>
      </w:r>
    </w:p>
    <w:bookmarkEnd w:id="2094"/>
    <w:bookmarkStart w:name="z10539" w:id="2095"/>
    <w:p>
      <w:pPr>
        <w:spacing w:after="0"/>
        <w:ind w:left="0"/>
        <w:jc w:val="both"/>
      </w:pPr>
      <w:r>
        <w:rPr>
          <w:rFonts w:ascii="Times New Roman"/>
          <w:b w:val="false"/>
          <w:i w:val="false"/>
          <w:color w:val="000000"/>
          <w:sz w:val="28"/>
        </w:rPr>
        <w:t xml:space="preserve">
      </w:t>
      </w:r>
    </w:p>
    <w:bookmarkEnd w:id="20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0" w:id="2096"/>
    <w:p>
      <w:pPr>
        <w:spacing w:after="0"/>
        <w:ind w:left="0"/>
        <w:jc w:val="both"/>
      </w:pPr>
      <w:r>
        <w:rPr>
          <w:rFonts w:ascii="Times New Roman"/>
          <w:b w:val="false"/>
          <w:i w:val="false"/>
          <w:color w:val="000000"/>
          <w:sz w:val="28"/>
        </w:rPr>
        <w:t xml:space="preserve">
      прерванный ИМ </w:t>
      </w:r>
    </w:p>
    <w:bookmarkEnd w:id="2096"/>
    <w:bookmarkStart w:name="z10541" w:id="2097"/>
    <w:p>
      <w:pPr>
        <w:spacing w:after="0"/>
        <w:ind w:left="0"/>
        <w:jc w:val="both"/>
      </w:pPr>
      <w:r>
        <w:rPr>
          <w:rFonts w:ascii="Times New Roman"/>
          <w:b w:val="false"/>
          <w:i w:val="false"/>
          <w:color w:val="000000"/>
          <w:sz w:val="28"/>
        </w:rPr>
        <w:t xml:space="preserve">
      </w:t>
      </w:r>
    </w:p>
    <w:bookmarkEnd w:id="20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2" w:id="2098"/>
    <w:p>
      <w:pPr>
        <w:spacing w:after="0"/>
        <w:ind w:left="0"/>
        <w:jc w:val="both"/>
      </w:pPr>
      <w:r>
        <w:rPr>
          <w:rFonts w:ascii="Times New Roman"/>
          <w:b w:val="false"/>
          <w:i w:val="false"/>
          <w:color w:val="000000"/>
          <w:sz w:val="28"/>
        </w:rPr>
        <w:t>
      ИМ без подъема ST (субэндокардиальный)</w:t>
      </w:r>
    </w:p>
    <w:bookmarkEnd w:id="2098"/>
    <w:bookmarkStart w:name="z10543" w:id="2099"/>
    <w:p>
      <w:pPr>
        <w:spacing w:after="0"/>
        <w:ind w:left="0"/>
        <w:jc w:val="both"/>
      </w:pPr>
      <w:r>
        <w:rPr>
          <w:rFonts w:ascii="Times New Roman"/>
          <w:b w:val="false"/>
          <w:i w:val="false"/>
          <w:color w:val="000000"/>
          <w:sz w:val="28"/>
        </w:rPr>
        <w:t>
      другие заболевания:</w:t>
      </w:r>
    </w:p>
    <w:bookmarkEnd w:id="2099"/>
    <w:bookmarkStart w:name="z10544"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5" w:id="2101"/>
    <w:p>
      <w:pPr>
        <w:spacing w:after="0"/>
        <w:ind w:left="0"/>
        <w:jc w:val="both"/>
      </w:pPr>
      <w:r>
        <w:rPr>
          <w:rFonts w:ascii="Times New Roman"/>
          <w:b w:val="false"/>
          <w:i w:val="false"/>
          <w:color w:val="000000"/>
          <w:sz w:val="28"/>
        </w:rPr>
        <w:t>
      тромбоэмболия ветвей легочной артерии (ТЭЛА)</w:t>
      </w:r>
    </w:p>
    <w:bookmarkEnd w:id="2101"/>
    <w:bookmarkStart w:name="z10546" w:id="2102"/>
    <w:p>
      <w:pPr>
        <w:spacing w:after="0"/>
        <w:ind w:left="0"/>
        <w:jc w:val="both"/>
      </w:pPr>
      <w:r>
        <w:rPr>
          <w:rFonts w:ascii="Times New Roman"/>
          <w:b w:val="false"/>
          <w:i w:val="false"/>
          <w:color w:val="000000"/>
          <w:sz w:val="28"/>
        </w:rPr>
        <w:t xml:space="preserve">
      </w:t>
      </w:r>
    </w:p>
    <w:bookmarkEnd w:id="21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7" w:id="2103"/>
    <w:p>
      <w:pPr>
        <w:spacing w:after="0"/>
        <w:ind w:left="0"/>
        <w:jc w:val="both"/>
      </w:pPr>
      <w:r>
        <w:rPr>
          <w:rFonts w:ascii="Times New Roman"/>
          <w:b w:val="false"/>
          <w:i w:val="false"/>
          <w:color w:val="000000"/>
          <w:sz w:val="28"/>
        </w:rPr>
        <w:t>
      расслаивающая аневризма аорты</w:t>
      </w:r>
    </w:p>
    <w:bookmarkEnd w:id="2103"/>
    <w:bookmarkStart w:name="z10548" w:id="2104"/>
    <w:p>
      <w:pPr>
        <w:spacing w:after="0"/>
        <w:ind w:left="0"/>
        <w:jc w:val="both"/>
      </w:pPr>
      <w:r>
        <w:rPr>
          <w:rFonts w:ascii="Times New Roman"/>
          <w:b w:val="false"/>
          <w:i w:val="false"/>
          <w:color w:val="000000"/>
          <w:sz w:val="28"/>
        </w:rPr>
        <w:t xml:space="preserve">
      </w:t>
      </w:r>
    </w:p>
    <w:bookmarkEnd w:id="21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49" w:id="2105"/>
    <w:p>
      <w:pPr>
        <w:spacing w:after="0"/>
        <w:ind w:left="0"/>
        <w:jc w:val="both"/>
      </w:pPr>
      <w:r>
        <w:rPr>
          <w:rFonts w:ascii="Times New Roman"/>
          <w:b w:val="false"/>
          <w:i w:val="false"/>
          <w:color w:val="000000"/>
          <w:sz w:val="28"/>
        </w:rPr>
        <w:t>
      кардиомиопатия такотсубо</w:t>
      </w:r>
    </w:p>
    <w:bookmarkEnd w:id="2105"/>
    <w:bookmarkStart w:name="z10550" w:id="2106"/>
    <w:p>
      <w:pPr>
        <w:spacing w:after="0"/>
        <w:ind w:left="0"/>
        <w:jc w:val="both"/>
      </w:pPr>
      <w:r>
        <w:rPr>
          <w:rFonts w:ascii="Times New Roman"/>
          <w:b w:val="false"/>
          <w:i w:val="false"/>
          <w:color w:val="000000"/>
          <w:sz w:val="28"/>
        </w:rPr>
        <w:t xml:space="preserve">
      </w:t>
      </w:r>
    </w:p>
    <w:bookmarkEnd w:id="21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1" w:id="2107"/>
    <w:p>
      <w:pPr>
        <w:spacing w:after="0"/>
        <w:ind w:left="0"/>
        <w:jc w:val="both"/>
      </w:pPr>
      <w:r>
        <w:rPr>
          <w:rFonts w:ascii="Times New Roman"/>
          <w:b w:val="false"/>
          <w:i w:val="false"/>
          <w:color w:val="000000"/>
          <w:sz w:val="28"/>
        </w:rPr>
        <w:t>
      Миокардит</w:t>
      </w:r>
    </w:p>
    <w:bookmarkEnd w:id="2107"/>
    <w:bookmarkStart w:name="z10552" w:id="2108"/>
    <w:p>
      <w:pPr>
        <w:spacing w:after="0"/>
        <w:ind w:left="0"/>
        <w:jc w:val="both"/>
      </w:pPr>
      <w:r>
        <w:rPr>
          <w:rFonts w:ascii="Times New Roman"/>
          <w:b w:val="false"/>
          <w:i w:val="false"/>
          <w:color w:val="000000"/>
          <w:sz w:val="28"/>
        </w:rPr>
        <w:t xml:space="preserve">
      </w:t>
      </w:r>
    </w:p>
    <w:bookmarkEnd w:id="21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3" w:id="2109"/>
    <w:p>
      <w:pPr>
        <w:spacing w:after="0"/>
        <w:ind w:left="0"/>
        <w:jc w:val="both"/>
      </w:pPr>
      <w:r>
        <w:rPr>
          <w:rFonts w:ascii="Times New Roman"/>
          <w:b w:val="false"/>
          <w:i w:val="false"/>
          <w:color w:val="000000"/>
          <w:sz w:val="28"/>
        </w:rPr>
        <w:t>
      другие диагнозы</w:t>
      </w:r>
    </w:p>
    <w:bookmarkEnd w:id="2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10555" w:id="2110"/>
    <w:p>
      <w:pPr>
        <w:spacing w:after="0"/>
        <w:ind w:left="0"/>
        <w:jc w:val="both"/>
      </w:pPr>
      <w:r>
        <w:rPr>
          <w:rFonts w:ascii="Times New Roman"/>
          <w:b w:val="false"/>
          <w:i w:val="false"/>
          <w:color w:val="000000"/>
          <w:sz w:val="28"/>
        </w:rPr>
        <w:t>
       Карта пациента с острым нарушением мозгового кровообращения № дата заполнения карты</w:t>
      </w:r>
    </w:p>
    <w:bookmarkEnd w:id="2110"/>
    <w:bookmarkStart w:name="z10556" w:id="2111"/>
    <w:p>
      <w:pPr>
        <w:spacing w:after="0"/>
        <w:ind w:left="0"/>
        <w:jc w:val="both"/>
      </w:pPr>
      <w:r>
        <w:rPr>
          <w:rFonts w:ascii="Times New Roman"/>
          <w:b w:val="false"/>
          <w:i w:val="false"/>
          <w:color w:val="000000"/>
          <w:sz w:val="28"/>
        </w:rPr>
        <w:t xml:space="preserve">
      </w:t>
      </w:r>
    </w:p>
    <w:bookmarkEnd w:id="21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7" w:id="2112"/>
    <w:p>
      <w:pPr>
        <w:spacing w:after="0"/>
        <w:ind w:left="0"/>
        <w:jc w:val="both"/>
      </w:pPr>
      <w:r>
        <w:rPr>
          <w:rFonts w:ascii="Times New Roman"/>
          <w:b w:val="false"/>
          <w:i w:val="false"/>
          <w:color w:val="000000"/>
          <w:sz w:val="28"/>
        </w:rPr>
        <w:t>
      ишемический</w:t>
      </w:r>
    </w:p>
    <w:bookmarkEnd w:id="2112"/>
    <w:bookmarkStart w:name="z10558" w:id="2113"/>
    <w:p>
      <w:pPr>
        <w:spacing w:after="0"/>
        <w:ind w:left="0"/>
        <w:jc w:val="both"/>
      </w:pPr>
      <w:r>
        <w:rPr>
          <w:rFonts w:ascii="Times New Roman"/>
          <w:b w:val="false"/>
          <w:i w:val="false"/>
          <w:color w:val="000000"/>
          <w:sz w:val="28"/>
        </w:rPr>
        <w:t xml:space="preserve">
      </w:t>
      </w:r>
    </w:p>
    <w:bookmarkEnd w:id="21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9" w:id="2114"/>
    <w:p>
      <w:pPr>
        <w:spacing w:after="0"/>
        <w:ind w:left="0"/>
        <w:jc w:val="both"/>
      </w:pPr>
      <w:r>
        <w:rPr>
          <w:rFonts w:ascii="Times New Roman"/>
          <w:b w:val="false"/>
          <w:i w:val="false"/>
          <w:color w:val="000000"/>
          <w:sz w:val="28"/>
        </w:rPr>
        <w:t>
      геморрагический</w:t>
      </w:r>
    </w:p>
    <w:bookmarkEnd w:id="2114"/>
    <w:bookmarkStart w:name="z10560" w:id="2115"/>
    <w:p>
      <w:pPr>
        <w:spacing w:after="0"/>
        <w:ind w:left="0"/>
        <w:jc w:val="both"/>
      </w:pPr>
      <w:r>
        <w:rPr>
          <w:rFonts w:ascii="Times New Roman"/>
          <w:b w:val="false"/>
          <w:i w:val="false"/>
          <w:color w:val="000000"/>
          <w:sz w:val="28"/>
        </w:rPr>
        <w:t xml:space="preserve">
      </w:t>
      </w:r>
    </w:p>
    <w:bookmarkEnd w:id="21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1" w:id="2116"/>
    <w:p>
      <w:pPr>
        <w:spacing w:after="0"/>
        <w:ind w:left="0"/>
        <w:jc w:val="both"/>
      </w:pPr>
      <w:r>
        <w:rPr>
          <w:rFonts w:ascii="Times New Roman"/>
          <w:b w:val="false"/>
          <w:i w:val="false"/>
          <w:color w:val="000000"/>
          <w:sz w:val="28"/>
        </w:rPr>
        <w:t>
      транзиторная ишемическая атака</w:t>
      </w:r>
    </w:p>
    <w:bookmarkEnd w:id="2116"/>
    <w:bookmarkStart w:name="z10562" w:id="2117"/>
    <w:p>
      <w:pPr>
        <w:spacing w:after="0"/>
        <w:ind w:left="0"/>
        <w:jc w:val="both"/>
      </w:pPr>
      <w:r>
        <w:rPr>
          <w:rFonts w:ascii="Times New Roman"/>
          <w:b w:val="false"/>
          <w:i w:val="false"/>
          <w:color w:val="000000"/>
          <w:sz w:val="28"/>
        </w:rPr>
        <w:t>
      состоит ли пациент на Д учете</w:t>
      </w:r>
    </w:p>
    <w:bookmarkEnd w:id="2117"/>
    <w:bookmarkStart w:name="z10563" w:id="2118"/>
    <w:p>
      <w:pPr>
        <w:spacing w:after="0"/>
        <w:ind w:left="0"/>
        <w:jc w:val="both"/>
      </w:pPr>
      <w:r>
        <w:rPr>
          <w:rFonts w:ascii="Times New Roman"/>
          <w:b w:val="false"/>
          <w:i w:val="false"/>
          <w:color w:val="000000"/>
          <w:sz w:val="28"/>
        </w:rPr>
        <w:t xml:space="preserve">
      </w:t>
      </w:r>
    </w:p>
    <w:bookmarkEnd w:id="21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4" w:id="2119"/>
    <w:p>
      <w:pPr>
        <w:spacing w:after="0"/>
        <w:ind w:left="0"/>
        <w:jc w:val="both"/>
      </w:pPr>
      <w:r>
        <w:rPr>
          <w:rFonts w:ascii="Times New Roman"/>
          <w:b w:val="false"/>
          <w:i w:val="false"/>
          <w:color w:val="000000"/>
          <w:sz w:val="28"/>
        </w:rPr>
        <w:t>
      нет</w:t>
      </w:r>
    </w:p>
    <w:bookmarkEnd w:id="2119"/>
    <w:bookmarkStart w:name="z10565" w:id="2120"/>
    <w:p>
      <w:pPr>
        <w:spacing w:after="0"/>
        <w:ind w:left="0"/>
        <w:jc w:val="both"/>
      </w:pPr>
      <w:r>
        <w:rPr>
          <w:rFonts w:ascii="Times New Roman"/>
          <w:b w:val="false"/>
          <w:i w:val="false"/>
          <w:color w:val="000000"/>
          <w:sz w:val="28"/>
        </w:rPr>
        <w:t xml:space="preserve">
      </w:t>
      </w:r>
    </w:p>
    <w:bookmarkEnd w:id="21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6" w:id="2121"/>
    <w:p>
      <w:pPr>
        <w:spacing w:after="0"/>
        <w:ind w:left="0"/>
        <w:jc w:val="both"/>
      </w:pPr>
      <w:r>
        <w:rPr>
          <w:rFonts w:ascii="Times New Roman"/>
          <w:b w:val="false"/>
          <w:i w:val="false"/>
          <w:color w:val="000000"/>
          <w:sz w:val="28"/>
        </w:rPr>
        <w:t>
      да</w:t>
      </w:r>
    </w:p>
    <w:bookmarkEnd w:id="2121"/>
    <w:bookmarkStart w:name="z10567" w:id="2122"/>
    <w:p>
      <w:pPr>
        <w:spacing w:after="0"/>
        <w:ind w:left="0"/>
        <w:jc w:val="both"/>
      </w:pPr>
      <w:r>
        <w:rPr>
          <w:rFonts w:ascii="Times New Roman"/>
          <w:b w:val="false"/>
          <w:i w:val="false"/>
          <w:color w:val="000000"/>
          <w:sz w:val="28"/>
        </w:rPr>
        <w:t xml:space="preserve">
      </w:t>
      </w:r>
    </w:p>
    <w:bookmarkEnd w:id="21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8" w:id="2123"/>
    <w:p>
      <w:pPr>
        <w:spacing w:after="0"/>
        <w:ind w:left="0"/>
        <w:jc w:val="both"/>
      </w:pPr>
      <w:r>
        <w:rPr>
          <w:rFonts w:ascii="Times New Roman"/>
          <w:b w:val="false"/>
          <w:i w:val="false"/>
          <w:color w:val="000000"/>
          <w:sz w:val="28"/>
        </w:rPr>
        <w:t>
      неизвестно</w:t>
      </w:r>
    </w:p>
    <w:bookmarkEnd w:id="2123"/>
    <w:bookmarkStart w:name="z10569" w:id="2124"/>
    <w:p>
      <w:pPr>
        <w:spacing w:after="0"/>
        <w:ind w:left="0"/>
        <w:jc w:val="both"/>
      </w:pPr>
      <w:r>
        <w:rPr>
          <w:rFonts w:ascii="Times New Roman"/>
          <w:b w:val="false"/>
          <w:i w:val="false"/>
          <w:color w:val="000000"/>
          <w:sz w:val="28"/>
        </w:rPr>
        <w:t>
      Принимал ли пациент базисную гипотензивную терапию</w:t>
      </w:r>
    </w:p>
    <w:bookmarkEnd w:id="2124"/>
    <w:bookmarkStart w:name="z10570" w:id="2125"/>
    <w:p>
      <w:pPr>
        <w:spacing w:after="0"/>
        <w:ind w:left="0"/>
        <w:jc w:val="both"/>
      </w:pPr>
      <w:r>
        <w:rPr>
          <w:rFonts w:ascii="Times New Roman"/>
          <w:b w:val="false"/>
          <w:i w:val="false"/>
          <w:color w:val="000000"/>
          <w:sz w:val="28"/>
        </w:rPr>
        <w:t xml:space="preserve">
      </w:t>
      </w:r>
    </w:p>
    <w:bookmarkEnd w:id="2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1" w:id="2126"/>
    <w:p>
      <w:pPr>
        <w:spacing w:after="0"/>
        <w:ind w:left="0"/>
        <w:jc w:val="both"/>
      </w:pPr>
      <w:r>
        <w:rPr>
          <w:rFonts w:ascii="Times New Roman"/>
          <w:b w:val="false"/>
          <w:i w:val="false"/>
          <w:color w:val="000000"/>
          <w:sz w:val="28"/>
        </w:rPr>
        <w:t>
      нет</w:t>
      </w:r>
    </w:p>
    <w:bookmarkEnd w:id="2126"/>
    <w:bookmarkStart w:name="z10572" w:id="2127"/>
    <w:p>
      <w:pPr>
        <w:spacing w:after="0"/>
        <w:ind w:left="0"/>
        <w:jc w:val="both"/>
      </w:pPr>
      <w:r>
        <w:rPr>
          <w:rFonts w:ascii="Times New Roman"/>
          <w:b w:val="false"/>
          <w:i w:val="false"/>
          <w:color w:val="000000"/>
          <w:sz w:val="28"/>
        </w:rPr>
        <w:t xml:space="preserve">
      </w:t>
      </w:r>
    </w:p>
    <w:bookmarkEnd w:id="21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3" w:id="2128"/>
    <w:p>
      <w:pPr>
        <w:spacing w:after="0"/>
        <w:ind w:left="0"/>
        <w:jc w:val="both"/>
      </w:pPr>
      <w:r>
        <w:rPr>
          <w:rFonts w:ascii="Times New Roman"/>
          <w:b w:val="false"/>
          <w:i w:val="false"/>
          <w:color w:val="000000"/>
          <w:sz w:val="28"/>
        </w:rPr>
        <w:t>
      да</w:t>
      </w:r>
    </w:p>
    <w:bookmarkEnd w:id="2128"/>
    <w:bookmarkStart w:name="z10574" w:id="2129"/>
    <w:p>
      <w:pPr>
        <w:spacing w:after="0"/>
        <w:ind w:left="0"/>
        <w:jc w:val="both"/>
      </w:pPr>
      <w:r>
        <w:rPr>
          <w:rFonts w:ascii="Times New Roman"/>
          <w:b w:val="false"/>
          <w:i w:val="false"/>
          <w:color w:val="000000"/>
          <w:sz w:val="28"/>
        </w:rPr>
        <w:t xml:space="preserve">
      </w:t>
      </w:r>
    </w:p>
    <w:bookmarkEnd w:id="21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5" w:id="2130"/>
    <w:p>
      <w:pPr>
        <w:spacing w:after="0"/>
        <w:ind w:left="0"/>
        <w:jc w:val="both"/>
      </w:pPr>
      <w:r>
        <w:rPr>
          <w:rFonts w:ascii="Times New Roman"/>
          <w:b w:val="false"/>
          <w:i w:val="false"/>
          <w:color w:val="000000"/>
          <w:sz w:val="28"/>
        </w:rPr>
        <w:t>
      неизвестно</w:t>
      </w:r>
    </w:p>
    <w:bookmarkEnd w:id="2130"/>
    <w:bookmarkStart w:name="z10576" w:id="2131"/>
    <w:p>
      <w:pPr>
        <w:spacing w:after="0"/>
        <w:ind w:left="0"/>
        <w:jc w:val="both"/>
      </w:pPr>
      <w:r>
        <w:rPr>
          <w:rFonts w:ascii="Times New Roman"/>
          <w:b w:val="false"/>
          <w:i w:val="false"/>
          <w:color w:val="000000"/>
          <w:sz w:val="28"/>
        </w:rPr>
        <w:t>
      антикогаулянтную терапию</w:t>
      </w:r>
    </w:p>
    <w:bookmarkEnd w:id="2131"/>
    <w:bookmarkStart w:name="z10577" w:id="2132"/>
    <w:p>
      <w:pPr>
        <w:spacing w:after="0"/>
        <w:ind w:left="0"/>
        <w:jc w:val="both"/>
      </w:pPr>
      <w:r>
        <w:rPr>
          <w:rFonts w:ascii="Times New Roman"/>
          <w:b w:val="false"/>
          <w:i w:val="false"/>
          <w:color w:val="000000"/>
          <w:sz w:val="28"/>
        </w:rPr>
        <w:t xml:space="preserve">
      </w:t>
      </w:r>
    </w:p>
    <w:bookmarkEnd w:id="21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78" w:id="2133"/>
    <w:p>
      <w:pPr>
        <w:spacing w:after="0"/>
        <w:ind w:left="0"/>
        <w:jc w:val="both"/>
      </w:pPr>
      <w:r>
        <w:rPr>
          <w:rFonts w:ascii="Times New Roman"/>
          <w:b w:val="false"/>
          <w:i w:val="false"/>
          <w:color w:val="000000"/>
          <w:sz w:val="28"/>
        </w:rPr>
        <w:t>
      нет</w:t>
      </w:r>
    </w:p>
    <w:bookmarkEnd w:id="2133"/>
    <w:bookmarkStart w:name="z10579" w:id="2134"/>
    <w:p>
      <w:pPr>
        <w:spacing w:after="0"/>
        <w:ind w:left="0"/>
        <w:jc w:val="both"/>
      </w:pPr>
      <w:r>
        <w:rPr>
          <w:rFonts w:ascii="Times New Roman"/>
          <w:b w:val="false"/>
          <w:i w:val="false"/>
          <w:color w:val="000000"/>
          <w:sz w:val="28"/>
        </w:rPr>
        <w:t xml:space="preserve">
      </w:t>
      </w:r>
    </w:p>
    <w:bookmarkEnd w:id="21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0" w:id="2135"/>
    <w:p>
      <w:pPr>
        <w:spacing w:after="0"/>
        <w:ind w:left="0"/>
        <w:jc w:val="both"/>
      </w:pPr>
      <w:r>
        <w:rPr>
          <w:rFonts w:ascii="Times New Roman"/>
          <w:b w:val="false"/>
          <w:i w:val="false"/>
          <w:color w:val="000000"/>
          <w:sz w:val="28"/>
        </w:rPr>
        <w:t>
      да</w:t>
      </w:r>
    </w:p>
    <w:bookmarkEnd w:id="2135"/>
    <w:bookmarkStart w:name="z10581" w:id="2136"/>
    <w:p>
      <w:pPr>
        <w:spacing w:after="0"/>
        <w:ind w:left="0"/>
        <w:jc w:val="both"/>
      </w:pPr>
      <w:r>
        <w:rPr>
          <w:rFonts w:ascii="Times New Roman"/>
          <w:b w:val="false"/>
          <w:i w:val="false"/>
          <w:color w:val="000000"/>
          <w:sz w:val="28"/>
        </w:rPr>
        <w:t xml:space="preserve">
      </w:t>
      </w:r>
    </w:p>
    <w:bookmarkEnd w:id="21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2" w:id="2137"/>
    <w:p>
      <w:pPr>
        <w:spacing w:after="0"/>
        <w:ind w:left="0"/>
        <w:jc w:val="both"/>
      </w:pPr>
      <w:r>
        <w:rPr>
          <w:rFonts w:ascii="Times New Roman"/>
          <w:b w:val="false"/>
          <w:i w:val="false"/>
          <w:color w:val="000000"/>
          <w:sz w:val="28"/>
        </w:rPr>
        <w:t>
      неизвестно</w:t>
      </w:r>
    </w:p>
    <w:bookmarkEnd w:id="2137"/>
    <w:bookmarkStart w:name="z10583" w:id="2138"/>
    <w:p>
      <w:pPr>
        <w:spacing w:after="0"/>
        <w:ind w:left="0"/>
        <w:jc w:val="both"/>
      </w:pPr>
      <w:r>
        <w:rPr>
          <w:rFonts w:ascii="Times New Roman"/>
          <w:b w:val="false"/>
          <w:i w:val="false"/>
          <w:color w:val="000000"/>
          <w:sz w:val="28"/>
        </w:rPr>
        <w:t>
      антиагрегантную терапию</w:t>
      </w:r>
    </w:p>
    <w:bookmarkEnd w:id="2138"/>
    <w:bookmarkStart w:name="z10584" w:id="2139"/>
    <w:p>
      <w:pPr>
        <w:spacing w:after="0"/>
        <w:ind w:left="0"/>
        <w:jc w:val="both"/>
      </w:pPr>
      <w:r>
        <w:rPr>
          <w:rFonts w:ascii="Times New Roman"/>
          <w:b w:val="false"/>
          <w:i w:val="false"/>
          <w:color w:val="000000"/>
          <w:sz w:val="28"/>
        </w:rPr>
        <w:t xml:space="preserve">
      </w:t>
      </w:r>
    </w:p>
    <w:bookmarkEnd w:id="21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5" w:id="2140"/>
    <w:p>
      <w:pPr>
        <w:spacing w:after="0"/>
        <w:ind w:left="0"/>
        <w:jc w:val="both"/>
      </w:pPr>
      <w:r>
        <w:rPr>
          <w:rFonts w:ascii="Times New Roman"/>
          <w:b w:val="false"/>
          <w:i w:val="false"/>
          <w:color w:val="000000"/>
          <w:sz w:val="28"/>
        </w:rPr>
        <w:t>
      нет</w:t>
      </w:r>
    </w:p>
    <w:bookmarkEnd w:id="2140"/>
    <w:bookmarkStart w:name="z10586" w:id="2141"/>
    <w:p>
      <w:pPr>
        <w:spacing w:after="0"/>
        <w:ind w:left="0"/>
        <w:jc w:val="both"/>
      </w:pPr>
      <w:r>
        <w:rPr>
          <w:rFonts w:ascii="Times New Roman"/>
          <w:b w:val="false"/>
          <w:i w:val="false"/>
          <w:color w:val="000000"/>
          <w:sz w:val="28"/>
        </w:rPr>
        <w:t xml:space="preserve">
      </w:t>
      </w:r>
    </w:p>
    <w:bookmarkEnd w:id="21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7" w:id="2142"/>
    <w:p>
      <w:pPr>
        <w:spacing w:after="0"/>
        <w:ind w:left="0"/>
        <w:jc w:val="both"/>
      </w:pPr>
      <w:r>
        <w:rPr>
          <w:rFonts w:ascii="Times New Roman"/>
          <w:b w:val="false"/>
          <w:i w:val="false"/>
          <w:color w:val="000000"/>
          <w:sz w:val="28"/>
        </w:rPr>
        <w:t>
      да</w:t>
      </w:r>
    </w:p>
    <w:bookmarkEnd w:id="2142"/>
    <w:bookmarkStart w:name="z10588" w:id="2143"/>
    <w:p>
      <w:pPr>
        <w:spacing w:after="0"/>
        <w:ind w:left="0"/>
        <w:jc w:val="both"/>
      </w:pPr>
      <w:r>
        <w:rPr>
          <w:rFonts w:ascii="Times New Roman"/>
          <w:b w:val="false"/>
          <w:i w:val="false"/>
          <w:color w:val="000000"/>
          <w:sz w:val="28"/>
        </w:rPr>
        <w:t xml:space="preserve">
      </w:t>
      </w:r>
    </w:p>
    <w:bookmarkEnd w:id="21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9" w:id="2144"/>
    <w:p>
      <w:pPr>
        <w:spacing w:after="0"/>
        <w:ind w:left="0"/>
        <w:jc w:val="both"/>
      </w:pPr>
      <w:r>
        <w:rPr>
          <w:rFonts w:ascii="Times New Roman"/>
          <w:b w:val="false"/>
          <w:i w:val="false"/>
          <w:color w:val="000000"/>
          <w:sz w:val="28"/>
        </w:rPr>
        <w:t>
      неизвестно</w:t>
      </w:r>
    </w:p>
    <w:bookmarkEnd w:id="2144"/>
    <w:bookmarkStart w:name="z10590" w:id="2145"/>
    <w:p>
      <w:pPr>
        <w:spacing w:after="0"/>
        <w:ind w:left="0"/>
        <w:jc w:val="both"/>
      </w:pPr>
      <w:r>
        <w:rPr>
          <w:rFonts w:ascii="Times New Roman"/>
          <w:b w:val="false"/>
          <w:i w:val="false"/>
          <w:color w:val="000000"/>
          <w:sz w:val="28"/>
        </w:rPr>
        <w:t>
      статины</w:t>
      </w:r>
    </w:p>
    <w:bookmarkEnd w:id="2145"/>
    <w:bookmarkStart w:name="z10591" w:id="2146"/>
    <w:p>
      <w:pPr>
        <w:spacing w:after="0"/>
        <w:ind w:left="0"/>
        <w:jc w:val="both"/>
      </w:pPr>
      <w:r>
        <w:rPr>
          <w:rFonts w:ascii="Times New Roman"/>
          <w:b w:val="false"/>
          <w:i w:val="false"/>
          <w:color w:val="000000"/>
          <w:sz w:val="28"/>
        </w:rPr>
        <w:t xml:space="preserve">
      </w:t>
      </w:r>
    </w:p>
    <w:bookmarkEnd w:id="21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2" w:id="2147"/>
    <w:p>
      <w:pPr>
        <w:spacing w:after="0"/>
        <w:ind w:left="0"/>
        <w:jc w:val="both"/>
      </w:pPr>
      <w:r>
        <w:rPr>
          <w:rFonts w:ascii="Times New Roman"/>
          <w:b w:val="false"/>
          <w:i w:val="false"/>
          <w:color w:val="000000"/>
          <w:sz w:val="28"/>
        </w:rPr>
        <w:t>
      нет</w:t>
      </w:r>
    </w:p>
    <w:bookmarkEnd w:id="2147"/>
    <w:bookmarkStart w:name="z10593" w:id="2148"/>
    <w:p>
      <w:pPr>
        <w:spacing w:after="0"/>
        <w:ind w:left="0"/>
        <w:jc w:val="both"/>
      </w:pPr>
      <w:r>
        <w:rPr>
          <w:rFonts w:ascii="Times New Roman"/>
          <w:b w:val="false"/>
          <w:i w:val="false"/>
          <w:color w:val="000000"/>
          <w:sz w:val="28"/>
        </w:rPr>
        <w:t xml:space="preserve">
      </w:t>
      </w:r>
    </w:p>
    <w:bookmarkEnd w:id="21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4" w:id="2149"/>
    <w:p>
      <w:pPr>
        <w:spacing w:after="0"/>
        <w:ind w:left="0"/>
        <w:jc w:val="both"/>
      </w:pPr>
      <w:r>
        <w:rPr>
          <w:rFonts w:ascii="Times New Roman"/>
          <w:b w:val="false"/>
          <w:i w:val="false"/>
          <w:color w:val="000000"/>
          <w:sz w:val="28"/>
        </w:rPr>
        <w:t>
      да</w:t>
      </w:r>
    </w:p>
    <w:bookmarkEnd w:id="2149"/>
    <w:bookmarkStart w:name="z10595" w:id="2150"/>
    <w:p>
      <w:pPr>
        <w:spacing w:after="0"/>
        <w:ind w:left="0"/>
        <w:jc w:val="both"/>
      </w:pPr>
      <w:r>
        <w:rPr>
          <w:rFonts w:ascii="Times New Roman"/>
          <w:b w:val="false"/>
          <w:i w:val="false"/>
          <w:color w:val="000000"/>
          <w:sz w:val="28"/>
        </w:rPr>
        <w:t xml:space="preserve">
      </w:t>
      </w:r>
    </w:p>
    <w:bookmarkEnd w:id="21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6" w:id="2151"/>
    <w:p>
      <w:pPr>
        <w:spacing w:after="0"/>
        <w:ind w:left="0"/>
        <w:jc w:val="both"/>
      </w:pPr>
      <w:r>
        <w:rPr>
          <w:rFonts w:ascii="Times New Roman"/>
          <w:b w:val="false"/>
          <w:i w:val="false"/>
          <w:color w:val="000000"/>
          <w:sz w:val="28"/>
        </w:rPr>
        <w:t>
      неизвестно</w:t>
      </w:r>
    </w:p>
    <w:bookmarkEnd w:id="2151"/>
    <w:bookmarkStart w:name="z10597" w:id="2152"/>
    <w:p>
      <w:pPr>
        <w:spacing w:after="0"/>
        <w:ind w:left="0"/>
        <w:jc w:val="both"/>
      </w:pPr>
      <w:r>
        <w:rPr>
          <w:rFonts w:ascii="Times New Roman"/>
          <w:b w:val="false"/>
          <w:i w:val="false"/>
          <w:color w:val="000000"/>
          <w:sz w:val="28"/>
        </w:rPr>
        <w:t>
      Подтип ишемического инсульта:</w:t>
      </w:r>
    </w:p>
    <w:bookmarkEnd w:id="2152"/>
    <w:bookmarkStart w:name="z10598" w:id="2153"/>
    <w:p>
      <w:pPr>
        <w:spacing w:after="0"/>
        <w:ind w:left="0"/>
        <w:jc w:val="both"/>
      </w:pPr>
      <w:r>
        <w:rPr>
          <w:rFonts w:ascii="Times New Roman"/>
          <w:b w:val="false"/>
          <w:i w:val="false"/>
          <w:color w:val="000000"/>
          <w:sz w:val="28"/>
        </w:rPr>
        <w:t xml:space="preserve">
      </w:t>
      </w:r>
    </w:p>
    <w:bookmarkEnd w:id="21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9" w:id="2154"/>
    <w:p>
      <w:pPr>
        <w:spacing w:after="0"/>
        <w:ind w:left="0"/>
        <w:jc w:val="both"/>
      </w:pPr>
      <w:r>
        <w:rPr>
          <w:rFonts w:ascii="Times New Roman"/>
          <w:b w:val="false"/>
          <w:i w:val="false"/>
          <w:color w:val="000000"/>
          <w:sz w:val="28"/>
        </w:rPr>
        <w:t>
      атеротромботический</w:t>
      </w:r>
    </w:p>
    <w:bookmarkEnd w:id="2154"/>
    <w:bookmarkStart w:name="z10600" w:id="2155"/>
    <w:p>
      <w:pPr>
        <w:spacing w:after="0"/>
        <w:ind w:left="0"/>
        <w:jc w:val="both"/>
      </w:pPr>
      <w:r>
        <w:rPr>
          <w:rFonts w:ascii="Times New Roman"/>
          <w:b w:val="false"/>
          <w:i w:val="false"/>
          <w:color w:val="000000"/>
          <w:sz w:val="28"/>
        </w:rPr>
        <w:t xml:space="preserve">
      </w:t>
      </w:r>
    </w:p>
    <w:bookmarkEnd w:id="21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1" w:id="2156"/>
    <w:p>
      <w:pPr>
        <w:spacing w:after="0"/>
        <w:ind w:left="0"/>
        <w:jc w:val="both"/>
      </w:pPr>
      <w:r>
        <w:rPr>
          <w:rFonts w:ascii="Times New Roman"/>
          <w:b w:val="false"/>
          <w:i w:val="false"/>
          <w:color w:val="000000"/>
          <w:sz w:val="28"/>
        </w:rPr>
        <w:t>
      артерио-артериальные эмболии</w:t>
      </w:r>
    </w:p>
    <w:bookmarkEnd w:id="2156"/>
    <w:bookmarkStart w:name="z10602" w:id="2157"/>
    <w:p>
      <w:pPr>
        <w:spacing w:after="0"/>
        <w:ind w:left="0"/>
        <w:jc w:val="both"/>
      </w:pPr>
      <w:r>
        <w:rPr>
          <w:rFonts w:ascii="Times New Roman"/>
          <w:b w:val="false"/>
          <w:i w:val="false"/>
          <w:color w:val="000000"/>
          <w:sz w:val="28"/>
        </w:rPr>
        <w:t xml:space="preserve">
      </w:t>
      </w:r>
    </w:p>
    <w:bookmarkEnd w:id="21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3" w:id="2158"/>
    <w:p>
      <w:pPr>
        <w:spacing w:after="0"/>
        <w:ind w:left="0"/>
        <w:jc w:val="both"/>
      </w:pPr>
      <w:r>
        <w:rPr>
          <w:rFonts w:ascii="Times New Roman"/>
          <w:b w:val="false"/>
          <w:i w:val="false"/>
          <w:color w:val="000000"/>
          <w:sz w:val="28"/>
        </w:rPr>
        <w:t>
      тромбозы мозговых сосудов</w:t>
      </w:r>
    </w:p>
    <w:bookmarkEnd w:id="2158"/>
    <w:bookmarkStart w:name="z10604" w:id="2159"/>
    <w:p>
      <w:pPr>
        <w:spacing w:after="0"/>
        <w:ind w:left="0"/>
        <w:jc w:val="both"/>
      </w:pPr>
      <w:r>
        <w:rPr>
          <w:rFonts w:ascii="Times New Roman"/>
          <w:b w:val="false"/>
          <w:i w:val="false"/>
          <w:color w:val="000000"/>
          <w:sz w:val="28"/>
        </w:rPr>
        <w:t xml:space="preserve">
      </w:t>
      </w:r>
    </w:p>
    <w:bookmarkEnd w:id="21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5" w:id="2160"/>
    <w:p>
      <w:pPr>
        <w:spacing w:after="0"/>
        <w:ind w:left="0"/>
        <w:jc w:val="both"/>
      </w:pPr>
      <w:r>
        <w:rPr>
          <w:rFonts w:ascii="Times New Roman"/>
          <w:b w:val="false"/>
          <w:i w:val="false"/>
          <w:color w:val="000000"/>
          <w:sz w:val="28"/>
        </w:rPr>
        <w:t>
      кардиоэмболический</w:t>
      </w:r>
    </w:p>
    <w:bookmarkEnd w:id="2160"/>
    <w:bookmarkStart w:name="z10606" w:id="2161"/>
    <w:p>
      <w:pPr>
        <w:spacing w:after="0"/>
        <w:ind w:left="0"/>
        <w:jc w:val="both"/>
      </w:pPr>
      <w:r>
        <w:rPr>
          <w:rFonts w:ascii="Times New Roman"/>
          <w:b w:val="false"/>
          <w:i w:val="false"/>
          <w:color w:val="000000"/>
          <w:sz w:val="28"/>
        </w:rPr>
        <w:t xml:space="preserve">
      </w:t>
      </w:r>
    </w:p>
    <w:bookmarkEnd w:id="21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7" w:id="2162"/>
    <w:p>
      <w:pPr>
        <w:spacing w:after="0"/>
        <w:ind w:left="0"/>
        <w:jc w:val="both"/>
      </w:pPr>
      <w:r>
        <w:rPr>
          <w:rFonts w:ascii="Times New Roman"/>
          <w:b w:val="false"/>
          <w:i w:val="false"/>
          <w:color w:val="000000"/>
          <w:sz w:val="28"/>
        </w:rPr>
        <w:t>
      гемодинамический</w:t>
      </w:r>
    </w:p>
    <w:bookmarkEnd w:id="2162"/>
    <w:bookmarkStart w:name="z10608" w:id="2163"/>
    <w:p>
      <w:pPr>
        <w:spacing w:after="0"/>
        <w:ind w:left="0"/>
        <w:jc w:val="both"/>
      </w:pPr>
      <w:r>
        <w:rPr>
          <w:rFonts w:ascii="Times New Roman"/>
          <w:b w:val="false"/>
          <w:i w:val="false"/>
          <w:color w:val="000000"/>
          <w:sz w:val="28"/>
        </w:rPr>
        <w:t xml:space="preserve">
      </w:t>
      </w:r>
    </w:p>
    <w:bookmarkEnd w:id="21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9" w:id="2164"/>
    <w:p>
      <w:pPr>
        <w:spacing w:after="0"/>
        <w:ind w:left="0"/>
        <w:jc w:val="both"/>
      </w:pPr>
      <w:r>
        <w:rPr>
          <w:rFonts w:ascii="Times New Roman"/>
          <w:b w:val="false"/>
          <w:i w:val="false"/>
          <w:color w:val="000000"/>
          <w:sz w:val="28"/>
        </w:rPr>
        <w:t>
      лакунарный</w:t>
      </w:r>
    </w:p>
    <w:bookmarkEnd w:id="2164"/>
    <w:bookmarkStart w:name="z10610" w:id="2165"/>
    <w:p>
      <w:pPr>
        <w:spacing w:after="0"/>
        <w:ind w:left="0"/>
        <w:jc w:val="both"/>
      </w:pPr>
      <w:r>
        <w:rPr>
          <w:rFonts w:ascii="Times New Roman"/>
          <w:b w:val="false"/>
          <w:i w:val="false"/>
          <w:color w:val="000000"/>
          <w:sz w:val="28"/>
        </w:rPr>
        <w:t xml:space="preserve">
      </w:t>
      </w:r>
    </w:p>
    <w:bookmarkEnd w:id="2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1" w:id="2166"/>
    <w:p>
      <w:pPr>
        <w:spacing w:after="0"/>
        <w:ind w:left="0"/>
        <w:jc w:val="both"/>
      </w:pPr>
      <w:r>
        <w:rPr>
          <w:rFonts w:ascii="Times New Roman"/>
          <w:b w:val="false"/>
          <w:i w:val="false"/>
          <w:color w:val="000000"/>
          <w:sz w:val="28"/>
        </w:rPr>
        <w:t>
      по типу гемореологической микроокклюзии</w:t>
      </w:r>
    </w:p>
    <w:bookmarkEnd w:id="2166"/>
    <w:bookmarkStart w:name="z10612" w:id="2167"/>
    <w:p>
      <w:pPr>
        <w:spacing w:after="0"/>
        <w:ind w:left="0"/>
        <w:jc w:val="both"/>
      </w:pPr>
      <w:r>
        <w:rPr>
          <w:rFonts w:ascii="Times New Roman"/>
          <w:b w:val="false"/>
          <w:i w:val="false"/>
          <w:color w:val="000000"/>
          <w:sz w:val="28"/>
        </w:rPr>
        <w:t>
      Время первых симптомов ОНМК от индексного события (время):</w:t>
      </w:r>
    </w:p>
    <w:bookmarkEnd w:id="2167"/>
    <w:bookmarkStart w:name="z10613" w:id="2168"/>
    <w:p>
      <w:pPr>
        <w:spacing w:after="0"/>
        <w:ind w:left="0"/>
        <w:jc w:val="both"/>
      </w:pPr>
      <w:r>
        <w:rPr>
          <w:rFonts w:ascii="Times New Roman"/>
          <w:b w:val="false"/>
          <w:i w:val="false"/>
          <w:color w:val="000000"/>
          <w:sz w:val="28"/>
        </w:rPr>
        <w:t>
      Место, где случилось событие:</w:t>
      </w:r>
    </w:p>
    <w:bookmarkEnd w:id="2168"/>
    <w:bookmarkStart w:name="z10614" w:id="2169"/>
    <w:p>
      <w:pPr>
        <w:spacing w:after="0"/>
        <w:ind w:left="0"/>
        <w:jc w:val="both"/>
      </w:pPr>
      <w:r>
        <w:rPr>
          <w:rFonts w:ascii="Times New Roman"/>
          <w:b w:val="false"/>
          <w:i w:val="false"/>
          <w:color w:val="000000"/>
          <w:sz w:val="28"/>
        </w:rPr>
        <w:t xml:space="preserve">
      </w:t>
      </w:r>
    </w:p>
    <w:bookmarkEnd w:id="21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5" w:id="2170"/>
    <w:p>
      <w:pPr>
        <w:spacing w:after="0"/>
        <w:ind w:left="0"/>
        <w:jc w:val="both"/>
      </w:pPr>
      <w:r>
        <w:rPr>
          <w:rFonts w:ascii="Times New Roman"/>
          <w:b w:val="false"/>
          <w:i w:val="false"/>
          <w:color w:val="000000"/>
          <w:sz w:val="28"/>
        </w:rPr>
        <w:t>
      дома</w:t>
      </w:r>
    </w:p>
    <w:bookmarkEnd w:id="2170"/>
    <w:bookmarkStart w:name="z10616" w:id="2171"/>
    <w:p>
      <w:pPr>
        <w:spacing w:after="0"/>
        <w:ind w:left="0"/>
        <w:jc w:val="both"/>
      </w:pPr>
      <w:r>
        <w:rPr>
          <w:rFonts w:ascii="Times New Roman"/>
          <w:b w:val="false"/>
          <w:i w:val="false"/>
          <w:color w:val="000000"/>
          <w:sz w:val="28"/>
        </w:rPr>
        <w:t xml:space="preserve">
      </w:t>
      </w:r>
    </w:p>
    <w:bookmarkEnd w:id="21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7" w:id="2172"/>
    <w:p>
      <w:pPr>
        <w:spacing w:after="0"/>
        <w:ind w:left="0"/>
        <w:jc w:val="both"/>
      </w:pPr>
      <w:r>
        <w:rPr>
          <w:rFonts w:ascii="Times New Roman"/>
          <w:b w:val="false"/>
          <w:i w:val="false"/>
          <w:color w:val="000000"/>
          <w:sz w:val="28"/>
        </w:rPr>
        <w:t>
      на работе</w:t>
      </w:r>
    </w:p>
    <w:bookmarkEnd w:id="2172"/>
    <w:bookmarkStart w:name="z10618" w:id="2173"/>
    <w:p>
      <w:pPr>
        <w:spacing w:after="0"/>
        <w:ind w:left="0"/>
        <w:jc w:val="both"/>
      </w:pPr>
      <w:r>
        <w:rPr>
          <w:rFonts w:ascii="Times New Roman"/>
          <w:b w:val="false"/>
          <w:i w:val="false"/>
          <w:color w:val="000000"/>
          <w:sz w:val="28"/>
        </w:rPr>
        <w:t xml:space="preserve">
      </w:t>
      </w:r>
    </w:p>
    <w:bookmarkEnd w:id="21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19" w:id="2174"/>
    <w:p>
      <w:pPr>
        <w:spacing w:after="0"/>
        <w:ind w:left="0"/>
        <w:jc w:val="both"/>
      </w:pPr>
      <w:r>
        <w:rPr>
          <w:rFonts w:ascii="Times New Roman"/>
          <w:b w:val="false"/>
          <w:i w:val="false"/>
          <w:color w:val="000000"/>
          <w:sz w:val="28"/>
        </w:rPr>
        <w:t>
      в общественном месте</w:t>
      </w:r>
    </w:p>
    <w:bookmarkEnd w:id="2174"/>
    <w:bookmarkStart w:name="z10620" w:id="2175"/>
    <w:p>
      <w:pPr>
        <w:spacing w:after="0"/>
        <w:ind w:left="0"/>
        <w:jc w:val="both"/>
      </w:pPr>
      <w:r>
        <w:rPr>
          <w:rFonts w:ascii="Times New Roman"/>
          <w:b w:val="false"/>
          <w:i w:val="false"/>
          <w:color w:val="000000"/>
          <w:sz w:val="28"/>
        </w:rPr>
        <w:t xml:space="preserve">
      </w:t>
      </w:r>
    </w:p>
    <w:bookmarkEnd w:id="21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1" w:id="2176"/>
    <w:p>
      <w:pPr>
        <w:spacing w:after="0"/>
        <w:ind w:left="0"/>
        <w:jc w:val="both"/>
      </w:pPr>
      <w:r>
        <w:rPr>
          <w:rFonts w:ascii="Times New Roman"/>
          <w:b w:val="false"/>
          <w:i w:val="false"/>
          <w:color w:val="000000"/>
          <w:sz w:val="28"/>
        </w:rPr>
        <w:t>
      др.</w:t>
      </w:r>
    </w:p>
    <w:bookmarkEnd w:id="2176"/>
    <w:bookmarkStart w:name="z10622" w:id="2177"/>
    <w:p>
      <w:pPr>
        <w:spacing w:after="0"/>
        <w:ind w:left="0"/>
        <w:jc w:val="both"/>
      </w:pPr>
      <w:r>
        <w:rPr>
          <w:rFonts w:ascii="Times New Roman"/>
          <w:b w:val="false"/>
          <w:i w:val="false"/>
          <w:color w:val="000000"/>
          <w:sz w:val="28"/>
        </w:rPr>
        <w:t>
      Факторы риска</w:t>
      </w:r>
    </w:p>
    <w:bookmarkEnd w:id="2177"/>
    <w:bookmarkStart w:name="z10623" w:id="2178"/>
    <w:p>
      <w:pPr>
        <w:spacing w:after="0"/>
        <w:ind w:left="0"/>
        <w:jc w:val="both"/>
      </w:pPr>
      <w:r>
        <w:rPr>
          <w:rFonts w:ascii="Times New Roman"/>
          <w:b w:val="false"/>
          <w:i w:val="false"/>
          <w:color w:val="000000"/>
          <w:sz w:val="28"/>
        </w:rPr>
        <w:t>
      Артериальная гипертензия</w:t>
      </w:r>
    </w:p>
    <w:bookmarkEnd w:id="2178"/>
    <w:bookmarkStart w:name="z10624" w:id="2179"/>
    <w:p>
      <w:pPr>
        <w:spacing w:after="0"/>
        <w:ind w:left="0"/>
        <w:jc w:val="both"/>
      </w:pPr>
      <w:r>
        <w:rPr>
          <w:rFonts w:ascii="Times New Roman"/>
          <w:b w:val="false"/>
          <w:i w:val="false"/>
          <w:color w:val="000000"/>
          <w:sz w:val="28"/>
        </w:rPr>
        <w:t xml:space="preserve">
      </w:t>
      </w:r>
    </w:p>
    <w:bookmarkEnd w:id="21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5" w:id="2180"/>
    <w:p>
      <w:pPr>
        <w:spacing w:after="0"/>
        <w:ind w:left="0"/>
        <w:jc w:val="both"/>
      </w:pPr>
      <w:r>
        <w:rPr>
          <w:rFonts w:ascii="Times New Roman"/>
          <w:b w:val="false"/>
          <w:i w:val="false"/>
          <w:color w:val="000000"/>
          <w:sz w:val="28"/>
        </w:rPr>
        <w:t>
      нет</w:t>
      </w:r>
    </w:p>
    <w:bookmarkEnd w:id="2180"/>
    <w:bookmarkStart w:name="z10626" w:id="2181"/>
    <w:p>
      <w:pPr>
        <w:spacing w:after="0"/>
        <w:ind w:left="0"/>
        <w:jc w:val="both"/>
      </w:pPr>
      <w:r>
        <w:rPr>
          <w:rFonts w:ascii="Times New Roman"/>
          <w:b w:val="false"/>
          <w:i w:val="false"/>
          <w:color w:val="000000"/>
          <w:sz w:val="28"/>
        </w:rPr>
        <w:t xml:space="preserve">
      </w:t>
      </w:r>
    </w:p>
    <w:bookmarkEnd w:id="21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7" w:id="2182"/>
    <w:p>
      <w:pPr>
        <w:spacing w:after="0"/>
        <w:ind w:left="0"/>
        <w:jc w:val="both"/>
      </w:pPr>
      <w:r>
        <w:rPr>
          <w:rFonts w:ascii="Times New Roman"/>
          <w:b w:val="false"/>
          <w:i w:val="false"/>
          <w:color w:val="000000"/>
          <w:sz w:val="28"/>
        </w:rPr>
        <w:t>
      да</w:t>
      </w:r>
    </w:p>
    <w:bookmarkEnd w:id="2182"/>
    <w:bookmarkStart w:name="z10628" w:id="2183"/>
    <w:p>
      <w:pPr>
        <w:spacing w:after="0"/>
        <w:ind w:left="0"/>
        <w:jc w:val="both"/>
      </w:pPr>
      <w:r>
        <w:rPr>
          <w:rFonts w:ascii="Times New Roman"/>
          <w:b w:val="false"/>
          <w:i w:val="false"/>
          <w:color w:val="000000"/>
          <w:sz w:val="28"/>
        </w:rPr>
        <w:t xml:space="preserve">
      </w:t>
      </w:r>
    </w:p>
    <w:bookmarkEnd w:id="21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9" w:id="2184"/>
    <w:p>
      <w:pPr>
        <w:spacing w:after="0"/>
        <w:ind w:left="0"/>
        <w:jc w:val="both"/>
      </w:pPr>
      <w:r>
        <w:rPr>
          <w:rFonts w:ascii="Times New Roman"/>
          <w:b w:val="false"/>
          <w:i w:val="false"/>
          <w:color w:val="000000"/>
          <w:sz w:val="28"/>
        </w:rPr>
        <w:t>
      неизвестно</w:t>
      </w:r>
    </w:p>
    <w:bookmarkEnd w:id="2184"/>
    <w:bookmarkStart w:name="z10630" w:id="2185"/>
    <w:p>
      <w:pPr>
        <w:spacing w:after="0"/>
        <w:ind w:left="0"/>
        <w:jc w:val="both"/>
      </w:pPr>
      <w:r>
        <w:rPr>
          <w:rFonts w:ascii="Times New Roman"/>
          <w:b w:val="false"/>
          <w:i w:val="false"/>
          <w:color w:val="000000"/>
          <w:sz w:val="28"/>
        </w:rPr>
        <w:t>
      Сахарный диабет</w:t>
      </w:r>
    </w:p>
    <w:bookmarkEnd w:id="2185"/>
    <w:bookmarkStart w:name="z10631" w:id="2186"/>
    <w:p>
      <w:pPr>
        <w:spacing w:after="0"/>
        <w:ind w:left="0"/>
        <w:jc w:val="both"/>
      </w:pPr>
      <w:r>
        <w:rPr>
          <w:rFonts w:ascii="Times New Roman"/>
          <w:b w:val="false"/>
          <w:i w:val="false"/>
          <w:color w:val="000000"/>
          <w:sz w:val="28"/>
        </w:rPr>
        <w:t xml:space="preserve">
      </w:t>
      </w:r>
    </w:p>
    <w:bookmarkEnd w:id="21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2" w:id="2187"/>
    <w:p>
      <w:pPr>
        <w:spacing w:after="0"/>
        <w:ind w:left="0"/>
        <w:jc w:val="both"/>
      </w:pPr>
      <w:r>
        <w:rPr>
          <w:rFonts w:ascii="Times New Roman"/>
          <w:b w:val="false"/>
          <w:i w:val="false"/>
          <w:color w:val="000000"/>
          <w:sz w:val="28"/>
        </w:rPr>
        <w:t>
      нет</w:t>
      </w:r>
    </w:p>
    <w:bookmarkEnd w:id="2187"/>
    <w:bookmarkStart w:name="z10633" w:id="2188"/>
    <w:p>
      <w:pPr>
        <w:spacing w:after="0"/>
        <w:ind w:left="0"/>
        <w:jc w:val="both"/>
      </w:pPr>
      <w:r>
        <w:rPr>
          <w:rFonts w:ascii="Times New Roman"/>
          <w:b w:val="false"/>
          <w:i w:val="false"/>
          <w:color w:val="000000"/>
          <w:sz w:val="28"/>
        </w:rPr>
        <w:t xml:space="preserve">
      </w:t>
      </w:r>
    </w:p>
    <w:bookmarkEnd w:id="21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4" w:id="2189"/>
    <w:p>
      <w:pPr>
        <w:spacing w:after="0"/>
        <w:ind w:left="0"/>
        <w:jc w:val="both"/>
      </w:pPr>
      <w:r>
        <w:rPr>
          <w:rFonts w:ascii="Times New Roman"/>
          <w:b w:val="false"/>
          <w:i w:val="false"/>
          <w:color w:val="000000"/>
          <w:sz w:val="28"/>
        </w:rPr>
        <w:t>
      да</w:t>
      </w:r>
    </w:p>
    <w:bookmarkEnd w:id="2189"/>
    <w:bookmarkStart w:name="z10635" w:id="2190"/>
    <w:p>
      <w:pPr>
        <w:spacing w:after="0"/>
        <w:ind w:left="0"/>
        <w:jc w:val="both"/>
      </w:pPr>
      <w:r>
        <w:rPr>
          <w:rFonts w:ascii="Times New Roman"/>
          <w:b w:val="false"/>
          <w:i w:val="false"/>
          <w:color w:val="000000"/>
          <w:sz w:val="28"/>
        </w:rPr>
        <w:t xml:space="preserve">
      </w:t>
      </w:r>
    </w:p>
    <w:bookmarkEnd w:id="21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6" w:id="2191"/>
    <w:p>
      <w:pPr>
        <w:spacing w:after="0"/>
        <w:ind w:left="0"/>
        <w:jc w:val="both"/>
      </w:pPr>
      <w:r>
        <w:rPr>
          <w:rFonts w:ascii="Times New Roman"/>
          <w:b w:val="false"/>
          <w:i w:val="false"/>
          <w:color w:val="000000"/>
          <w:sz w:val="28"/>
        </w:rPr>
        <w:t>
      неизвестно</w:t>
      </w:r>
    </w:p>
    <w:bookmarkEnd w:id="2191"/>
    <w:bookmarkStart w:name="z10637" w:id="2192"/>
    <w:p>
      <w:pPr>
        <w:spacing w:after="0"/>
        <w:ind w:left="0"/>
        <w:jc w:val="both"/>
      </w:pPr>
      <w:r>
        <w:rPr>
          <w:rFonts w:ascii="Times New Roman"/>
          <w:b w:val="false"/>
          <w:i w:val="false"/>
          <w:color w:val="000000"/>
          <w:sz w:val="28"/>
        </w:rPr>
        <w:t>
      Заболевания крови</w:t>
      </w:r>
    </w:p>
    <w:bookmarkEnd w:id="2192"/>
    <w:bookmarkStart w:name="z10638" w:id="2193"/>
    <w:p>
      <w:pPr>
        <w:spacing w:after="0"/>
        <w:ind w:left="0"/>
        <w:jc w:val="both"/>
      </w:pPr>
      <w:r>
        <w:rPr>
          <w:rFonts w:ascii="Times New Roman"/>
          <w:b w:val="false"/>
          <w:i w:val="false"/>
          <w:color w:val="000000"/>
          <w:sz w:val="28"/>
        </w:rPr>
        <w:t xml:space="preserve">
      </w:t>
      </w:r>
    </w:p>
    <w:bookmarkEnd w:id="21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39" w:id="2194"/>
    <w:p>
      <w:pPr>
        <w:spacing w:after="0"/>
        <w:ind w:left="0"/>
        <w:jc w:val="both"/>
      </w:pPr>
      <w:r>
        <w:rPr>
          <w:rFonts w:ascii="Times New Roman"/>
          <w:b w:val="false"/>
          <w:i w:val="false"/>
          <w:color w:val="000000"/>
          <w:sz w:val="28"/>
        </w:rPr>
        <w:t>
      нет</w:t>
      </w:r>
    </w:p>
    <w:bookmarkEnd w:id="2194"/>
    <w:bookmarkStart w:name="z10640" w:id="2195"/>
    <w:p>
      <w:pPr>
        <w:spacing w:after="0"/>
        <w:ind w:left="0"/>
        <w:jc w:val="both"/>
      </w:pPr>
      <w:r>
        <w:rPr>
          <w:rFonts w:ascii="Times New Roman"/>
          <w:b w:val="false"/>
          <w:i w:val="false"/>
          <w:color w:val="000000"/>
          <w:sz w:val="28"/>
        </w:rPr>
        <w:t xml:space="preserve">
      </w:t>
      </w:r>
    </w:p>
    <w:bookmarkEnd w:id="21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1" w:id="2196"/>
    <w:p>
      <w:pPr>
        <w:spacing w:after="0"/>
        <w:ind w:left="0"/>
        <w:jc w:val="both"/>
      </w:pPr>
      <w:r>
        <w:rPr>
          <w:rFonts w:ascii="Times New Roman"/>
          <w:b w:val="false"/>
          <w:i w:val="false"/>
          <w:color w:val="000000"/>
          <w:sz w:val="28"/>
        </w:rPr>
        <w:t>
      да</w:t>
      </w:r>
    </w:p>
    <w:bookmarkEnd w:id="2196"/>
    <w:bookmarkStart w:name="z10642" w:id="2197"/>
    <w:p>
      <w:pPr>
        <w:spacing w:after="0"/>
        <w:ind w:left="0"/>
        <w:jc w:val="both"/>
      </w:pPr>
      <w:r>
        <w:rPr>
          <w:rFonts w:ascii="Times New Roman"/>
          <w:b w:val="false"/>
          <w:i w:val="false"/>
          <w:color w:val="000000"/>
          <w:sz w:val="28"/>
        </w:rPr>
        <w:t xml:space="preserve">
      </w:t>
      </w:r>
    </w:p>
    <w:bookmarkEnd w:id="21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3" w:id="2198"/>
    <w:p>
      <w:pPr>
        <w:spacing w:after="0"/>
        <w:ind w:left="0"/>
        <w:jc w:val="both"/>
      </w:pPr>
      <w:r>
        <w:rPr>
          <w:rFonts w:ascii="Times New Roman"/>
          <w:b w:val="false"/>
          <w:i w:val="false"/>
          <w:color w:val="000000"/>
          <w:sz w:val="28"/>
        </w:rPr>
        <w:t>
      неизвестно</w:t>
      </w:r>
    </w:p>
    <w:bookmarkEnd w:id="2198"/>
    <w:bookmarkStart w:name="z10644" w:id="2199"/>
    <w:p>
      <w:pPr>
        <w:spacing w:after="0"/>
        <w:ind w:left="0"/>
        <w:jc w:val="both"/>
      </w:pPr>
      <w:r>
        <w:rPr>
          <w:rFonts w:ascii="Times New Roman"/>
          <w:b w:val="false"/>
          <w:i w:val="false"/>
          <w:color w:val="000000"/>
          <w:sz w:val="28"/>
        </w:rPr>
        <w:t>
      Стенозирующие изменения магистральных сосудов</w:t>
      </w:r>
    </w:p>
    <w:bookmarkEnd w:id="2199"/>
    <w:bookmarkStart w:name="z10645" w:id="2200"/>
    <w:p>
      <w:pPr>
        <w:spacing w:after="0"/>
        <w:ind w:left="0"/>
        <w:jc w:val="both"/>
      </w:pPr>
      <w:r>
        <w:rPr>
          <w:rFonts w:ascii="Times New Roman"/>
          <w:b w:val="false"/>
          <w:i w:val="false"/>
          <w:color w:val="000000"/>
          <w:sz w:val="28"/>
        </w:rPr>
        <w:t xml:space="preserve">
      </w:t>
      </w:r>
    </w:p>
    <w:bookmarkEnd w:id="22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6" w:id="2201"/>
    <w:p>
      <w:pPr>
        <w:spacing w:after="0"/>
        <w:ind w:left="0"/>
        <w:jc w:val="both"/>
      </w:pPr>
      <w:r>
        <w:rPr>
          <w:rFonts w:ascii="Times New Roman"/>
          <w:b w:val="false"/>
          <w:i w:val="false"/>
          <w:color w:val="000000"/>
          <w:sz w:val="28"/>
        </w:rPr>
        <w:t>
      нет</w:t>
      </w:r>
    </w:p>
    <w:bookmarkEnd w:id="2201"/>
    <w:bookmarkStart w:name="z10647" w:id="2202"/>
    <w:p>
      <w:pPr>
        <w:spacing w:after="0"/>
        <w:ind w:left="0"/>
        <w:jc w:val="both"/>
      </w:pPr>
      <w:r>
        <w:rPr>
          <w:rFonts w:ascii="Times New Roman"/>
          <w:b w:val="false"/>
          <w:i w:val="false"/>
          <w:color w:val="000000"/>
          <w:sz w:val="28"/>
        </w:rPr>
        <w:t xml:space="preserve">
      </w:t>
      </w:r>
    </w:p>
    <w:bookmarkEnd w:id="22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8" w:id="2203"/>
    <w:p>
      <w:pPr>
        <w:spacing w:after="0"/>
        <w:ind w:left="0"/>
        <w:jc w:val="both"/>
      </w:pPr>
      <w:r>
        <w:rPr>
          <w:rFonts w:ascii="Times New Roman"/>
          <w:b w:val="false"/>
          <w:i w:val="false"/>
          <w:color w:val="000000"/>
          <w:sz w:val="28"/>
        </w:rPr>
        <w:t>
      да</w:t>
      </w:r>
    </w:p>
    <w:bookmarkEnd w:id="2203"/>
    <w:bookmarkStart w:name="z10649" w:id="2204"/>
    <w:p>
      <w:pPr>
        <w:spacing w:after="0"/>
        <w:ind w:left="0"/>
        <w:jc w:val="both"/>
      </w:pPr>
      <w:r>
        <w:rPr>
          <w:rFonts w:ascii="Times New Roman"/>
          <w:b w:val="false"/>
          <w:i w:val="false"/>
          <w:color w:val="000000"/>
          <w:sz w:val="28"/>
        </w:rPr>
        <w:t xml:space="preserve">
      </w:t>
      </w:r>
    </w:p>
    <w:bookmarkEnd w:id="22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0" w:id="2205"/>
    <w:p>
      <w:pPr>
        <w:spacing w:after="0"/>
        <w:ind w:left="0"/>
        <w:jc w:val="both"/>
      </w:pPr>
      <w:r>
        <w:rPr>
          <w:rFonts w:ascii="Times New Roman"/>
          <w:b w:val="false"/>
          <w:i w:val="false"/>
          <w:color w:val="000000"/>
          <w:sz w:val="28"/>
        </w:rPr>
        <w:t>
      неизвестно</w:t>
      </w:r>
    </w:p>
    <w:bookmarkEnd w:id="2205"/>
    <w:bookmarkStart w:name="z10651" w:id="2206"/>
    <w:p>
      <w:pPr>
        <w:spacing w:after="0"/>
        <w:ind w:left="0"/>
        <w:jc w:val="both"/>
      </w:pPr>
      <w:r>
        <w:rPr>
          <w:rFonts w:ascii="Times New Roman"/>
          <w:b w:val="false"/>
          <w:i w:val="false"/>
          <w:color w:val="000000"/>
          <w:sz w:val="28"/>
        </w:rPr>
        <w:t>
      Курение</w:t>
      </w:r>
    </w:p>
    <w:bookmarkEnd w:id="2206"/>
    <w:bookmarkStart w:name="z10652" w:id="2207"/>
    <w:p>
      <w:pPr>
        <w:spacing w:after="0"/>
        <w:ind w:left="0"/>
        <w:jc w:val="both"/>
      </w:pPr>
      <w:r>
        <w:rPr>
          <w:rFonts w:ascii="Times New Roman"/>
          <w:b w:val="false"/>
          <w:i w:val="false"/>
          <w:color w:val="000000"/>
          <w:sz w:val="28"/>
        </w:rPr>
        <w:t xml:space="preserve">
      </w:t>
      </w:r>
    </w:p>
    <w:bookmarkEnd w:id="22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3" w:id="2208"/>
    <w:p>
      <w:pPr>
        <w:spacing w:after="0"/>
        <w:ind w:left="0"/>
        <w:jc w:val="both"/>
      </w:pPr>
      <w:r>
        <w:rPr>
          <w:rFonts w:ascii="Times New Roman"/>
          <w:b w:val="false"/>
          <w:i w:val="false"/>
          <w:color w:val="000000"/>
          <w:sz w:val="28"/>
        </w:rPr>
        <w:t>
      нет</w:t>
      </w:r>
    </w:p>
    <w:bookmarkEnd w:id="2208"/>
    <w:bookmarkStart w:name="z10654" w:id="2209"/>
    <w:p>
      <w:pPr>
        <w:spacing w:after="0"/>
        <w:ind w:left="0"/>
        <w:jc w:val="both"/>
      </w:pPr>
      <w:r>
        <w:rPr>
          <w:rFonts w:ascii="Times New Roman"/>
          <w:b w:val="false"/>
          <w:i w:val="false"/>
          <w:color w:val="000000"/>
          <w:sz w:val="28"/>
        </w:rPr>
        <w:t xml:space="preserve">
      </w:t>
      </w:r>
    </w:p>
    <w:bookmarkEnd w:id="22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5" w:id="2210"/>
    <w:p>
      <w:pPr>
        <w:spacing w:after="0"/>
        <w:ind w:left="0"/>
        <w:jc w:val="both"/>
      </w:pPr>
      <w:r>
        <w:rPr>
          <w:rFonts w:ascii="Times New Roman"/>
          <w:b w:val="false"/>
          <w:i w:val="false"/>
          <w:color w:val="000000"/>
          <w:sz w:val="28"/>
        </w:rPr>
        <w:t>
      да</w:t>
      </w:r>
    </w:p>
    <w:bookmarkEnd w:id="2210"/>
    <w:bookmarkStart w:name="z10656" w:id="2211"/>
    <w:p>
      <w:pPr>
        <w:spacing w:after="0"/>
        <w:ind w:left="0"/>
        <w:jc w:val="both"/>
      </w:pPr>
      <w:r>
        <w:rPr>
          <w:rFonts w:ascii="Times New Roman"/>
          <w:b w:val="false"/>
          <w:i w:val="false"/>
          <w:color w:val="000000"/>
          <w:sz w:val="28"/>
        </w:rPr>
        <w:t xml:space="preserve">
      </w:t>
      </w:r>
    </w:p>
    <w:bookmarkEnd w:id="22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7" w:id="2212"/>
    <w:p>
      <w:pPr>
        <w:spacing w:after="0"/>
        <w:ind w:left="0"/>
        <w:jc w:val="both"/>
      </w:pPr>
      <w:r>
        <w:rPr>
          <w:rFonts w:ascii="Times New Roman"/>
          <w:b w:val="false"/>
          <w:i w:val="false"/>
          <w:color w:val="000000"/>
          <w:sz w:val="28"/>
        </w:rPr>
        <w:t>
      неизвестно</w:t>
      </w:r>
    </w:p>
    <w:bookmarkEnd w:id="2212"/>
    <w:bookmarkStart w:name="z10658" w:id="2213"/>
    <w:p>
      <w:pPr>
        <w:spacing w:after="0"/>
        <w:ind w:left="0"/>
        <w:jc w:val="both"/>
      </w:pPr>
      <w:r>
        <w:rPr>
          <w:rFonts w:ascii="Times New Roman"/>
          <w:b w:val="false"/>
          <w:i w:val="false"/>
          <w:color w:val="000000"/>
          <w:sz w:val="28"/>
        </w:rPr>
        <w:t>
      Алкоголь</w:t>
      </w:r>
    </w:p>
    <w:bookmarkEnd w:id="2213"/>
    <w:bookmarkStart w:name="z10659" w:id="2214"/>
    <w:p>
      <w:pPr>
        <w:spacing w:after="0"/>
        <w:ind w:left="0"/>
        <w:jc w:val="both"/>
      </w:pPr>
      <w:r>
        <w:rPr>
          <w:rFonts w:ascii="Times New Roman"/>
          <w:b w:val="false"/>
          <w:i w:val="false"/>
          <w:color w:val="000000"/>
          <w:sz w:val="28"/>
        </w:rPr>
        <w:t xml:space="preserve">
      </w:t>
      </w:r>
    </w:p>
    <w:bookmarkEnd w:id="22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0" w:id="2215"/>
    <w:p>
      <w:pPr>
        <w:spacing w:after="0"/>
        <w:ind w:left="0"/>
        <w:jc w:val="both"/>
      </w:pPr>
      <w:r>
        <w:rPr>
          <w:rFonts w:ascii="Times New Roman"/>
          <w:b w:val="false"/>
          <w:i w:val="false"/>
          <w:color w:val="000000"/>
          <w:sz w:val="28"/>
        </w:rPr>
        <w:t>
      нет</w:t>
      </w:r>
    </w:p>
    <w:bookmarkEnd w:id="2215"/>
    <w:bookmarkStart w:name="z10661" w:id="2216"/>
    <w:p>
      <w:pPr>
        <w:spacing w:after="0"/>
        <w:ind w:left="0"/>
        <w:jc w:val="both"/>
      </w:pPr>
      <w:r>
        <w:rPr>
          <w:rFonts w:ascii="Times New Roman"/>
          <w:b w:val="false"/>
          <w:i w:val="false"/>
          <w:color w:val="000000"/>
          <w:sz w:val="28"/>
        </w:rPr>
        <w:t xml:space="preserve">
      </w:t>
      </w:r>
    </w:p>
    <w:bookmarkEnd w:id="22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2" w:id="2217"/>
    <w:p>
      <w:pPr>
        <w:spacing w:after="0"/>
        <w:ind w:left="0"/>
        <w:jc w:val="both"/>
      </w:pPr>
      <w:r>
        <w:rPr>
          <w:rFonts w:ascii="Times New Roman"/>
          <w:b w:val="false"/>
          <w:i w:val="false"/>
          <w:color w:val="000000"/>
          <w:sz w:val="28"/>
        </w:rPr>
        <w:t>
      да</w:t>
      </w:r>
    </w:p>
    <w:bookmarkEnd w:id="2217"/>
    <w:bookmarkStart w:name="z10663" w:id="2218"/>
    <w:p>
      <w:pPr>
        <w:spacing w:after="0"/>
        <w:ind w:left="0"/>
        <w:jc w:val="both"/>
      </w:pPr>
      <w:r>
        <w:rPr>
          <w:rFonts w:ascii="Times New Roman"/>
          <w:b w:val="false"/>
          <w:i w:val="false"/>
          <w:color w:val="000000"/>
          <w:sz w:val="28"/>
        </w:rPr>
        <w:t xml:space="preserve">
      </w:t>
      </w:r>
    </w:p>
    <w:bookmarkEnd w:id="22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4" w:id="2219"/>
    <w:p>
      <w:pPr>
        <w:spacing w:after="0"/>
        <w:ind w:left="0"/>
        <w:jc w:val="both"/>
      </w:pPr>
      <w:r>
        <w:rPr>
          <w:rFonts w:ascii="Times New Roman"/>
          <w:b w:val="false"/>
          <w:i w:val="false"/>
          <w:color w:val="000000"/>
          <w:sz w:val="28"/>
        </w:rPr>
        <w:t>
      неизвестно</w:t>
      </w:r>
    </w:p>
    <w:bookmarkEnd w:id="2219"/>
    <w:bookmarkStart w:name="z10665" w:id="2220"/>
    <w:p>
      <w:pPr>
        <w:spacing w:after="0"/>
        <w:ind w:left="0"/>
        <w:jc w:val="both"/>
      </w:pPr>
      <w:r>
        <w:rPr>
          <w:rFonts w:ascii="Times New Roman"/>
          <w:b w:val="false"/>
          <w:i w:val="false"/>
          <w:color w:val="000000"/>
          <w:sz w:val="28"/>
        </w:rPr>
        <w:t>
      Избыточная массса тела</w:t>
      </w:r>
    </w:p>
    <w:bookmarkEnd w:id="2220"/>
    <w:bookmarkStart w:name="z10666" w:id="2221"/>
    <w:p>
      <w:pPr>
        <w:spacing w:after="0"/>
        <w:ind w:left="0"/>
        <w:jc w:val="both"/>
      </w:pPr>
      <w:r>
        <w:rPr>
          <w:rFonts w:ascii="Times New Roman"/>
          <w:b w:val="false"/>
          <w:i w:val="false"/>
          <w:color w:val="000000"/>
          <w:sz w:val="28"/>
        </w:rPr>
        <w:t xml:space="preserve">
      </w:t>
      </w:r>
    </w:p>
    <w:bookmarkEnd w:id="2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7" w:id="2222"/>
    <w:p>
      <w:pPr>
        <w:spacing w:after="0"/>
        <w:ind w:left="0"/>
        <w:jc w:val="both"/>
      </w:pPr>
      <w:r>
        <w:rPr>
          <w:rFonts w:ascii="Times New Roman"/>
          <w:b w:val="false"/>
          <w:i w:val="false"/>
          <w:color w:val="000000"/>
          <w:sz w:val="28"/>
        </w:rPr>
        <w:t>
      нет</w:t>
      </w:r>
    </w:p>
    <w:bookmarkEnd w:id="2222"/>
    <w:bookmarkStart w:name="z10668" w:id="2223"/>
    <w:p>
      <w:pPr>
        <w:spacing w:after="0"/>
        <w:ind w:left="0"/>
        <w:jc w:val="both"/>
      </w:pPr>
      <w:r>
        <w:rPr>
          <w:rFonts w:ascii="Times New Roman"/>
          <w:b w:val="false"/>
          <w:i w:val="false"/>
          <w:color w:val="000000"/>
          <w:sz w:val="28"/>
        </w:rPr>
        <w:t xml:space="preserve">
      </w:t>
      </w:r>
    </w:p>
    <w:bookmarkEnd w:id="22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9" w:id="2224"/>
    <w:p>
      <w:pPr>
        <w:spacing w:after="0"/>
        <w:ind w:left="0"/>
        <w:jc w:val="both"/>
      </w:pPr>
      <w:r>
        <w:rPr>
          <w:rFonts w:ascii="Times New Roman"/>
          <w:b w:val="false"/>
          <w:i w:val="false"/>
          <w:color w:val="000000"/>
          <w:sz w:val="28"/>
        </w:rPr>
        <w:t>
      да</w:t>
      </w:r>
    </w:p>
    <w:bookmarkEnd w:id="2224"/>
    <w:bookmarkStart w:name="z10670" w:id="2225"/>
    <w:p>
      <w:pPr>
        <w:spacing w:after="0"/>
        <w:ind w:left="0"/>
        <w:jc w:val="both"/>
      </w:pPr>
      <w:r>
        <w:rPr>
          <w:rFonts w:ascii="Times New Roman"/>
          <w:b w:val="false"/>
          <w:i w:val="false"/>
          <w:color w:val="000000"/>
          <w:sz w:val="28"/>
        </w:rPr>
        <w:t xml:space="preserve">
      </w:t>
      </w:r>
    </w:p>
    <w:bookmarkEnd w:id="22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1" w:id="2226"/>
    <w:p>
      <w:pPr>
        <w:spacing w:after="0"/>
        <w:ind w:left="0"/>
        <w:jc w:val="both"/>
      </w:pPr>
      <w:r>
        <w:rPr>
          <w:rFonts w:ascii="Times New Roman"/>
          <w:b w:val="false"/>
          <w:i w:val="false"/>
          <w:color w:val="000000"/>
          <w:sz w:val="28"/>
        </w:rPr>
        <w:t>
      неизвестно</w:t>
      </w:r>
    </w:p>
    <w:bookmarkEnd w:id="2226"/>
    <w:bookmarkStart w:name="z10672" w:id="2227"/>
    <w:p>
      <w:pPr>
        <w:spacing w:after="0"/>
        <w:ind w:left="0"/>
        <w:jc w:val="both"/>
      </w:pPr>
      <w:r>
        <w:rPr>
          <w:rFonts w:ascii="Times New Roman"/>
          <w:b w:val="false"/>
          <w:i w:val="false"/>
          <w:color w:val="000000"/>
          <w:sz w:val="28"/>
        </w:rPr>
        <w:t>
      Дислипидемия</w:t>
      </w:r>
    </w:p>
    <w:bookmarkEnd w:id="2227"/>
    <w:bookmarkStart w:name="z10673" w:id="2228"/>
    <w:p>
      <w:pPr>
        <w:spacing w:after="0"/>
        <w:ind w:left="0"/>
        <w:jc w:val="both"/>
      </w:pPr>
      <w:r>
        <w:rPr>
          <w:rFonts w:ascii="Times New Roman"/>
          <w:b w:val="false"/>
          <w:i w:val="false"/>
          <w:color w:val="000000"/>
          <w:sz w:val="28"/>
        </w:rPr>
        <w:t xml:space="preserve">
      </w:t>
      </w:r>
    </w:p>
    <w:bookmarkEnd w:id="22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4" w:id="2229"/>
    <w:p>
      <w:pPr>
        <w:spacing w:after="0"/>
        <w:ind w:left="0"/>
        <w:jc w:val="both"/>
      </w:pPr>
      <w:r>
        <w:rPr>
          <w:rFonts w:ascii="Times New Roman"/>
          <w:b w:val="false"/>
          <w:i w:val="false"/>
          <w:color w:val="000000"/>
          <w:sz w:val="28"/>
        </w:rPr>
        <w:t>
      нет</w:t>
      </w:r>
    </w:p>
    <w:bookmarkEnd w:id="2229"/>
    <w:bookmarkStart w:name="z10675" w:id="2230"/>
    <w:p>
      <w:pPr>
        <w:spacing w:after="0"/>
        <w:ind w:left="0"/>
        <w:jc w:val="both"/>
      </w:pPr>
      <w:r>
        <w:rPr>
          <w:rFonts w:ascii="Times New Roman"/>
          <w:b w:val="false"/>
          <w:i w:val="false"/>
          <w:color w:val="000000"/>
          <w:sz w:val="28"/>
        </w:rPr>
        <w:t xml:space="preserve">
      </w:t>
      </w:r>
    </w:p>
    <w:bookmarkEnd w:id="22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6" w:id="2231"/>
    <w:p>
      <w:pPr>
        <w:spacing w:after="0"/>
        <w:ind w:left="0"/>
        <w:jc w:val="both"/>
      </w:pPr>
      <w:r>
        <w:rPr>
          <w:rFonts w:ascii="Times New Roman"/>
          <w:b w:val="false"/>
          <w:i w:val="false"/>
          <w:color w:val="000000"/>
          <w:sz w:val="28"/>
        </w:rPr>
        <w:t>
      да</w:t>
      </w:r>
    </w:p>
    <w:bookmarkEnd w:id="2231"/>
    <w:bookmarkStart w:name="z10677" w:id="2232"/>
    <w:p>
      <w:pPr>
        <w:spacing w:after="0"/>
        <w:ind w:left="0"/>
        <w:jc w:val="both"/>
      </w:pPr>
      <w:r>
        <w:rPr>
          <w:rFonts w:ascii="Times New Roman"/>
          <w:b w:val="false"/>
          <w:i w:val="false"/>
          <w:color w:val="000000"/>
          <w:sz w:val="28"/>
        </w:rPr>
        <w:t xml:space="preserve">
      </w:t>
      </w:r>
    </w:p>
    <w:bookmarkEnd w:id="22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8" w:id="2233"/>
    <w:p>
      <w:pPr>
        <w:spacing w:after="0"/>
        <w:ind w:left="0"/>
        <w:jc w:val="both"/>
      </w:pPr>
      <w:r>
        <w:rPr>
          <w:rFonts w:ascii="Times New Roman"/>
          <w:b w:val="false"/>
          <w:i w:val="false"/>
          <w:color w:val="000000"/>
          <w:sz w:val="28"/>
        </w:rPr>
        <w:t>
      неизвестно</w:t>
      </w:r>
    </w:p>
    <w:bookmarkEnd w:id="2233"/>
    <w:bookmarkStart w:name="z10679" w:id="2234"/>
    <w:p>
      <w:pPr>
        <w:spacing w:after="0"/>
        <w:ind w:left="0"/>
        <w:jc w:val="both"/>
      </w:pPr>
      <w:r>
        <w:rPr>
          <w:rFonts w:ascii="Times New Roman"/>
          <w:b w:val="false"/>
          <w:i w:val="false"/>
          <w:color w:val="000000"/>
          <w:sz w:val="28"/>
        </w:rPr>
        <w:t>
      Наследственная предрасположенность</w:t>
      </w:r>
    </w:p>
    <w:bookmarkEnd w:id="2234"/>
    <w:bookmarkStart w:name="z10680" w:id="2235"/>
    <w:p>
      <w:pPr>
        <w:spacing w:after="0"/>
        <w:ind w:left="0"/>
        <w:jc w:val="both"/>
      </w:pPr>
      <w:r>
        <w:rPr>
          <w:rFonts w:ascii="Times New Roman"/>
          <w:b w:val="false"/>
          <w:i w:val="false"/>
          <w:color w:val="000000"/>
          <w:sz w:val="28"/>
        </w:rPr>
        <w:t xml:space="preserve">
      </w:t>
      </w:r>
    </w:p>
    <w:bookmarkEnd w:id="22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1" w:id="2236"/>
    <w:p>
      <w:pPr>
        <w:spacing w:after="0"/>
        <w:ind w:left="0"/>
        <w:jc w:val="both"/>
      </w:pPr>
      <w:r>
        <w:rPr>
          <w:rFonts w:ascii="Times New Roman"/>
          <w:b w:val="false"/>
          <w:i w:val="false"/>
          <w:color w:val="000000"/>
          <w:sz w:val="28"/>
        </w:rPr>
        <w:t>
      нет</w:t>
      </w:r>
    </w:p>
    <w:bookmarkEnd w:id="2236"/>
    <w:bookmarkStart w:name="z10682" w:id="2237"/>
    <w:p>
      <w:pPr>
        <w:spacing w:after="0"/>
        <w:ind w:left="0"/>
        <w:jc w:val="both"/>
      </w:pPr>
      <w:r>
        <w:rPr>
          <w:rFonts w:ascii="Times New Roman"/>
          <w:b w:val="false"/>
          <w:i w:val="false"/>
          <w:color w:val="000000"/>
          <w:sz w:val="28"/>
        </w:rPr>
        <w:t xml:space="preserve">
      </w:t>
      </w:r>
    </w:p>
    <w:bookmarkEnd w:id="22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3" w:id="2238"/>
    <w:p>
      <w:pPr>
        <w:spacing w:after="0"/>
        <w:ind w:left="0"/>
        <w:jc w:val="both"/>
      </w:pPr>
      <w:r>
        <w:rPr>
          <w:rFonts w:ascii="Times New Roman"/>
          <w:b w:val="false"/>
          <w:i w:val="false"/>
          <w:color w:val="000000"/>
          <w:sz w:val="28"/>
        </w:rPr>
        <w:t>
      да</w:t>
      </w:r>
    </w:p>
    <w:bookmarkEnd w:id="2238"/>
    <w:bookmarkStart w:name="z10684" w:id="2239"/>
    <w:p>
      <w:pPr>
        <w:spacing w:after="0"/>
        <w:ind w:left="0"/>
        <w:jc w:val="both"/>
      </w:pPr>
      <w:r>
        <w:rPr>
          <w:rFonts w:ascii="Times New Roman"/>
          <w:b w:val="false"/>
          <w:i w:val="false"/>
          <w:color w:val="000000"/>
          <w:sz w:val="28"/>
        </w:rPr>
        <w:t xml:space="preserve">
      </w:t>
      </w:r>
    </w:p>
    <w:bookmarkEnd w:id="22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5" w:id="2240"/>
    <w:p>
      <w:pPr>
        <w:spacing w:after="0"/>
        <w:ind w:left="0"/>
        <w:jc w:val="both"/>
      </w:pPr>
      <w:r>
        <w:rPr>
          <w:rFonts w:ascii="Times New Roman"/>
          <w:b w:val="false"/>
          <w:i w:val="false"/>
          <w:color w:val="000000"/>
          <w:sz w:val="28"/>
        </w:rPr>
        <w:t>
      неизвестно</w:t>
      </w:r>
    </w:p>
    <w:bookmarkEnd w:id="2240"/>
    <w:bookmarkStart w:name="z10686" w:id="2241"/>
    <w:p>
      <w:pPr>
        <w:spacing w:after="0"/>
        <w:ind w:left="0"/>
        <w:jc w:val="both"/>
      </w:pPr>
      <w:r>
        <w:rPr>
          <w:rFonts w:ascii="Times New Roman"/>
          <w:b w:val="false"/>
          <w:i w:val="false"/>
          <w:color w:val="000000"/>
          <w:sz w:val="28"/>
        </w:rPr>
        <w:t>
      Случаи внезапной смерти в семье</w:t>
      </w:r>
    </w:p>
    <w:bookmarkEnd w:id="2241"/>
    <w:bookmarkStart w:name="z10687" w:id="2242"/>
    <w:p>
      <w:pPr>
        <w:spacing w:after="0"/>
        <w:ind w:left="0"/>
        <w:jc w:val="both"/>
      </w:pPr>
      <w:r>
        <w:rPr>
          <w:rFonts w:ascii="Times New Roman"/>
          <w:b w:val="false"/>
          <w:i w:val="false"/>
          <w:color w:val="000000"/>
          <w:sz w:val="28"/>
        </w:rPr>
        <w:t xml:space="preserve">
      </w:t>
      </w:r>
    </w:p>
    <w:bookmarkEnd w:id="22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8" w:id="2243"/>
    <w:p>
      <w:pPr>
        <w:spacing w:after="0"/>
        <w:ind w:left="0"/>
        <w:jc w:val="both"/>
      </w:pPr>
      <w:r>
        <w:rPr>
          <w:rFonts w:ascii="Times New Roman"/>
          <w:b w:val="false"/>
          <w:i w:val="false"/>
          <w:color w:val="000000"/>
          <w:sz w:val="28"/>
        </w:rPr>
        <w:t>
      нет</w:t>
      </w:r>
    </w:p>
    <w:bookmarkEnd w:id="2243"/>
    <w:bookmarkStart w:name="z10689" w:id="2244"/>
    <w:p>
      <w:pPr>
        <w:spacing w:after="0"/>
        <w:ind w:left="0"/>
        <w:jc w:val="both"/>
      </w:pPr>
      <w:r>
        <w:rPr>
          <w:rFonts w:ascii="Times New Roman"/>
          <w:b w:val="false"/>
          <w:i w:val="false"/>
          <w:color w:val="000000"/>
          <w:sz w:val="28"/>
        </w:rPr>
        <w:t xml:space="preserve">
      </w:t>
      </w:r>
    </w:p>
    <w:bookmarkEnd w:id="22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0" w:id="2245"/>
    <w:p>
      <w:pPr>
        <w:spacing w:after="0"/>
        <w:ind w:left="0"/>
        <w:jc w:val="both"/>
      </w:pPr>
      <w:r>
        <w:rPr>
          <w:rFonts w:ascii="Times New Roman"/>
          <w:b w:val="false"/>
          <w:i w:val="false"/>
          <w:color w:val="000000"/>
          <w:sz w:val="28"/>
        </w:rPr>
        <w:t>
      да</w:t>
      </w:r>
    </w:p>
    <w:bookmarkEnd w:id="2245"/>
    <w:bookmarkStart w:name="z10691" w:id="2246"/>
    <w:p>
      <w:pPr>
        <w:spacing w:after="0"/>
        <w:ind w:left="0"/>
        <w:jc w:val="both"/>
      </w:pPr>
      <w:r>
        <w:rPr>
          <w:rFonts w:ascii="Times New Roman"/>
          <w:b w:val="false"/>
          <w:i w:val="false"/>
          <w:color w:val="000000"/>
          <w:sz w:val="28"/>
        </w:rPr>
        <w:t xml:space="preserve">
      </w:t>
      </w:r>
    </w:p>
    <w:bookmarkEnd w:id="22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2" w:id="2247"/>
    <w:p>
      <w:pPr>
        <w:spacing w:after="0"/>
        <w:ind w:left="0"/>
        <w:jc w:val="both"/>
      </w:pPr>
      <w:r>
        <w:rPr>
          <w:rFonts w:ascii="Times New Roman"/>
          <w:b w:val="false"/>
          <w:i w:val="false"/>
          <w:color w:val="000000"/>
          <w:sz w:val="28"/>
        </w:rPr>
        <w:t>
      неизвестно</w:t>
      </w:r>
    </w:p>
    <w:bookmarkEnd w:id="2247"/>
    <w:bookmarkStart w:name="z10693" w:id="2248"/>
    <w:p>
      <w:pPr>
        <w:spacing w:after="0"/>
        <w:ind w:left="0"/>
        <w:jc w:val="both"/>
      </w:pPr>
      <w:r>
        <w:rPr>
          <w:rFonts w:ascii="Times New Roman"/>
          <w:b w:val="false"/>
          <w:i w:val="false"/>
          <w:color w:val="000000"/>
          <w:sz w:val="28"/>
        </w:rPr>
        <w:t>
      Гормональная заместительная терапия</w:t>
      </w:r>
    </w:p>
    <w:bookmarkEnd w:id="2248"/>
    <w:bookmarkStart w:name="z10694" w:id="2249"/>
    <w:p>
      <w:pPr>
        <w:spacing w:after="0"/>
        <w:ind w:left="0"/>
        <w:jc w:val="both"/>
      </w:pPr>
      <w:r>
        <w:rPr>
          <w:rFonts w:ascii="Times New Roman"/>
          <w:b w:val="false"/>
          <w:i w:val="false"/>
          <w:color w:val="000000"/>
          <w:sz w:val="28"/>
        </w:rPr>
        <w:t xml:space="preserve">
      </w:t>
      </w:r>
    </w:p>
    <w:bookmarkEnd w:id="22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5" w:id="2250"/>
    <w:p>
      <w:pPr>
        <w:spacing w:after="0"/>
        <w:ind w:left="0"/>
        <w:jc w:val="both"/>
      </w:pPr>
      <w:r>
        <w:rPr>
          <w:rFonts w:ascii="Times New Roman"/>
          <w:b w:val="false"/>
          <w:i w:val="false"/>
          <w:color w:val="000000"/>
          <w:sz w:val="28"/>
        </w:rPr>
        <w:t>
      нет</w:t>
      </w:r>
    </w:p>
    <w:bookmarkEnd w:id="2250"/>
    <w:bookmarkStart w:name="z10696" w:id="2251"/>
    <w:p>
      <w:pPr>
        <w:spacing w:after="0"/>
        <w:ind w:left="0"/>
        <w:jc w:val="both"/>
      </w:pPr>
      <w:r>
        <w:rPr>
          <w:rFonts w:ascii="Times New Roman"/>
          <w:b w:val="false"/>
          <w:i w:val="false"/>
          <w:color w:val="000000"/>
          <w:sz w:val="28"/>
        </w:rPr>
        <w:t xml:space="preserve">
      </w:t>
      </w:r>
    </w:p>
    <w:bookmarkEnd w:id="22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7" w:id="2252"/>
    <w:p>
      <w:pPr>
        <w:spacing w:after="0"/>
        <w:ind w:left="0"/>
        <w:jc w:val="both"/>
      </w:pPr>
      <w:r>
        <w:rPr>
          <w:rFonts w:ascii="Times New Roman"/>
          <w:b w:val="false"/>
          <w:i w:val="false"/>
          <w:color w:val="000000"/>
          <w:sz w:val="28"/>
        </w:rPr>
        <w:t>
      да</w:t>
      </w:r>
    </w:p>
    <w:bookmarkEnd w:id="2252"/>
    <w:bookmarkStart w:name="z10698" w:id="2253"/>
    <w:p>
      <w:pPr>
        <w:spacing w:after="0"/>
        <w:ind w:left="0"/>
        <w:jc w:val="both"/>
      </w:pPr>
      <w:r>
        <w:rPr>
          <w:rFonts w:ascii="Times New Roman"/>
          <w:b w:val="false"/>
          <w:i w:val="false"/>
          <w:color w:val="000000"/>
          <w:sz w:val="28"/>
        </w:rPr>
        <w:t xml:space="preserve">
      </w:t>
      </w:r>
    </w:p>
    <w:bookmarkEnd w:id="22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99" w:id="2254"/>
    <w:p>
      <w:pPr>
        <w:spacing w:after="0"/>
        <w:ind w:left="0"/>
        <w:jc w:val="both"/>
      </w:pPr>
      <w:r>
        <w:rPr>
          <w:rFonts w:ascii="Times New Roman"/>
          <w:b w:val="false"/>
          <w:i w:val="false"/>
          <w:color w:val="000000"/>
          <w:sz w:val="28"/>
        </w:rPr>
        <w:t>
      неизвестно</w:t>
      </w:r>
    </w:p>
    <w:bookmarkEnd w:id="2254"/>
    <w:bookmarkStart w:name="z10700" w:id="2255"/>
    <w:p>
      <w:pPr>
        <w:spacing w:after="0"/>
        <w:ind w:left="0"/>
        <w:jc w:val="both"/>
      </w:pPr>
      <w:r>
        <w:rPr>
          <w:rFonts w:ascii="Times New Roman"/>
          <w:b w:val="false"/>
          <w:i w:val="false"/>
          <w:color w:val="000000"/>
          <w:sz w:val="28"/>
        </w:rPr>
        <w:t>
      Беременность</w:t>
      </w:r>
    </w:p>
    <w:bookmarkEnd w:id="2255"/>
    <w:bookmarkStart w:name="z10701" w:id="2256"/>
    <w:p>
      <w:pPr>
        <w:spacing w:after="0"/>
        <w:ind w:left="0"/>
        <w:jc w:val="both"/>
      </w:pPr>
      <w:r>
        <w:rPr>
          <w:rFonts w:ascii="Times New Roman"/>
          <w:b w:val="false"/>
          <w:i w:val="false"/>
          <w:color w:val="000000"/>
          <w:sz w:val="28"/>
        </w:rPr>
        <w:t xml:space="preserve">
      </w:t>
      </w:r>
    </w:p>
    <w:bookmarkEnd w:id="22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2" w:id="2257"/>
    <w:p>
      <w:pPr>
        <w:spacing w:after="0"/>
        <w:ind w:left="0"/>
        <w:jc w:val="both"/>
      </w:pPr>
      <w:r>
        <w:rPr>
          <w:rFonts w:ascii="Times New Roman"/>
          <w:b w:val="false"/>
          <w:i w:val="false"/>
          <w:color w:val="000000"/>
          <w:sz w:val="28"/>
        </w:rPr>
        <w:t>
      нет</w:t>
      </w:r>
    </w:p>
    <w:bookmarkEnd w:id="2257"/>
    <w:bookmarkStart w:name="z10703" w:id="2258"/>
    <w:p>
      <w:pPr>
        <w:spacing w:after="0"/>
        <w:ind w:left="0"/>
        <w:jc w:val="both"/>
      </w:pPr>
      <w:r>
        <w:rPr>
          <w:rFonts w:ascii="Times New Roman"/>
          <w:b w:val="false"/>
          <w:i w:val="false"/>
          <w:color w:val="000000"/>
          <w:sz w:val="28"/>
        </w:rPr>
        <w:t xml:space="preserve">
      </w:t>
      </w:r>
    </w:p>
    <w:bookmarkEnd w:id="22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4" w:id="2259"/>
    <w:p>
      <w:pPr>
        <w:spacing w:after="0"/>
        <w:ind w:left="0"/>
        <w:jc w:val="both"/>
      </w:pPr>
      <w:r>
        <w:rPr>
          <w:rFonts w:ascii="Times New Roman"/>
          <w:b w:val="false"/>
          <w:i w:val="false"/>
          <w:color w:val="000000"/>
          <w:sz w:val="28"/>
        </w:rPr>
        <w:t>
      да</w:t>
      </w:r>
    </w:p>
    <w:bookmarkEnd w:id="2259"/>
    <w:bookmarkStart w:name="z10705" w:id="2260"/>
    <w:p>
      <w:pPr>
        <w:spacing w:after="0"/>
        <w:ind w:left="0"/>
        <w:jc w:val="both"/>
      </w:pPr>
      <w:r>
        <w:rPr>
          <w:rFonts w:ascii="Times New Roman"/>
          <w:b w:val="false"/>
          <w:i w:val="false"/>
          <w:color w:val="000000"/>
          <w:sz w:val="28"/>
        </w:rPr>
        <w:t xml:space="preserve">
      </w:t>
      </w:r>
    </w:p>
    <w:bookmarkEnd w:id="22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6" w:id="2261"/>
    <w:p>
      <w:pPr>
        <w:spacing w:after="0"/>
        <w:ind w:left="0"/>
        <w:jc w:val="both"/>
      </w:pPr>
      <w:r>
        <w:rPr>
          <w:rFonts w:ascii="Times New Roman"/>
          <w:b w:val="false"/>
          <w:i w:val="false"/>
          <w:color w:val="000000"/>
          <w:sz w:val="28"/>
        </w:rPr>
        <w:t>
      неизвестно</w:t>
      </w:r>
    </w:p>
    <w:bookmarkEnd w:id="2261"/>
    <w:bookmarkStart w:name="z10707" w:id="2262"/>
    <w:p>
      <w:pPr>
        <w:spacing w:after="0"/>
        <w:ind w:left="0"/>
        <w:jc w:val="both"/>
      </w:pPr>
      <w:r>
        <w:rPr>
          <w:rFonts w:ascii="Times New Roman"/>
          <w:b w:val="false"/>
          <w:i w:val="false"/>
          <w:color w:val="000000"/>
          <w:sz w:val="28"/>
        </w:rPr>
        <w:t>
      Контрацептивы</w:t>
      </w:r>
    </w:p>
    <w:bookmarkEnd w:id="2262"/>
    <w:bookmarkStart w:name="z10708" w:id="2263"/>
    <w:p>
      <w:pPr>
        <w:spacing w:after="0"/>
        <w:ind w:left="0"/>
        <w:jc w:val="both"/>
      </w:pPr>
      <w:r>
        <w:rPr>
          <w:rFonts w:ascii="Times New Roman"/>
          <w:b w:val="false"/>
          <w:i w:val="false"/>
          <w:color w:val="000000"/>
          <w:sz w:val="28"/>
        </w:rPr>
        <w:t xml:space="preserve">
      </w:t>
      </w:r>
    </w:p>
    <w:bookmarkEnd w:id="22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9" w:id="2264"/>
    <w:p>
      <w:pPr>
        <w:spacing w:after="0"/>
        <w:ind w:left="0"/>
        <w:jc w:val="both"/>
      </w:pPr>
      <w:r>
        <w:rPr>
          <w:rFonts w:ascii="Times New Roman"/>
          <w:b w:val="false"/>
          <w:i w:val="false"/>
          <w:color w:val="000000"/>
          <w:sz w:val="28"/>
        </w:rPr>
        <w:t>
      нет</w:t>
      </w:r>
    </w:p>
    <w:bookmarkEnd w:id="2264"/>
    <w:bookmarkStart w:name="z10710" w:id="2265"/>
    <w:p>
      <w:pPr>
        <w:spacing w:after="0"/>
        <w:ind w:left="0"/>
        <w:jc w:val="both"/>
      </w:pPr>
      <w:r>
        <w:rPr>
          <w:rFonts w:ascii="Times New Roman"/>
          <w:b w:val="false"/>
          <w:i w:val="false"/>
          <w:color w:val="000000"/>
          <w:sz w:val="28"/>
        </w:rPr>
        <w:t xml:space="preserve">
      </w:t>
      </w:r>
    </w:p>
    <w:bookmarkEnd w:id="2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11" w:id="2266"/>
    <w:p>
      <w:pPr>
        <w:spacing w:after="0"/>
        <w:ind w:left="0"/>
        <w:jc w:val="both"/>
      </w:pPr>
      <w:r>
        <w:rPr>
          <w:rFonts w:ascii="Times New Roman"/>
          <w:b w:val="false"/>
          <w:i w:val="false"/>
          <w:color w:val="000000"/>
          <w:sz w:val="28"/>
        </w:rPr>
        <w:t>
      да</w:t>
      </w:r>
    </w:p>
    <w:bookmarkEnd w:id="2266"/>
    <w:bookmarkStart w:name="z10712" w:id="2267"/>
    <w:p>
      <w:pPr>
        <w:spacing w:after="0"/>
        <w:ind w:left="0"/>
        <w:jc w:val="both"/>
      </w:pPr>
      <w:r>
        <w:rPr>
          <w:rFonts w:ascii="Times New Roman"/>
          <w:b w:val="false"/>
          <w:i w:val="false"/>
          <w:color w:val="000000"/>
          <w:sz w:val="28"/>
        </w:rPr>
        <w:t xml:space="preserve">
      </w:t>
      </w:r>
    </w:p>
    <w:bookmarkEnd w:id="22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13" w:id="2268"/>
    <w:p>
      <w:pPr>
        <w:spacing w:after="0"/>
        <w:ind w:left="0"/>
        <w:jc w:val="both"/>
      </w:pPr>
      <w:r>
        <w:rPr>
          <w:rFonts w:ascii="Times New Roman"/>
          <w:b w:val="false"/>
          <w:i w:val="false"/>
          <w:color w:val="000000"/>
          <w:sz w:val="28"/>
        </w:rPr>
        <w:t>
      неизвестно</w:t>
      </w:r>
    </w:p>
    <w:bookmarkEnd w:id="2268"/>
    <w:bookmarkStart w:name="z10714" w:id="2269"/>
    <w:p>
      <w:pPr>
        <w:spacing w:after="0"/>
        <w:ind w:left="0"/>
        <w:jc w:val="both"/>
      </w:pPr>
      <w:r>
        <w:rPr>
          <w:rFonts w:ascii="Times New Roman"/>
          <w:b w:val="false"/>
          <w:i w:val="false"/>
          <w:color w:val="000000"/>
          <w:sz w:val="28"/>
        </w:rPr>
        <w:t>
      Другие</w:t>
      </w:r>
    </w:p>
    <w:bookmarkEnd w:id="2269"/>
    <w:bookmarkStart w:name="z10715" w:id="2270"/>
    <w:p>
      <w:pPr>
        <w:spacing w:after="0"/>
        <w:ind w:left="0"/>
        <w:jc w:val="both"/>
      </w:pPr>
      <w:r>
        <w:rPr>
          <w:rFonts w:ascii="Times New Roman"/>
          <w:b w:val="false"/>
          <w:i w:val="false"/>
          <w:color w:val="000000"/>
          <w:sz w:val="28"/>
        </w:rPr>
        <w:t>
      Предшествующий сердечно-сосудистый анамнез</w:t>
      </w:r>
    </w:p>
    <w:bookmarkEnd w:id="2270"/>
    <w:bookmarkStart w:name="z10716" w:id="2271"/>
    <w:p>
      <w:pPr>
        <w:spacing w:after="0"/>
        <w:ind w:left="0"/>
        <w:jc w:val="both"/>
      </w:pPr>
      <w:r>
        <w:rPr>
          <w:rFonts w:ascii="Times New Roman"/>
          <w:b w:val="false"/>
          <w:i w:val="false"/>
          <w:color w:val="000000"/>
          <w:sz w:val="28"/>
        </w:rPr>
        <w:t>
      Предшествующий диагноз инсульта</w:t>
      </w:r>
    </w:p>
    <w:bookmarkEnd w:id="2271"/>
    <w:bookmarkStart w:name="z10717" w:id="2272"/>
    <w:p>
      <w:pPr>
        <w:spacing w:after="0"/>
        <w:ind w:left="0"/>
        <w:jc w:val="both"/>
      </w:pPr>
      <w:r>
        <w:rPr>
          <w:rFonts w:ascii="Times New Roman"/>
          <w:b w:val="false"/>
          <w:i w:val="false"/>
          <w:color w:val="000000"/>
          <w:sz w:val="28"/>
        </w:rPr>
        <w:t xml:space="preserve">
      </w:t>
      </w:r>
    </w:p>
    <w:bookmarkEnd w:id="22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18" w:id="2273"/>
    <w:p>
      <w:pPr>
        <w:spacing w:after="0"/>
        <w:ind w:left="0"/>
        <w:jc w:val="both"/>
      </w:pPr>
      <w:r>
        <w:rPr>
          <w:rFonts w:ascii="Times New Roman"/>
          <w:b w:val="false"/>
          <w:i w:val="false"/>
          <w:color w:val="000000"/>
          <w:sz w:val="28"/>
        </w:rPr>
        <w:t>
      нет</w:t>
      </w:r>
    </w:p>
    <w:bookmarkEnd w:id="2273"/>
    <w:bookmarkStart w:name="z10719" w:id="2274"/>
    <w:p>
      <w:pPr>
        <w:spacing w:after="0"/>
        <w:ind w:left="0"/>
        <w:jc w:val="both"/>
      </w:pPr>
      <w:r>
        <w:rPr>
          <w:rFonts w:ascii="Times New Roman"/>
          <w:b w:val="false"/>
          <w:i w:val="false"/>
          <w:color w:val="000000"/>
          <w:sz w:val="28"/>
        </w:rPr>
        <w:t xml:space="preserve">
      </w:t>
      </w:r>
    </w:p>
    <w:bookmarkEnd w:id="22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0" w:id="2275"/>
    <w:p>
      <w:pPr>
        <w:spacing w:after="0"/>
        <w:ind w:left="0"/>
        <w:jc w:val="both"/>
      </w:pPr>
      <w:r>
        <w:rPr>
          <w:rFonts w:ascii="Times New Roman"/>
          <w:b w:val="false"/>
          <w:i w:val="false"/>
          <w:color w:val="000000"/>
          <w:sz w:val="28"/>
        </w:rPr>
        <w:t>
      да</w:t>
      </w:r>
    </w:p>
    <w:bookmarkEnd w:id="2275"/>
    <w:bookmarkStart w:name="z10721" w:id="2276"/>
    <w:p>
      <w:pPr>
        <w:spacing w:after="0"/>
        <w:ind w:left="0"/>
        <w:jc w:val="both"/>
      </w:pPr>
      <w:r>
        <w:rPr>
          <w:rFonts w:ascii="Times New Roman"/>
          <w:b w:val="false"/>
          <w:i w:val="false"/>
          <w:color w:val="000000"/>
          <w:sz w:val="28"/>
        </w:rPr>
        <w:t xml:space="preserve">
      </w:t>
      </w:r>
    </w:p>
    <w:bookmarkEnd w:id="22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2" w:id="2277"/>
    <w:p>
      <w:pPr>
        <w:spacing w:after="0"/>
        <w:ind w:left="0"/>
        <w:jc w:val="both"/>
      </w:pPr>
      <w:r>
        <w:rPr>
          <w:rFonts w:ascii="Times New Roman"/>
          <w:b w:val="false"/>
          <w:i w:val="false"/>
          <w:color w:val="000000"/>
          <w:sz w:val="28"/>
        </w:rPr>
        <w:t>
      неизвестно)</w:t>
      </w:r>
    </w:p>
    <w:bookmarkEnd w:id="2277"/>
    <w:bookmarkStart w:name="z10723" w:id="2278"/>
    <w:p>
      <w:pPr>
        <w:spacing w:after="0"/>
        <w:ind w:left="0"/>
        <w:jc w:val="both"/>
      </w:pPr>
      <w:r>
        <w:rPr>
          <w:rFonts w:ascii="Times New Roman"/>
          <w:b w:val="false"/>
          <w:i w:val="false"/>
          <w:color w:val="000000"/>
          <w:sz w:val="28"/>
        </w:rPr>
        <w:t>
      Предшествующий диагноз транзиторной ишемической атаки</w:t>
      </w:r>
    </w:p>
    <w:bookmarkEnd w:id="2278"/>
    <w:bookmarkStart w:name="z10724" w:id="2279"/>
    <w:p>
      <w:pPr>
        <w:spacing w:after="0"/>
        <w:ind w:left="0"/>
        <w:jc w:val="both"/>
      </w:pPr>
      <w:r>
        <w:rPr>
          <w:rFonts w:ascii="Times New Roman"/>
          <w:b w:val="false"/>
          <w:i w:val="false"/>
          <w:color w:val="000000"/>
          <w:sz w:val="28"/>
        </w:rPr>
        <w:t xml:space="preserve">
      </w:t>
      </w:r>
    </w:p>
    <w:bookmarkEnd w:id="22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5" w:id="2280"/>
    <w:p>
      <w:pPr>
        <w:spacing w:after="0"/>
        <w:ind w:left="0"/>
        <w:jc w:val="both"/>
      </w:pPr>
      <w:r>
        <w:rPr>
          <w:rFonts w:ascii="Times New Roman"/>
          <w:b w:val="false"/>
          <w:i w:val="false"/>
          <w:color w:val="000000"/>
          <w:sz w:val="28"/>
        </w:rPr>
        <w:t>
      нет</w:t>
      </w:r>
    </w:p>
    <w:bookmarkEnd w:id="2280"/>
    <w:bookmarkStart w:name="z10726" w:id="2281"/>
    <w:p>
      <w:pPr>
        <w:spacing w:after="0"/>
        <w:ind w:left="0"/>
        <w:jc w:val="both"/>
      </w:pPr>
      <w:r>
        <w:rPr>
          <w:rFonts w:ascii="Times New Roman"/>
          <w:b w:val="false"/>
          <w:i w:val="false"/>
          <w:color w:val="000000"/>
          <w:sz w:val="28"/>
        </w:rPr>
        <w:t xml:space="preserve">
      </w:t>
      </w:r>
    </w:p>
    <w:bookmarkEnd w:id="22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7" w:id="2282"/>
    <w:p>
      <w:pPr>
        <w:spacing w:after="0"/>
        <w:ind w:left="0"/>
        <w:jc w:val="both"/>
      </w:pPr>
      <w:r>
        <w:rPr>
          <w:rFonts w:ascii="Times New Roman"/>
          <w:b w:val="false"/>
          <w:i w:val="false"/>
          <w:color w:val="000000"/>
          <w:sz w:val="28"/>
        </w:rPr>
        <w:t>
      да</w:t>
      </w:r>
    </w:p>
    <w:bookmarkEnd w:id="2282"/>
    <w:bookmarkStart w:name="z10728" w:id="2283"/>
    <w:p>
      <w:pPr>
        <w:spacing w:after="0"/>
        <w:ind w:left="0"/>
        <w:jc w:val="both"/>
      </w:pPr>
      <w:r>
        <w:rPr>
          <w:rFonts w:ascii="Times New Roman"/>
          <w:b w:val="false"/>
          <w:i w:val="false"/>
          <w:color w:val="000000"/>
          <w:sz w:val="28"/>
        </w:rPr>
        <w:t xml:space="preserve">
      </w:t>
      </w:r>
    </w:p>
    <w:bookmarkEnd w:id="22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9" w:id="2284"/>
    <w:p>
      <w:pPr>
        <w:spacing w:after="0"/>
        <w:ind w:left="0"/>
        <w:jc w:val="both"/>
      </w:pPr>
      <w:r>
        <w:rPr>
          <w:rFonts w:ascii="Times New Roman"/>
          <w:b w:val="false"/>
          <w:i w:val="false"/>
          <w:color w:val="000000"/>
          <w:sz w:val="28"/>
        </w:rPr>
        <w:t>
      неизвестно</w:t>
      </w:r>
    </w:p>
    <w:bookmarkEnd w:id="2284"/>
    <w:bookmarkStart w:name="z10730" w:id="2285"/>
    <w:p>
      <w:pPr>
        <w:spacing w:after="0"/>
        <w:ind w:left="0"/>
        <w:jc w:val="both"/>
      </w:pPr>
      <w:r>
        <w:rPr>
          <w:rFonts w:ascii="Times New Roman"/>
          <w:b w:val="false"/>
          <w:i w:val="false"/>
          <w:color w:val="000000"/>
          <w:sz w:val="28"/>
        </w:rPr>
        <w:t>
      Перенесенный инфаркт миокарда</w:t>
      </w:r>
    </w:p>
    <w:bookmarkEnd w:id="2285"/>
    <w:bookmarkStart w:name="z10731" w:id="2286"/>
    <w:p>
      <w:pPr>
        <w:spacing w:after="0"/>
        <w:ind w:left="0"/>
        <w:jc w:val="both"/>
      </w:pPr>
      <w:r>
        <w:rPr>
          <w:rFonts w:ascii="Times New Roman"/>
          <w:b w:val="false"/>
          <w:i w:val="false"/>
          <w:color w:val="000000"/>
          <w:sz w:val="28"/>
        </w:rPr>
        <w:t xml:space="preserve">
      </w:t>
      </w:r>
    </w:p>
    <w:bookmarkEnd w:id="22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2" w:id="2287"/>
    <w:p>
      <w:pPr>
        <w:spacing w:after="0"/>
        <w:ind w:left="0"/>
        <w:jc w:val="both"/>
      </w:pPr>
      <w:r>
        <w:rPr>
          <w:rFonts w:ascii="Times New Roman"/>
          <w:b w:val="false"/>
          <w:i w:val="false"/>
          <w:color w:val="000000"/>
          <w:sz w:val="28"/>
        </w:rPr>
        <w:t>
      нет</w:t>
      </w:r>
    </w:p>
    <w:bookmarkEnd w:id="2287"/>
    <w:bookmarkStart w:name="z10733" w:id="2288"/>
    <w:p>
      <w:pPr>
        <w:spacing w:after="0"/>
        <w:ind w:left="0"/>
        <w:jc w:val="both"/>
      </w:pPr>
      <w:r>
        <w:rPr>
          <w:rFonts w:ascii="Times New Roman"/>
          <w:b w:val="false"/>
          <w:i w:val="false"/>
          <w:color w:val="000000"/>
          <w:sz w:val="28"/>
        </w:rPr>
        <w:t xml:space="preserve">
      </w:t>
      </w:r>
    </w:p>
    <w:bookmarkEnd w:id="22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4" w:id="2289"/>
    <w:p>
      <w:pPr>
        <w:spacing w:after="0"/>
        <w:ind w:left="0"/>
        <w:jc w:val="both"/>
      </w:pPr>
      <w:r>
        <w:rPr>
          <w:rFonts w:ascii="Times New Roman"/>
          <w:b w:val="false"/>
          <w:i w:val="false"/>
          <w:color w:val="000000"/>
          <w:sz w:val="28"/>
        </w:rPr>
        <w:t>
      да</w:t>
      </w:r>
    </w:p>
    <w:bookmarkEnd w:id="2289"/>
    <w:bookmarkStart w:name="z10735" w:id="2290"/>
    <w:p>
      <w:pPr>
        <w:spacing w:after="0"/>
        <w:ind w:left="0"/>
        <w:jc w:val="both"/>
      </w:pPr>
      <w:r>
        <w:rPr>
          <w:rFonts w:ascii="Times New Roman"/>
          <w:b w:val="false"/>
          <w:i w:val="false"/>
          <w:color w:val="000000"/>
          <w:sz w:val="28"/>
        </w:rPr>
        <w:t xml:space="preserve">
      </w:t>
      </w:r>
    </w:p>
    <w:bookmarkEnd w:id="22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6" w:id="2291"/>
    <w:p>
      <w:pPr>
        <w:spacing w:after="0"/>
        <w:ind w:left="0"/>
        <w:jc w:val="both"/>
      </w:pPr>
      <w:r>
        <w:rPr>
          <w:rFonts w:ascii="Times New Roman"/>
          <w:b w:val="false"/>
          <w:i w:val="false"/>
          <w:color w:val="000000"/>
          <w:sz w:val="28"/>
        </w:rPr>
        <w:t>
      неизвестно</w:t>
      </w:r>
    </w:p>
    <w:bookmarkEnd w:id="2291"/>
    <w:bookmarkStart w:name="z10737" w:id="2292"/>
    <w:p>
      <w:pPr>
        <w:spacing w:after="0"/>
        <w:ind w:left="0"/>
        <w:jc w:val="both"/>
      </w:pPr>
      <w:r>
        <w:rPr>
          <w:rFonts w:ascii="Times New Roman"/>
          <w:b w:val="false"/>
          <w:i w:val="false"/>
          <w:color w:val="000000"/>
          <w:sz w:val="28"/>
        </w:rPr>
        <w:t>
      Ишемическая болезнь сердца</w:t>
      </w:r>
    </w:p>
    <w:bookmarkEnd w:id="2292"/>
    <w:bookmarkStart w:name="z10738" w:id="2293"/>
    <w:p>
      <w:pPr>
        <w:spacing w:after="0"/>
        <w:ind w:left="0"/>
        <w:jc w:val="both"/>
      </w:pPr>
      <w:r>
        <w:rPr>
          <w:rFonts w:ascii="Times New Roman"/>
          <w:b w:val="false"/>
          <w:i w:val="false"/>
          <w:color w:val="000000"/>
          <w:sz w:val="28"/>
        </w:rPr>
        <w:t xml:space="preserve">
      </w:t>
      </w:r>
    </w:p>
    <w:bookmarkEnd w:id="22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39" w:id="2294"/>
    <w:p>
      <w:pPr>
        <w:spacing w:after="0"/>
        <w:ind w:left="0"/>
        <w:jc w:val="both"/>
      </w:pPr>
      <w:r>
        <w:rPr>
          <w:rFonts w:ascii="Times New Roman"/>
          <w:b w:val="false"/>
          <w:i w:val="false"/>
          <w:color w:val="000000"/>
          <w:sz w:val="28"/>
        </w:rPr>
        <w:t>
      нет</w:t>
      </w:r>
    </w:p>
    <w:bookmarkEnd w:id="2294"/>
    <w:bookmarkStart w:name="z10740"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1" w:id="2296"/>
    <w:p>
      <w:pPr>
        <w:spacing w:after="0"/>
        <w:ind w:left="0"/>
        <w:jc w:val="both"/>
      </w:pPr>
      <w:r>
        <w:rPr>
          <w:rFonts w:ascii="Times New Roman"/>
          <w:b w:val="false"/>
          <w:i w:val="false"/>
          <w:color w:val="000000"/>
          <w:sz w:val="28"/>
        </w:rPr>
        <w:t>
      да</w:t>
      </w:r>
    </w:p>
    <w:bookmarkEnd w:id="2296"/>
    <w:bookmarkStart w:name="z10742" w:id="2297"/>
    <w:p>
      <w:pPr>
        <w:spacing w:after="0"/>
        <w:ind w:left="0"/>
        <w:jc w:val="both"/>
      </w:pPr>
      <w:r>
        <w:rPr>
          <w:rFonts w:ascii="Times New Roman"/>
          <w:b w:val="false"/>
          <w:i w:val="false"/>
          <w:color w:val="000000"/>
          <w:sz w:val="28"/>
        </w:rPr>
        <w:t xml:space="preserve">
      </w:t>
      </w:r>
    </w:p>
    <w:bookmarkEnd w:id="22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3" w:id="2298"/>
    <w:p>
      <w:pPr>
        <w:spacing w:after="0"/>
        <w:ind w:left="0"/>
        <w:jc w:val="both"/>
      </w:pPr>
      <w:r>
        <w:rPr>
          <w:rFonts w:ascii="Times New Roman"/>
          <w:b w:val="false"/>
          <w:i w:val="false"/>
          <w:color w:val="000000"/>
          <w:sz w:val="28"/>
        </w:rPr>
        <w:t>
      неизвестно</w:t>
      </w:r>
    </w:p>
    <w:bookmarkEnd w:id="2298"/>
    <w:bookmarkStart w:name="z10744" w:id="2299"/>
    <w:p>
      <w:pPr>
        <w:spacing w:after="0"/>
        <w:ind w:left="0"/>
        <w:jc w:val="both"/>
      </w:pPr>
      <w:r>
        <w:rPr>
          <w:rFonts w:ascii="Times New Roman"/>
          <w:b w:val="false"/>
          <w:i w:val="false"/>
          <w:color w:val="000000"/>
          <w:sz w:val="28"/>
        </w:rPr>
        <w:t>
      АКШ/ТКА</w:t>
      </w:r>
    </w:p>
    <w:bookmarkEnd w:id="2299"/>
    <w:bookmarkStart w:name="z10745" w:id="2300"/>
    <w:p>
      <w:pPr>
        <w:spacing w:after="0"/>
        <w:ind w:left="0"/>
        <w:jc w:val="both"/>
      </w:pPr>
      <w:r>
        <w:rPr>
          <w:rFonts w:ascii="Times New Roman"/>
          <w:b w:val="false"/>
          <w:i w:val="false"/>
          <w:color w:val="000000"/>
          <w:sz w:val="28"/>
        </w:rPr>
        <w:t xml:space="preserve">
      </w:t>
      </w:r>
    </w:p>
    <w:bookmarkEnd w:id="23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6" w:id="2301"/>
    <w:p>
      <w:pPr>
        <w:spacing w:after="0"/>
        <w:ind w:left="0"/>
        <w:jc w:val="both"/>
      </w:pPr>
      <w:r>
        <w:rPr>
          <w:rFonts w:ascii="Times New Roman"/>
          <w:b w:val="false"/>
          <w:i w:val="false"/>
          <w:color w:val="000000"/>
          <w:sz w:val="28"/>
        </w:rPr>
        <w:t>
      нет</w:t>
      </w:r>
    </w:p>
    <w:bookmarkEnd w:id="2301"/>
    <w:bookmarkStart w:name="z10747" w:id="2302"/>
    <w:p>
      <w:pPr>
        <w:spacing w:after="0"/>
        <w:ind w:left="0"/>
        <w:jc w:val="both"/>
      </w:pPr>
      <w:r>
        <w:rPr>
          <w:rFonts w:ascii="Times New Roman"/>
          <w:b w:val="false"/>
          <w:i w:val="false"/>
          <w:color w:val="000000"/>
          <w:sz w:val="28"/>
        </w:rPr>
        <w:t xml:space="preserve">
      </w:t>
      </w:r>
    </w:p>
    <w:bookmarkEnd w:id="23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8" w:id="2303"/>
    <w:p>
      <w:pPr>
        <w:spacing w:after="0"/>
        <w:ind w:left="0"/>
        <w:jc w:val="both"/>
      </w:pPr>
      <w:r>
        <w:rPr>
          <w:rFonts w:ascii="Times New Roman"/>
          <w:b w:val="false"/>
          <w:i w:val="false"/>
          <w:color w:val="000000"/>
          <w:sz w:val="28"/>
        </w:rPr>
        <w:t>
      да</w:t>
      </w:r>
    </w:p>
    <w:bookmarkEnd w:id="2303"/>
    <w:bookmarkStart w:name="z10749" w:id="2304"/>
    <w:p>
      <w:pPr>
        <w:spacing w:after="0"/>
        <w:ind w:left="0"/>
        <w:jc w:val="both"/>
      </w:pPr>
      <w:r>
        <w:rPr>
          <w:rFonts w:ascii="Times New Roman"/>
          <w:b w:val="false"/>
          <w:i w:val="false"/>
          <w:color w:val="000000"/>
          <w:sz w:val="28"/>
        </w:rPr>
        <w:t xml:space="preserve">
      </w:t>
      </w:r>
    </w:p>
    <w:bookmarkEnd w:id="23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0" w:id="2305"/>
    <w:p>
      <w:pPr>
        <w:spacing w:after="0"/>
        <w:ind w:left="0"/>
        <w:jc w:val="both"/>
      </w:pPr>
      <w:r>
        <w:rPr>
          <w:rFonts w:ascii="Times New Roman"/>
          <w:b w:val="false"/>
          <w:i w:val="false"/>
          <w:color w:val="000000"/>
          <w:sz w:val="28"/>
        </w:rPr>
        <w:t>
      неизвестно</w:t>
      </w:r>
    </w:p>
    <w:bookmarkEnd w:id="2305"/>
    <w:bookmarkStart w:name="z10751" w:id="2306"/>
    <w:p>
      <w:pPr>
        <w:spacing w:after="0"/>
        <w:ind w:left="0"/>
        <w:jc w:val="both"/>
      </w:pPr>
      <w:r>
        <w:rPr>
          <w:rFonts w:ascii="Times New Roman"/>
          <w:b w:val="false"/>
          <w:i w:val="false"/>
          <w:color w:val="000000"/>
          <w:sz w:val="28"/>
        </w:rPr>
        <w:t>
      АКШ/ЧКВ</w:t>
      </w:r>
    </w:p>
    <w:bookmarkEnd w:id="2306"/>
    <w:bookmarkStart w:name="z10752" w:id="2307"/>
    <w:p>
      <w:pPr>
        <w:spacing w:after="0"/>
        <w:ind w:left="0"/>
        <w:jc w:val="both"/>
      </w:pPr>
      <w:r>
        <w:rPr>
          <w:rFonts w:ascii="Times New Roman"/>
          <w:b w:val="false"/>
          <w:i w:val="false"/>
          <w:color w:val="000000"/>
          <w:sz w:val="28"/>
        </w:rPr>
        <w:t xml:space="preserve">
      </w:t>
      </w:r>
    </w:p>
    <w:bookmarkEnd w:id="23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3" w:id="2308"/>
    <w:p>
      <w:pPr>
        <w:spacing w:after="0"/>
        <w:ind w:left="0"/>
        <w:jc w:val="both"/>
      </w:pPr>
      <w:r>
        <w:rPr>
          <w:rFonts w:ascii="Times New Roman"/>
          <w:b w:val="false"/>
          <w:i w:val="false"/>
          <w:color w:val="000000"/>
          <w:sz w:val="28"/>
        </w:rPr>
        <w:t>
      нет</w:t>
      </w:r>
    </w:p>
    <w:bookmarkEnd w:id="2308"/>
    <w:bookmarkStart w:name="z10754" w:id="2309"/>
    <w:p>
      <w:pPr>
        <w:spacing w:after="0"/>
        <w:ind w:left="0"/>
        <w:jc w:val="both"/>
      </w:pPr>
      <w:r>
        <w:rPr>
          <w:rFonts w:ascii="Times New Roman"/>
          <w:b w:val="false"/>
          <w:i w:val="false"/>
          <w:color w:val="000000"/>
          <w:sz w:val="28"/>
        </w:rPr>
        <w:t xml:space="preserve">
      </w:t>
      </w:r>
    </w:p>
    <w:bookmarkEnd w:id="23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5" w:id="2310"/>
    <w:p>
      <w:pPr>
        <w:spacing w:after="0"/>
        <w:ind w:left="0"/>
        <w:jc w:val="both"/>
      </w:pPr>
      <w:r>
        <w:rPr>
          <w:rFonts w:ascii="Times New Roman"/>
          <w:b w:val="false"/>
          <w:i w:val="false"/>
          <w:color w:val="000000"/>
          <w:sz w:val="28"/>
        </w:rPr>
        <w:t>
      да</w:t>
      </w:r>
    </w:p>
    <w:bookmarkEnd w:id="2310"/>
    <w:bookmarkStart w:name="z10756" w:id="2311"/>
    <w:p>
      <w:pPr>
        <w:spacing w:after="0"/>
        <w:ind w:left="0"/>
        <w:jc w:val="both"/>
      </w:pPr>
      <w:r>
        <w:rPr>
          <w:rFonts w:ascii="Times New Roman"/>
          <w:b w:val="false"/>
          <w:i w:val="false"/>
          <w:color w:val="000000"/>
          <w:sz w:val="28"/>
        </w:rPr>
        <w:t xml:space="preserve">
      </w:t>
      </w:r>
    </w:p>
    <w:bookmarkEnd w:id="23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7" w:id="2312"/>
    <w:p>
      <w:pPr>
        <w:spacing w:after="0"/>
        <w:ind w:left="0"/>
        <w:jc w:val="both"/>
      </w:pPr>
      <w:r>
        <w:rPr>
          <w:rFonts w:ascii="Times New Roman"/>
          <w:b w:val="false"/>
          <w:i w:val="false"/>
          <w:color w:val="000000"/>
          <w:sz w:val="28"/>
        </w:rPr>
        <w:t>
      неизвестно</w:t>
      </w:r>
    </w:p>
    <w:bookmarkEnd w:id="2312"/>
    <w:bookmarkStart w:name="z10758" w:id="2313"/>
    <w:p>
      <w:pPr>
        <w:spacing w:after="0"/>
        <w:ind w:left="0"/>
        <w:jc w:val="both"/>
      </w:pPr>
      <w:r>
        <w:rPr>
          <w:rFonts w:ascii="Times New Roman"/>
          <w:b w:val="false"/>
          <w:i w:val="false"/>
          <w:color w:val="000000"/>
          <w:sz w:val="28"/>
        </w:rPr>
        <w:t>
      ЭКС/ИКД</w:t>
      </w:r>
    </w:p>
    <w:bookmarkEnd w:id="2313"/>
    <w:bookmarkStart w:name="z10759" w:id="2314"/>
    <w:p>
      <w:pPr>
        <w:spacing w:after="0"/>
        <w:ind w:left="0"/>
        <w:jc w:val="both"/>
      </w:pPr>
      <w:r>
        <w:rPr>
          <w:rFonts w:ascii="Times New Roman"/>
          <w:b w:val="false"/>
          <w:i w:val="false"/>
          <w:color w:val="000000"/>
          <w:sz w:val="28"/>
        </w:rPr>
        <w:t xml:space="preserve">
      </w:t>
      </w:r>
    </w:p>
    <w:bookmarkEnd w:id="23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0" w:id="2315"/>
    <w:p>
      <w:pPr>
        <w:spacing w:after="0"/>
        <w:ind w:left="0"/>
        <w:jc w:val="both"/>
      </w:pPr>
      <w:r>
        <w:rPr>
          <w:rFonts w:ascii="Times New Roman"/>
          <w:b w:val="false"/>
          <w:i w:val="false"/>
          <w:color w:val="000000"/>
          <w:sz w:val="28"/>
        </w:rPr>
        <w:t>
      нет</w:t>
      </w:r>
    </w:p>
    <w:bookmarkEnd w:id="2315"/>
    <w:bookmarkStart w:name="z10761" w:id="2316"/>
    <w:p>
      <w:pPr>
        <w:spacing w:after="0"/>
        <w:ind w:left="0"/>
        <w:jc w:val="both"/>
      </w:pPr>
      <w:r>
        <w:rPr>
          <w:rFonts w:ascii="Times New Roman"/>
          <w:b w:val="false"/>
          <w:i w:val="false"/>
          <w:color w:val="000000"/>
          <w:sz w:val="28"/>
        </w:rPr>
        <w:t xml:space="preserve">
      </w:t>
      </w:r>
    </w:p>
    <w:bookmarkEnd w:id="23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2" w:id="2317"/>
    <w:p>
      <w:pPr>
        <w:spacing w:after="0"/>
        <w:ind w:left="0"/>
        <w:jc w:val="both"/>
      </w:pPr>
      <w:r>
        <w:rPr>
          <w:rFonts w:ascii="Times New Roman"/>
          <w:b w:val="false"/>
          <w:i w:val="false"/>
          <w:color w:val="000000"/>
          <w:sz w:val="28"/>
        </w:rPr>
        <w:t>
      да</w:t>
      </w:r>
    </w:p>
    <w:bookmarkEnd w:id="2317"/>
    <w:bookmarkStart w:name="z10763" w:id="2318"/>
    <w:p>
      <w:pPr>
        <w:spacing w:after="0"/>
        <w:ind w:left="0"/>
        <w:jc w:val="both"/>
      </w:pPr>
      <w:r>
        <w:rPr>
          <w:rFonts w:ascii="Times New Roman"/>
          <w:b w:val="false"/>
          <w:i w:val="false"/>
          <w:color w:val="000000"/>
          <w:sz w:val="28"/>
        </w:rPr>
        <w:t xml:space="preserve">
      </w:t>
      </w:r>
    </w:p>
    <w:bookmarkEnd w:id="23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4" w:id="2319"/>
    <w:p>
      <w:pPr>
        <w:spacing w:after="0"/>
        <w:ind w:left="0"/>
        <w:jc w:val="both"/>
      </w:pPr>
      <w:r>
        <w:rPr>
          <w:rFonts w:ascii="Times New Roman"/>
          <w:b w:val="false"/>
          <w:i w:val="false"/>
          <w:color w:val="000000"/>
          <w:sz w:val="28"/>
        </w:rPr>
        <w:t>
      неизвестно</w:t>
      </w:r>
    </w:p>
    <w:bookmarkEnd w:id="2319"/>
    <w:bookmarkStart w:name="z10765" w:id="2320"/>
    <w:p>
      <w:pPr>
        <w:spacing w:after="0"/>
        <w:ind w:left="0"/>
        <w:jc w:val="both"/>
      </w:pPr>
      <w:r>
        <w:rPr>
          <w:rFonts w:ascii="Times New Roman"/>
          <w:b w:val="false"/>
          <w:i w:val="false"/>
          <w:color w:val="000000"/>
          <w:sz w:val="28"/>
        </w:rPr>
        <w:t>
      Болезни клапанов сердца</w:t>
      </w:r>
    </w:p>
    <w:bookmarkEnd w:id="2320"/>
    <w:bookmarkStart w:name="z10766" w:id="2321"/>
    <w:p>
      <w:pPr>
        <w:spacing w:after="0"/>
        <w:ind w:left="0"/>
        <w:jc w:val="both"/>
      </w:pPr>
      <w:r>
        <w:rPr>
          <w:rFonts w:ascii="Times New Roman"/>
          <w:b w:val="false"/>
          <w:i w:val="false"/>
          <w:color w:val="000000"/>
          <w:sz w:val="28"/>
        </w:rPr>
        <w:t xml:space="preserve">
      </w:t>
      </w:r>
    </w:p>
    <w:bookmarkEnd w:id="23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7" w:id="2322"/>
    <w:p>
      <w:pPr>
        <w:spacing w:after="0"/>
        <w:ind w:left="0"/>
        <w:jc w:val="both"/>
      </w:pPr>
      <w:r>
        <w:rPr>
          <w:rFonts w:ascii="Times New Roman"/>
          <w:b w:val="false"/>
          <w:i w:val="false"/>
          <w:color w:val="000000"/>
          <w:sz w:val="28"/>
        </w:rPr>
        <w:t>
      нет</w:t>
      </w:r>
    </w:p>
    <w:bookmarkEnd w:id="2322"/>
    <w:bookmarkStart w:name="z10768" w:id="2323"/>
    <w:p>
      <w:pPr>
        <w:spacing w:after="0"/>
        <w:ind w:left="0"/>
        <w:jc w:val="both"/>
      </w:pPr>
      <w:r>
        <w:rPr>
          <w:rFonts w:ascii="Times New Roman"/>
          <w:b w:val="false"/>
          <w:i w:val="false"/>
          <w:color w:val="000000"/>
          <w:sz w:val="28"/>
        </w:rPr>
        <w:t xml:space="preserve">
      </w:t>
      </w:r>
    </w:p>
    <w:bookmarkEnd w:id="23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9" w:id="2324"/>
    <w:p>
      <w:pPr>
        <w:spacing w:after="0"/>
        <w:ind w:left="0"/>
        <w:jc w:val="both"/>
      </w:pPr>
      <w:r>
        <w:rPr>
          <w:rFonts w:ascii="Times New Roman"/>
          <w:b w:val="false"/>
          <w:i w:val="false"/>
          <w:color w:val="000000"/>
          <w:sz w:val="28"/>
        </w:rPr>
        <w:t>
      да</w:t>
      </w:r>
    </w:p>
    <w:bookmarkEnd w:id="2324"/>
    <w:bookmarkStart w:name="z10770" w:id="2325"/>
    <w:p>
      <w:pPr>
        <w:spacing w:after="0"/>
        <w:ind w:left="0"/>
        <w:jc w:val="both"/>
      </w:pPr>
      <w:r>
        <w:rPr>
          <w:rFonts w:ascii="Times New Roman"/>
          <w:b w:val="false"/>
          <w:i w:val="false"/>
          <w:color w:val="000000"/>
          <w:sz w:val="28"/>
        </w:rPr>
        <w:t xml:space="preserve">
      </w:t>
      </w:r>
    </w:p>
    <w:bookmarkEnd w:id="23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1" w:id="2326"/>
    <w:p>
      <w:pPr>
        <w:spacing w:after="0"/>
        <w:ind w:left="0"/>
        <w:jc w:val="both"/>
      </w:pPr>
      <w:r>
        <w:rPr>
          <w:rFonts w:ascii="Times New Roman"/>
          <w:b w:val="false"/>
          <w:i w:val="false"/>
          <w:color w:val="000000"/>
          <w:sz w:val="28"/>
        </w:rPr>
        <w:t>
      неизвестно</w:t>
      </w:r>
    </w:p>
    <w:bookmarkEnd w:id="2326"/>
    <w:bookmarkStart w:name="z10772" w:id="2327"/>
    <w:p>
      <w:pPr>
        <w:spacing w:after="0"/>
        <w:ind w:left="0"/>
        <w:jc w:val="both"/>
      </w:pPr>
      <w:r>
        <w:rPr>
          <w:rFonts w:ascii="Times New Roman"/>
          <w:b w:val="false"/>
          <w:i w:val="false"/>
          <w:color w:val="000000"/>
          <w:sz w:val="28"/>
        </w:rPr>
        <w:t>
      Кардиомиопатия</w:t>
      </w:r>
    </w:p>
    <w:bookmarkEnd w:id="2327"/>
    <w:bookmarkStart w:name="z10773" w:id="2328"/>
    <w:p>
      <w:pPr>
        <w:spacing w:after="0"/>
        <w:ind w:left="0"/>
        <w:jc w:val="both"/>
      </w:pPr>
      <w:r>
        <w:rPr>
          <w:rFonts w:ascii="Times New Roman"/>
          <w:b w:val="false"/>
          <w:i w:val="false"/>
          <w:color w:val="000000"/>
          <w:sz w:val="28"/>
        </w:rPr>
        <w:t xml:space="preserve">
      </w:t>
      </w:r>
    </w:p>
    <w:bookmarkEnd w:id="23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4" w:id="2329"/>
    <w:p>
      <w:pPr>
        <w:spacing w:after="0"/>
        <w:ind w:left="0"/>
        <w:jc w:val="both"/>
      </w:pPr>
      <w:r>
        <w:rPr>
          <w:rFonts w:ascii="Times New Roman"/>
          <w:b w:val="false"/>
          <w:i w:val="false"/>
          <w:color w:val="000000"/>
          <w:sz w:val="28"/>
        </w:rPr>
        <w:t>
      нет</w:t>
      </w:r>
    </w:p>
    <w:bookmarkEnd w:id="2329"/>
    <w:bookmarkStart w:name="z10775" w:id="2330"/>
    <w:p>
      <w:pPr>
        <w:spacing w:after="0"/>
        <w:ind w:left="0"/>
        <w:jc w:val="both"/>
      </w:pPr>
      <w:r>
        <w:rPr>
          <w:rFonts w:ascii="Times New Roman"/>
          <w:b w:val="false"/>
          <w:i w:val="false"/>
          <w:color w:val="000000"/>
          <w:sz w:val="28"/>
        </w:rPr>
        <w:t xml:space="preserve">
      </w:t>
      </w:r>
    </w:p>
    <w:bookmarkEnd w:id="23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6" w:id="2331"/>
    <w:p>
      <w:pPr>
        <w:spacing w:after="0"/>
        <w:ind w:left="0"/>
        <w:jc w:val="both"/>
      </w:pPr>
      <w:r>
        <w:rPr>
          <w:rFonts w:ascii="Times New Roman"/>
          <w:b w:val="false"/>
          <w:i w:val="false"/>
          <w:color w:val="000000"/>
          <w:sz w:val="28"/>
        </w:rPr>
        <w:t>
      да</w:t>
      </w:r>
    </w:p>
    <w:bookmarkEnd w:id="2331"/>
    <w:bookmarkStart w:name="z10777" w:id="2332"/>
    <w:p>
      <w:pPr>
        <w:spacing w:after="0"/>
        <w:ind w:left="0"/>
        <w:jc w:val="both"/>
      </w:pPr>
      <w:r>
        <w:rPr>
          <w:rFonts w:ascii="Times New Roman"/>
          <w:b w:val="false"/>
          <w:i w:val="false"/>
          <w:color w:val="000000"/>
          <w:sz w:val="28"/>
        </w:rPr>
        <w:t xml:space="preserve">
      </w:t>
      </w:r>
    </w:p>
    <w:bookmarkEnd w:id="23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78" w:id="2333"/>
    <w:p>
      <w:pPr>
        <w:spacing w:after="0"/>
        <w:ind w:left="0"/>
        <w:jc w:val="both"/>
      </w:pPr>
      <w:r>
        <w:rPr>
          <w:rFonts w:ascii="Times New Roman"/>
          <w:b w:val="false"/>
          <w:i w:val="false"/>
          <w:color w:val="000000"/>
          <w:sz w:val="28"/>
        </w:rPr>
        <w:t>
      неизвестно</w:t>
      </w:r>
    </w:p>
    <w:bookmarkEnd w:id="2333"/>
    <w:bookmarkStart w:name="z10779" w:id="2334"/>
    <w:p>
      <w:pPr>
        <w:spacing w:after="0"/>
        <w:ind w:left="0"/>
        <w:jc w:val="both"/>
      </w:pPr>
      <w:r>
        <w:rPr>
          <w:rFonts w:ascii="Times New Roman"/>
          <w:b w:val="false"/>
          <w:i w:val="false"/>
          <w:color w:val="000000"/>
          <w:sz w:val="28"/>
        </w:rPr>
        <w:t>
      Хроническая сердечная недостаточность</w:t>
      </w:r>
    </w:p>
    <w:bookmarkEnd w:id="2334"/>
    <w:bookmarkStart w:name="z10780" w:id="2335"/>
    <w:p>
      <w:pPr>
        <w:spacing w:after="0"/>
        <w:ind w:left="0"/>
        <w:jc w:val="both"/>
      </w:pPr>
      <w:r>
        <w:rPr>
          <w:rFonts w:ascii="Times New Roman"/>
          <w:b w:val="false"/>
          <w:i w:val="false"/>
          <w:color w:val="000000"/>
          <w:sz w:val="28"/>
        </w:rPr>
        <w:t xml:space="preserve">
      </w:t>
      </w:r>
    </w:p>
    <w:bookmarkEnd w:id="23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1" w:id="2336"/>
    <w:p>
      <w:pPr>
        <w:spacing w:after="0"/>
        <w:ind w:left="0"/>
        <w:jc w:val="both"/>
      </w:pPr>
      <w:r>
        <w:rPr>
          <w:rFonts w:ascii="Times New Roman"/>
          <w:b w:val="false"/>
          <w:i w:val="false"/>
          <w:color w:val="000000"/>
          <w:sz w:val="28"/>
        </w:rPr>
        <w:t>
      нет</w:t>
      </w:r>
    </w:p>
    <w:bookmarkEnd w:id="2336"/>
    <w:bookmarkStart w:name="z10782" w:id="2337"/>
    <w:p>
      <w:pPr>
        <w:spacing w:after="0"/>
        <w:ind w:left="0"/>
        <w:jc w:val="both"/>
      </w:pPr>
      <w:r>
        <w:rPr>
          <w:rFonts w:ascii="Times New Roman"/>
          <w:b w:val="false"/>
          <w:i w:val="false"/>
          <w:color w:val="000000"/>
          <w:sz w:val="28"/>
        </w:rPr>
        <w:t xml:space="preserve">
      </w:t>
      </w:r>
    </w:p>
    <w:bookmarkEnd w:id="23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3" w:id="2338"/>
    <w:p>
      <w:pPr>
        <w:spacing w:after="0"/>
        <w:ind w:left="0"/>
        <w:jc w:val="both"/>
      </w:pPr>
      <w:r>
        <w:rPr>
          <w:rFonts w:ascii="Times New Roman"/>
          <w:b w:val="false"/>
          <w:i w:val="false"/>
          <w:color w:val="000000"/>
          <w:sz w:val="28"/>
        </w:rPr>
        <w:t>
      да (NYNA ФК</w:t>
      </w:r>
    </w:p>
    <w:bookmarkEnd w:id="2338"/>
    <w:bookmarkStart w:name="z10784" w:id="2339"/>
    <w:p>
      <w:pPr>
        <w:spacing w:after="0"/>
        <w:ind w:left="0"/>
        <w:jc w:val="both"/>
      </w:pPr>
      <w:r>
        <w:rPr>
          <w:rFonts w:ascii="Times New Roman"/>
          <w:b w:val="false"/>
          <w:i w:val="false"/>
          <w:color w:val="000000"/>
          <w:sz w:val="28"/>
        </w:rPr>
        <w:t xml:space="preserve">
      </w:t>
      </w:r>
    </w:p>
    <w:bookmarkEnd w:id="23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5" w:id="2340"/>
    <w:p>
      <w:pPr>
        <w:spacing w:after="0"/>
        <w:ind w:left="0"/>
        <w:jc w:val="both"/>
      </w:pPr>
      <w:r>
        <w:rPr>
          <w:rFonts w:ascii="Times New Roman"/>
          <w:b w:val="false"/>
          <w:i w:val="false"/>
          <w:color w:val="000000"/>
          <w:sz w:val="28"/>
        </w:rPr>
        <w:t xml:space="preserve">
      I, </w:t>
      </w:r>
    </w:p>
    <w:bookmarkEnd w:id="2340"/>
    <w:bookmarkStart w:name="z10786"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7" w:id="2342"/>
    <w:p>
      <w:pPr>
        <w:spacing w:after="0"/>
        <w:ind w:left="0"/>
        <w:jc w:val="both"/>
      </w:pPr>
      <w:r>
        <w:rPr>
          <w:rFonts w:ascii="Times New Roman"/>
          <w:b w:val="false"/>
          <w:i w:val="false"/>
          <w:color w:val="000000"/>
          <w:sz w:val="28"/>
        </w:rPr>
        <w:t xml:space="preserve">
      II, </w:t>
      </w:r>
    </w:p>
    <w:bookmarkEnd w:id="2342"/>
    <w:bookmarkStart w:name="z10788" w:id="2343"/>
    <w:p>
      <w:pPr>
        <w:spacing w:after="0"/>
        <w:ind w:left="0"/>
        <w:jc w:val="both"/>
      </w:pPr>
      <w:r>
        <w:rPr>
          <w:rFonts w:ascii="Times New Roman"/>
          <w:b w:val="false"/>
          <w:i w:val="false"/>
          <w:color w:val="000000"/>
          <w:sz w:val="28"/>
        </w:rPr>
        <w:t xml:space="preserve">
      </w:t>
      </w:r>
    </w:p>
    <w:bookmarkEnd w:id="23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89" w:id="2344"/>
    <w:p>
      <w:pPr>
        <w:spacing w:after="0"/>
        <w:ind w:left="0"/>
        <w:jc w:val="both"/>
      </w:pPr>
      <w:r>
        <w:rPr>
          <w:rFonts w:ascii="Times New Roman"/>
          <w:b w:val="false"/>
          <w:i w:val="false"/>
          <w:color w:val="000000"/>
          <w:sz w:val="28"/>
        </w:rPr>
        <w:t xml:space="preserve">
      III, </w:t>
      </w:r>
    </w:p>
    <w:bookmarkEnd w:id="2344"/>
    <w:bookmarkStart w:name="z10790" w:id="2345"/>
    <w:p>
      <w:pPr>
        <w:spacing w:after="0"/>
        <w:ind w:left="0"/>
        <w:jc w:val="both"/>
      </w:pPr>
      <w:r>
        <w:rPr>
          <w:rFonts w:ascii="Times New Roman"/>
          <w:b w:val="false"/>
          <w:i w:val="false"/>
          <w:color w:val="000000"/>
          <w:sz w:val="28"/>
        </w:rPr>
        <w:t xml:space="preserve">
      </w:t>
      </w:r>
    </w:p>
    <w:bookmarkEnd w:id="23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1" w:id="2346"/>
    <w:p>
      <w:pPr>
        <w:spacing w:after="0"/>
        <w:ind w:left="0"/>
        <w:jc w:val="both"/>
      </w:pPr>
      <w:r>
        <w:rPr>
          <w:rFonts w:ascii="Times New Roman"/>
          <w:b w:val="false"/>
          <w:i w:val="false"/>
          <w:color w:val="000000"/>
          <w:sz w:val="28"/>
        </w:rPr>
        <w:t xml:space="preserve">
      IV) </w:t>
      </w:r>
    </w:p>
    <w:bookmarkEnd w:id="2346"/>
    <w:bookmarkStart w:name="z10792" w:id="2347"/>
    <w:p>
      <w:pPr>
        <w:spacing w:after="0"/>
        <w:ind w:left="0"/>
        <w:jc w:val="both"/>
      </w:pPr>
      <w:r>
        <w:rPr>
          <w:rFonts w:ascii="Times New Roman"/>
          <w:b w:val="false"/>
          <w:i w:val="false"/>
          <w:color w:val="000000"/>
          <w:sz w:val="28"/>
        </w:rPr>
        <w:t xml:space="preserve">
      </w:t>
      </w:r>
    </w:p>
    <w:bookmarkEnd w:id="23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3" w:id="2348"/>
    <w:p>
      <w:pPr>
        <w:spacing w:after="0"/>
        <w:ind w:left="0"/>
        <w:jc w:val="both"/>
      </w:pPr>
      <w:r>
        <w:rPr>
          <w:rFonts w:ascii="Times New Roman"/>
          <w:b w:val="false"/>
          <w:i w:val="false"/>
          <w:color w:val="000000"/>
          <w:sz w:val="28"/>
        </w:rPr>
        <w:t>
      неизвестно</w:t>
      </w:r>
    </w:p>
    <w:bookmarkEnd w:id="2348"/>
    <w:bookmarkStart w:name="z10794" w:id="2349"/>
    <w:p>
      <w:pPr>
        <w:spacing w:after="0"/>
        <w:ind w:left="0"/>
        <w:jc w:val="both"/>
      </w:pPr>
      <w:r>
        <w:rPr>
          <w:rFonts w:ascii="Times New Roman"/>
          <w:b w:val="false"/>
          <w:i w:val="false"/>
          <w:color w:val="000000"/>
          <w:sz w:val="28"/>
        </w:rPr>
        <w:t>
      Фибрилляция предсердий</w:t>
      </w:r>
    </w:p>
    <w:bookmarkEnd w:id="2349"/>
    <w:bookmarkStart w:name="z10795" w:id="2350"/>
    <w:p>
      <w:pPr>
        <w:spacing w:after="0"/>
        <w:ind w:left="0"/>
        <w:jc w:val="both"/>
      </w:pPr>
      <w:r>
        <w:rPr>
          <w:rFonts w:ascii="Times New Roman"/>
          <w:b w:val="false"/>
          <w:i w:val="false"/>
          <w:color w:val="000000"/>
          <w:sz w:val="28"/>
        </w:rPr>
        <w:t xml:space="preserve">
      </w:t>
      </w:r>
    </w:p>
    <w:bookmarkEnd w:id="23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6" w:id="2351"/>
    <w:p>
      <w:pPr>
        <w:spacing w:after="0"/>
        <w:ind w:left="0"/>
        <w:jc w:val="both"/>
      </w:pPr>
      <w:r>
        <w:rPr>
          <w:rFonts w:ascii="Times New Roman"/>
          <w:b w:val="false"/>
          <w:i w:val="false"/>
          <w:color w:val="000000"/>
          <w:sz w:val="28"/>
        </w:rPr>
        <w:t>
      нет</w:t>
      </w:r>
    </w:p>
    <w:bookmarkEnd w:id="2351"/>
    <w:bookmarkStart w:name="z10797" w:id="2352"/>
    <w:p>
      <w:pPr>
        <w:spacing w:after="0"/>
        <w:ind w:left="0"/>
        <w:jc w:val="both"/>
      </w:pPr>
      <w:r>
        <w:rPr>
          <w:rFonts w:ascii="Times New Roman"/>
          <w:b w:val="false"/>
          <w:i w:val="false"/>
          <w:color w:val="000000"/>
          <w:sz w:val="28"/>
        </w:rPr>
        <w:t xml:space="preserve">
      </w:t>
      </w:r>
    </w:p>
    <w:bookmarkEnd w:id="23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98" w:id="2353"/>
    <w:p>
      <w:pPr>
        <w:spacing w:after="0"/>
        <w:ind w:left="0"/>
        <w:jc w:val="both"/>
      </w:pPr>
      <w:r>
        <w:rPr>
          <w:rFonts w:ascii="Times New Roman"/>
          <w:b w:val="false"/>
          <w:i w:val="false"/>
          <w:color w:val="000000"/>
          <w:sz w:val="28"/>
        </w:rPr>
        <w:t>
      да</w:t>
      </w:r>
    </w:p>
    <w:bookmarkEnd w:id="2353"/>
    <w:bookmarkStart w:name="z10799" w:id="2354"/>
    <w:p>
      <w:pPr>
        <w:spacing w:after="0"/>
        <w:ind w:left="0"/>
        <w:jc w:val="both"/>
      </w:pPr>
      <w:r>
        <w:rPr>
          <w:rFonts w:ascii="Times New Roman"/>
          <w:b w:val="false"/>
          <w:i w:val="false"/>
          <w:color w:val="000000"/>
          <w:sz w:val="28"/>
        </w:rPr>
        <w:t xml:space="preserve">
      </w:t>
      </w:r>
    </w:p>
    <w:bookmarkEnd w:id="23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0" w:id="2355"/>
    <w:p>
      <w:pPr>
        <w:spacing w:after="0"/>
        <w:ind w:left="0"/>
        <w:jc w:val="both"/>
      </w:pPr>
      <w:r>
        <w:rPr>
          <w:rFonts w:ascii="Times New Roman"/>
          <w:b w:val="false"/>
          <w:i w:val="false"/>
          <w:color w:val="000000"/>
          <w:sz w:val="28"/>
        </w:rPr>
        <w:t>
      неизвестно</w:t>
      </w:r>
    </w:p>
    <w:bookmarkEnd w:id="2355"/>
    <w:bookmarkStart w:name="z10801" w:id="2356"/>
    <w:p>
      <w:pPr>
        <w:spacing w:after="0"/>
        <w:ind w:left="0"/>
        <w:jc w:val="both"/>
      </w:pPr>
      <w:r>
        <w:rPr>
          <w:rFonts w:ascii="Times New Roman"/>
          <w:b w:val="false"/>
          <w:i w:val="false"/>
          <w:color w:val="000000"/>
          <w:sz w:val="28"/>
        </w:rPr>
        <w:t>
      Мерцательная аритмия</w:t>
      </w:r>
    </w:p>
    <w:bookmarkEnd w:id="2356"/>
    <w:bookmarkStart w:name="z10802" w:id="2357"/>
    <w:p>
      <w:pPr>
        <w:spacing w:after="0"/>
        <w:ind w:left="0"/>
        <w:jc w:val="both"/>
      </w:pPr>
      <w:r>
        <w:rPr>
          <w:rFonts w:ascii="Times New Roman"/>
          <w:b w:val="false"/>
          <w:i w:val="false"/>
          <w:color w:val="000000"/>
          <w:sz w:val="28"/>
        </w:rPr>
        <w:t xml:space="preserve">
      </w:t>
      </w:r>
    </w:p>
    <w:bookmarkEnd w:id="23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3" w:id="2358"/>
    <w:p>
      <w:pPr>
        <w:spacing w:after="0"/>
        <w:ind w:left="0"/>
        <w:jc w:val="both"/>
      </w:pPr>
      <w:r>
        <w:rPr>
          <w:rFonts w:ascii="Times New Roman"/>
          <w:b w:val="false"/>
          <w:i w:val="false"/>
          <w:color w:val="000000"/>
          <w:sz w:val="28"/>
        </w:rPr>
        <w:t>
      нет</w:t>
      </w:r>
    </w:p>
    <w:bookmarkEnd w:id="2358"/>
    <w:bookmarkStart w:name="z10804" w:id="2359"/>
    <w:p>
      <w:pPr>
        <w:spacing w:after="0"/>
        <w:ind w:left="0"/>
        <w:jc w:val="both"/>
      </w:pPr>
      <w:r>
        <w:rPr>
          <w:rFonts w:ascii="Times New Roman"/>
          <w:b w:val="false"/>
          <w:i w:val="false"/>
          <w:color w:val="000000"/>
          <w:sz w:val="28"/>
        </w:rPr>
        <w:t xml:space="preserve">
      </w:t>
      </w:r>
    </w:p>
    <w:bookmarkEnd w:id="23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5" w:id="2360"/>
    <w:p>
      <w:pPr>
        <w:spacing w:after="0"/>
        <w:ind w:left="0"/>
        <w:jc w:val="both"/>
      </w:pPr>
      <w:r>
        <w:rPr>
          <w:rFonts w:ascii="Times New Roman"/>
          <w:b w:val="false"/>
          <w:i w:val="false"/>
          <w:color w:val="000000"/>
          <w:sz w:val="28"/>
        </w:rPr>
        <w:t>
      да</w:t>
      </w:r>
    </w:p>
    <w:bookmarkEnd w:id="2360"/>
    <w:bookmarkStart w:name="z10806" w:id="2361"/>
    <w:p>
      <w:pPr>
        <w:spacing w:after="0"/>
        <w:ind w:left="0"/>
        <w:jc w:val="both"/>
      </w:pPr>
      <w:r>
        <w:rPr>
          <w:rFonts w:ascii="Times New Roman"/>
          <w:b w:val="false"/>
          <w:i w:val="false"/>
          <w:color w:val="000000"/>
          <w:sz w:val="28"/>
        </w:rPr>
        <w:t xml:space="preserve">
      </w:t>
      </w:r>
    </w:p>
    <w:bookmarkEnd w:id="23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7" w:id="2362"/>
    <w:p>
      <w:pPr>
        <w:spacing w:after="0"/>
        <w:ind w:left="0"/>
        <w:jc w:val="both"/>
      </w:pPr>
      <w:r>
        <w:rPr>
          <w:rFonts w:ascii="Times New Roman"/>
          <w:b w:val="false"/>
          <w:i w:val="false"/>
          <w:color w:val="000000"/>
          <w:sz w:val="28"/>
        </w:rPr>
        <w:t>
      неизвестно</w:t>
      </w:r>
    </w:p>
    <w:bookmarkEnd w:id="2362"/>
    <w:bookmarkStart w:name="z10808" w:id="2363"/>
    <w:p>
      <w:pPr>
        <w:spacing w:after="0"/>
        <w:ind w:left="0"/>
        <w:jc w:val="both"/>
      </w:pPr>
      <w:r>
        <w:rPr>
          <w:rFonts w:ascii="Times New Roman"/>
          <w:b w:val="false"/>
          <w:i w:val="false"/>
          <w:color w:val="000000"/>
          <w:sz w:val="28"/>
        </w:rPr>
        <w:t>
      Уровень сознания по шкале ком Глазго при поступлении, Балл:</w:t>
      </w:r>
    </w:p>
    <w:bookmarkEnd w:id="2363"/>
    <w:bookmarkStart w:name="z10809" w:id="2364"/>
    <w:p>
      <w:pPr>
        <w:spacing w:after="0"/>
        <w:ind w:left="0"/>
        <w:jc w:val="both"/>
      </w:pPr>
      <w:r>
        <w:rPr>
          <w:rFonts w:ascii="Times New Roman"/>
          <w:b w:val="false"/>
          <w:i w:val="false"/>
          <w:color w:val="000000"/>
          <w:sz w:val="28"/>
        </w:rPr>
        <w:t xml:space="preserve">
      </w:t>
      </w:r>
    </w:p>
    <w:bookmarkEnd w:id="23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0" w:id="2365"/>
    <w:p>
      <w:pPr>
        <w:spacing w:after="0"/>
        <w:ind w:left="0"/>
        <w:jc w:val="both"/>
      </w:pPr>
      <w:r>
        <w:rPr>
          <w:rFonts w:ascii="Times New Roman"/>
          <w:b w:val="false"/>
          <w:i w:val="false"/>
          <w:color w:val="000000"/>
          <w:sz w:val="28"/>
        </w:rPr>
        <w:t xml:space="preserve">
      </w:t>
      </w:r>
    </w:p>
    <w:bookmarkEnd w:id="23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1" w:id="2366"/>
    <w:p>
      <w:pPr>
        <w:spacing w:after="0"/>
        <w:ind w:left="0"/>
        <w:jc w:val="both"/>
      </w:pPr>
      <w:r>
        <w:rPr>
          <w:rFonts w:ascii="Times New Roman"/>
          <w:b w:val="false"/>
          <w:i w:val="false"/>
          <w:color w:val="000000"/>
          <w:sz w:val="28"/>
        </w:rPr>
        <w:t>
      от 15 баллов – сознание ясное</w:t>
      </w:r>
    </w:p>
    <w:bookmarkEnd w:id="2366"/>
    <w:bookmarkStart w:name="z10812" w:id="2367"/>
    <w:p>
      <w:pPr>
        <w:spacing w:after="0"/>
        <w:ind w:left="0"/>
        <w:jc w:val="both"/>
      </w:pPr>
      <w:r>
        <w:rPr>
          <w:rFonts w:ascii="Times New Roman"/>
          <w:b w:val="false"/>
          <w:i w:val="false"/>
          <w:color w:val="000000"/>
          <w:sz w:val="28"/>
        </w:rPr>
        <w:t xml:space="preserve">
      </w:t>
      </w:r>
    </w:p>
    <w:bookmarkEnd w:id="23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3" w:id="2368"/>
    <w:p>
      <w:pPr>
        <w:spacing w:after="0"/>
        <w:ind w:left="0"/>
        <w:jc w:val="both"/>
      </w:pPr>
      <w:r>
        <w:rPr>
          <w:rFonts w:ascii="Times New Roman"/>
          <w:b w:val="false"/>
          <w:i w:val="false"/>
          <w:color w:val="000000"/>
          <w:sz w:val="28"/>
        </w:rPr>
        <w:t>
      от 13 до 14 - оглушение умеренное</w:t>
      </w:r>
    </w:p>
    <w:bookmarkEnd w:id="2368"/>
    <w:bookmarkStart w:name="z10814" w:id="2369"/>
    <w:p>
      <w:pPr>
        <w:spacing w:after="0"/>
        <w:ind w:left="0"/>
        <w:jc w:val="both"/>
      </w:pPr>
      <w:r>
        <w:rPr>
          <w:rFonts w:ascii="Times New Roman"/>
          <w:b w:val="false"/>
          <w:i w:val="false"/>
          <w:color w:val="000000"/>
          <w:sz w:val="28"/>
        </w:rPr>
        <w:t xml:space="preserve">
      </w:t>
      </w:r>
    </w:p>
    <w:bookmarkEnd w:id="23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5" w:id="2370"/>
    <w:p>
      <w:pPr>
        <w:spacing w:after="0"/>
        <w:ind w:left="0"/>
        <w:jc w:val="both"/>
      </w:pPr>
      <w:r>
        <w:rPr>
          <w:rFonts w:ascii="Times New Roman"/>
          <w:b w:val="false"/>
          <w:i w:val="false"/>
          <w:color w:val="000000"/>
          <w:sz w:val="28"/>
        </w:rPr>
        <w:t>
      от 10 до 12 - оглушение глубокое</w:t>
      </w:r>
    </w:p>
    <w:bookmarkEnd w:id="2370"/>
    <w:bookmarkStart w:name="z10816" w:id="2371"/>
    <w:p>
      <w:pPr>
        <w:spacing w:after="0"/>
        <w:ind w:left="0"/>
        <w:jc w:val="both"/>
      </w:pPr>
      <w:r>
        <w:rPr>
          <w:rFonts w:ascii="Times New Roman"/>
          <w:b w:val="false"/>
          <w:i w:val="false"/>
          <w:color w:val="000000"/>
          <w:sz w:val="28"/>
        </w:rPr>
        <w:t xml:space="preserve">
      </w:t>
      </w:r>
    </w:p>
    <w:bookmarkEnd w:id="23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7" w:id="2372"/>
    <w:p>
      <w:pPr>
        <w:spacing w:after="0"/>
        <w:ind w:left="0"/>
        <w:jc w:val="both"/>
      </w:pPr>
      <w:r>
        <w:rPr>
          <w:rFonts w:ascii="Times New Roman"/>
          <w:b w:val="false"/>
          <w:i w:val="false"/>
          <w:color w:val="000000"/>
          <w:sz w:val="28"/>
        </w:rPr>
        <w:t>
      от 8 до 9 – сопор</w:t>
      </w:r>
    </w:p>
    <w:bookmarkEnd w:id="2372"/>
    <w:bookmarkStart w:name="z10818" w:id="2373"/>
    <w:p>
      <w:pPr>
        <w:spacing w:after="0"/>
        <w:ind w:left="0"/>
        <w:jc w:val="both"/>
      </w:pPr>
      <w:r>
        <w:rPr>
          <w:rFonts w:ascii="Times New Roman"/>
          <w:b w:val="false"/>
          <w:i w:val="false"/>
          <w:color w:val="000000"/>
          <w:sz w:val="28"/>
        </w:rPr>
        <w:t xml:space="preserve">
      </w:t>
      </w:r>
    </w:p>
    <w:bookmarkEnd w:id="23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19" w:id="2374"/>
    <w:p>
      <w:pPr>
        <w:spacing w:after="0"/>
        <w:ind w:left="0"/>
        <w:jc w:val="both"/>
      </w:pPr>
      <w:r>
        <w:rPr>
          <w:rFonts w:ascii="Times New Roman"/>
          <w:b w:val="false"/>
          <w:i w:val="false"/>
          <w:color w:val="000000"/>
          <w:sz w:val="28"/>
        </w:rPr>
        <w:t>
      от 6 до 7-кома умеренная</w:t>
      </w:r>
    </w:p>
    <w:bookmarkEnd w:id="2374"/>
    <w:bookmarkStart w:name="z10820" w:id="2375"/>
    <w:p>
      <w:pPr>
        <w:spacing w:after="0"/>
        <w:ind w:left="0"/>
        <w:jc w:val="both"/>
      </w:pPr>
      <w:r>
        <w:rPr>
          <w:rFonts w:ascii="Times New Roman"/>
          <w:b w:val="false"/>
          <w:i w:val="false"/>
          <w:color w:val="000000"/>
          <w:sz w:val="28"/>
        </w:rPr>
        <w:t xml:space="preserve">
      </w:t>
      </w:r>
    </w:p>
    <w:bookmarkEnd w:id="23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1" w:id="2376"/>
    <w:p>
      <w:pPr>
        <w:spacing w:after="0"/>
        <w:ind w:left="0"/>
        <w:jc w:val="both"/>
      </w:pPr>
      <w:r>
        <w:rPr>
          <w:rFonts w:ascii="Times New Roman"/>
          <w:b w:val="false"/>
          <w:i w:val="false"/>
          <w:color w:val="000000"/>
          <w:sz w:val="28"/>
        </w:rPr>
        <w:t>
      от 4 до 5 - кома глубокая</w:t>
      </w:r>
    </w:p>
    <w:bookmarkEnd w:id="2376"/>
    <w:bookmarkStart w:name="z10822" w:id="2377"/>
    <w:p>
      <w:pPr>
        <w:spacing w:after="0"/>
        <w:ind w:left="0"/>
        <w:jc w:val="both"/>
      </w:pPr>
      <w:r>
        <w:rPr>
          <w:rFonts w:ascii="Times New Roman"/>
          <w:b w:val="false"/>
          <w:i w:val="false"/>
          <w:color w:val="000000"/>
          <w:sz w:val="28"/>
        </w:rPr>
        <w:t xml:space="preserve">
      </w:t>
      </w:r>
    </w:p>
    <w:bookmarkEnd w:id="23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3" w:id="2378"/>
    <w:p>
      <w:pPr>
        <w:spacing w:after="0"/>
        <w:ind w:left="0"/>
        <w:jc w:val="both"/>
      </w:pPr>
      <w:r>
        <w:rPr>
          <w:rFonts w:ascii="Times New Roman"/>
          <w:b w:val="false"/>
          <w:i w:val="false"/>
          <w:color w:val="000000"/>
          <w:sz w:val="28"/>
        </w:rPr>
        <w:t>
      от 3 - кома терминальная</w:t>
      </w:r>
    </w:p>
    <w:bookmarkEnd w:id="2378"/>
    <w:bookmarkStart w:name="z10824" w:id="2379"/>
    <w:p>
      <w:pPr>
        <w:spacing w:after="0"/>
        <w:ind w:left="0"/>
        <w:jc w:val="both"/>
      </w:pPr>
      <w:r>
        <w:rPr>
          <w:rFonts w:ascii="Times New Roman"/>
          <w:b w:val="false"/>
          <w:i w:val="false"/>
          <w:color w:val="000000"/>
          <w:sz w:val="28"/>
        </w:rPr>
        <w:t>
      Оценка неврологического дефицита по шкале NIHSS:</w:t>
      </w:r>
    </w:p>
    <w:bookmarkEnd w:id="2379"/>
    <w:bookmarkStart w:name="z10825"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6" w:id="2381"/>
    <w:p>
      <w:pPr>
        <w:spacing w:after="0"/>
        <w:ind w:left="0"/>
        <w:jc w:val="both"/>
      </w:pPr>
      <w:r>
        <w:rPr>
          <w:rFonts w:ascii="Times New Roman"/>
          <w:b w:val="false"/>
          <w:i w:val="false"/>
          <w:color w:val="000000"/>
          <w:sz w:val="28"/>
        </w:rPr>
        <w:t>
      дефицит минимальный</w:t>
      </w:r>
    </w:p>
    <w:bookmarkEnd w:id="2381"/>
    <w:bookmarkStart w:name="z10827" w:id="2382"/>
    <w:p>
      <w:pPr>
        <w:spacing w:after="0"/>
        <w:ind w:left="0"/>
        <w:jc w:val="both"/>
      </w:pPr>
      <w:r>
        <w:rPr>
          <w:rFonts w:ascii="Times New Roman"/>
          <w:b w:val="false"/>
          <w:i w:val="false"/>
          <w:color w:val="000000"/>
          <w:sz w:val="28"/>
        </w:rPr>
        <w:t xml:space="preserve">
      </w:t>
      </w:r>
    </w:p>
    <w:bookmarkEnd w:id="23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8" w:id="2383"/>
    <w:p>
      <w:pPr>
        <w:spacing w:after="0"/>
        <w:ind w:left="0"/>
        <w:jc w:val="both"/>
      </w:pPr>
      <w:r>
        <w:rPr>
          <w:rFonts w:ascii="Times New Roman"/>
          <w:b w:val="false"/>
          <w:i w:val="false"/>
          <w:color w:val="000000"/>
          <w:sz w:val="28"/>
        </w:rPr>
        <w:t>
      дефицит средний</w:t>
      </w:r>
    </w:p>
    <w:bookmarkEnd w:id="2383"/>
    <w:bookmarkStart w:name="z10829" w:id="2384"/>
    <w:p>
      <w:pPr>
        <w:spacing w:after="0"/>
        <w:ind w:left="0"/>
        <w:jc w:val="both"/>
      </w:pPr>
      <w:r>
        <w:rPr>
          <w:rFonts w:ascii="Times New Roman"/>
          <w:b w:val="false"/>
          <w:i w:val="false"/>
          <w:color w:val="000000"/>
          <w:sz w:val="28"/>
        </w:rPr>
        <w:t xml:space="preserve">
      </w:t>
      </w:r>
    </w:p>
    <w:bookmarkEnd w:id="23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0" w:id="2385"/>
    <w:p>
      <w:pPr>
        <w:spacing w:after="0"/>
        <w:ind w:left="0"/>
        <w:jc w:val="both"/>
      </w:pPr>
      <w:r>
        <w:rPr>
          <w:rFonts w:ascii="Times New Roman"/>
          <w:b w:val="false"/>
          <w:i w:val="false"/>
          <w:color w:val="000000"/>
          <w:sz w:val="28"/>
        </w:rPr>
        <w:t>
      дефицит тяжелый</w:t>
      </w:r>
    </w:p>
    <w:bookmarkEnd w:id="2385"/>
    <w:bookmarkStart w:name="z10831" w:id="2386"/>
    <w:p>
      <w:pPr>
        <w:spacing w:after="0"/>
        <w:ind w:left="0"/>
        <w:jc w:val="both"/>
      </w:pPr>
      <w:r>
        <w:rPr>
          <w:rFonts w:ascii="Times New Roman"/>
          <w:b w:val="false"/>
          <w:i w:val="false"/>
          <w:color w:val="000000"/>
          <w:sz w:val="28"/>
        </w:rPr>
        <w:t xml:space="preserve">
      </w:t>
      </w:r>
    </w:p>
    <w:bookmarkEnd w:id="23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2" w:id="2387"/>
    <w:p>
      <w:pPr>
        <w:spacing w:after="0"/>
        <w:ind w:left="0"/>
        <w:jc w:val="both"/>
      </w:pPr>
      <w:r>
        <w:rPr>
          <w:rFonts w:ascii="Times New Roman"/>
          <w:b w:val="false"/>
          <w:i w:val="false"/>
          <w:color w:val="000000"/>
          <w:sz w:val="28"/>
        </w:rPr>
        <w:t>
      дефицит крайне тяжелый</w:t>
      </w:r>
    </w:p>
    <w:bookmarkEnd w:id="2387"/>
    <w:bookmarkStart w:name="z10833" w:id="2388"/>
    <w:p>
      <w:pPr>
        <w:spacing w:after="0"/>
        <w:ind w:left="0"/>
        <w:jc w:val="both"/>
      </w:pPr>
      <w:r>
        <w:rPr>
          <w:rFonts w:ascii="Times New Roman"/>
          <w:b w:val="false"/>
          <w:i w:val="false"/>
          <w:color w:val="000000"/>
          <w:sz w:val="28"/>
        </w:rPr>
        <w:t>
      Указать балл по шкале NIHSS</w:t>
      </w:r>
    </w:p>
    <w:bookmarkEnd w:id="2388"/>
    <w:bookmarkStart w:name="z10834" w:id="2389"/>
    <w:p>
      <w:pPr>
        <w:spacing w:after="0"/>
        <w:ind w:left="0"/>
        <w:jc w:val="both"/>
      </w:pPr>
      <w:r>
        <w:rPr>
          <w:rFonts w:ascii="Times New Roman"/>
          <w:b w:val="false"/>
          <w:i w:val="false"/>
          <w:color w:val="000000"/>
          <w:sz w:val="28"/>
        </w:rPr>
        <w:t xml:space="preserve">
      </w:t>
      </w:r>
    </w:p>
    <w:bookmarkEnd w:id="23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5" w:id="2390"/>
    <w:p>
      <w:pPr>
        <w:spacing w:after="0"/>
        <w:ind w:left="0"/>
        <w:jc w:val="both"/>
      </w:pPr>
      <w:r>
        <w:rPr>
          <w:rFonts w:ascii="Times New Roman"/>
          <w:b w:val="false"/>
          <w:i w:val="false"/>
          <w:color w:val="000000"/>
          <w:sz w:val="28"/>
        </w:rPr>
        <w:t>
      Шкала Рэнкина</w:t>
      </w:r>
    </w:p>
    <w:bookmarkEnd w:id="2390"/>
    <w:bookmarkStart w:name="z10836" w:id="2391"/>
    <w:p>
      <w:pPr>
        <w:spacing w:after="0"/>
        <w:ind w:left="0"/>
        <w:jc w:val="both"/>
      </w:pPr>
      <w:r>
        <w:rPr>
          <w:rFonts w:ascii="Times New Roman"/>
          <w:b w:val="false"/>
          <w:i w:val="false"/>
          <w:color w:val="000000"/>
          <w:sz w:val="28"/>
        </w:rPr>
        <w:t xml:space="preserve">
      </w:t>
      </w:r>
    </w:p>
    <w:bookmarkEnd w:id="23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7" w:id="2392"/>
    <w:p>
      <w:pPr>
        <w:spacing w:after="0"/>
        <w:ind w:left="0"/>
        <w:jc w:val="both"/>
      </w:pPr>
      <w:r>
        <w:rPr>
          <w:rFonts w:ascii="Times New Roman"/>
          <w:b w:val="false"/>
          <w:i w:val="false"/>
          <w:color w:val="000000"/>
          <w:sz w:val="28"/>
        </w:rPr>
        <w:t>
      11 степень- отсутствие признаков инвалидности</w:t>
      </w:r>
    </w:p>
    <w:bookmarkEnd w:id="2392"/>
    <w:bookmarkStart w:name="z10838" w:id="2393"/>
    <w:p>
      <w:pPr>
        <w:spacing w:after="0"/>
        <w:ind w:left="0"/>
        <w:jc w:val="both"/>
      </w:pPr>
      <w:r>
        <w:rPr>
          <w:rFonts w:ascii="Times New Roman"/>
          <w:b w:val="false"/>
          <w:i w:val="false"/>
          <w:color w:val="000000"/>
          <w:sz w:val="28"/>
        </w:rPr>
        <w:t xml:space="preserve">
      </w:t>
      </w:r>
    </w:p>
    <w:bookmarkEnd w:id="23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39" w:id="2394"/>
    <w:p>
      <w:pPr>
        <w:spacing w:after="0"/>
        <w:ind w:left="0"/>
        <w:jc w:val="both"/>
      </w:pPr>
      <w:r>
        <w:rPr>
          <w:rFonts w:ascii="Times New Roman"/>
          <w:b w:val="false"/>
          <w:i w:val="false"/>
          <w:color w:val="000000"/>
          <w:sz w:val="28"/>
        </w:rPr>
        <w:t>
      2 степень- наличие легких признаков инвалидности</w:t>
      </w:r>
    </w:p>
    <w:bookmarkEnd w:id="2394"/>
    <w:bookmarkStart w:name="z10840" w:id="2395"/>
    <w:p>
      <w:pPr>
        <w:spacing w:after="0"/>
        <w:ind w:left="0"/>
        <w:jc w:val="both"/>
      </w:pPr>
      <w:r>
        <w:rPr>
          <w:rFonts w:ascii="Times New Roman"/>
          <w:b w:val="false"/>
          <w:i w:val="false"/>
          <w:color w:val="000000"/>
          <w:sz w:val="28"/>
        </w:rPr>
        <w:t xml:space="preserve">
      </w:t>
      </w:r>
    </w:p>
    <w:bookmarkEnd w:id="23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1" w:id="2396"/>
    <w:p>
      <w:pPr>
        <w:spacing w:after="0"/>
        <w:ind w:left="0"/>
        <w:jc w:val="both"/>
      </w:pPr>
      <w:r>
        <w:rPr>
          <w:rFonts w:ascii="Times New Roman"/>
          <w:b w:val="false"/>
          <w:i w:val="false"/>
          <w:color w:val="000000"/>
          <w:sz w:val="28"/>
        </w:rPr>
        <w:t>
      3 степень - умеренно выраженные признаки инвалидности</w:t>
      </w:r>
    </w:p>
    <w:bookmarkEnd w:id="2396"/>
    <w:bookmarkStart w:name="z10842" w:id="2397"/>
    <w:p>
      <w:pPr>
        <w:spacing w:after="0"/>
        <w:ind w:left="0"/>
        <w:jc w:val="both"/>
      </w:pPr>
      <w:r>
        <w:rPr>
          <w:rFonts w:ascii="Times New Roman"/>
          <w:b w:val="false"/>
          <w:i w:val="false"/>
          <w:color w:val="000000"/>
          <w:sz w:val="28"/>
        </w:rPr>
        <w:t xml:space="preserve">
      </w:t>
      </w:r>
    </w:p>
    <w:bookmarkEnd w:id="23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3" w:id="2398"/>
    <w:p>
      <w:pPr>
        <w:spacing w:after="0"/>
        <w:ind w:left="0"/>
        <w:jc w:val="both"/>
      </w:pPr>
      <w:r>
        <w:rPr>
          <w:rFonts w:ascii="Times New Roman"/>
          <w:b w:val="false"/>
          <w:i w:val="false"/>
          <w:color w:val="000000"/>
          <w:sz w:val="28"/>
        </w:rPr>
        <w:t>
      4 степень -наличие выраженных признаков инвалидности</w:t>
      </w:r>
    </w:p>
    <w:bookmarkEnd w:id="2398"/>
    <w:bookmarkStart w:name="z10844" w:id="2399"/>
    <w:p>
      <w:pPr>
        <w:spacing w:after="0"/>
        <w:ind w:left="0"/>
        <w:jc w:val="both"/>
      </w:pPr>
      <w:r>
        <w:rPr>
          <w:rFonts w:ascii="Times New Roman"/>
          <w:b w:val="false"/>
          <w:i w:val="false"/>
          <w:color w:val="000000"/>
          <w:sz w:val="28"/>
        </w:rPr>
        <w:t xml:space="preserve">
      </w:t>
      </w:r>
    </w:p>
    <w:bookmarkEnd w:id="23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5" w:id="2400"/>
    <w:p>
      <w:pPr>
        <w:spacing w:after="0"/>
        <w:ind w:left="0"/>
        <w:jc w:val="both"/>
      </w:pPr>
      <w:r>
        <w:rPr>
          <w:rFonts w:ascii="Times New Roman"/>
          <w:b w:val="false"/>
          <w:i w:val="false"/>
          <w:color w:val="000000"/>
          <w:sz w:val="28"/>
        </w:rPr>
        <w:t>
      5 степень - сильно выраженные признаки инвалидности</w:t>
      </w:r>
    </w:p>
    <w:bookmarkEnd w:id="2400"/>
    <w:bookmarkStart w:name="z10846" w:id="2401"/>
    <w:p>
      <w:pPr>
        <w:spacing w:after="0"/>
        <w:ind w:left="0"/>
        <w:jc w:val="both"/>
      </w:pPr>
      <w:r>
        <w:rPr>
          <w:rFonts w:ascii="Times New Roman"/>
          <w:b w:val="false"/>
          <w:i w:val="false"/>
          <w:color w:val="000000"/>
          <w:sz w:val="28"/>
        </w:rPr>
        <w:t>
      Пьет глоток воды без затруднений:</w:t>
      </w:r>
    </w:p>
    <w:bookmarkEnd w:id="2401"/>
    <w:bookmarkStart w:name="z10847" w:id="2402"/>
    <w:p>
      <w:pPr>
        <w:spacing w:after="0"/>
        <w:ind w:left="0"/>
        <w:jc w:val="both"/>
      </w:pPr>
      <w:r>
        <w:rPr>
          <w:rFonts w:ascii="Times New Roman"/>
          <w:b w:val="false"/>
          <w:i w:val="false"/>
          <w:color w:val="000000"/>
          <w:sz w:val="28"/>
        </w:rPr>
        <w:t xml:space="preserve">
      </w:t>
      </w:r>
    </w:p>
    <w:bookmarkEnd w:id="24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8" w:id="2403"/>
    <w:p>
      <w:pPr>
        <w:spacing w:after="0"/>
        <w:ind w:left="0"/>
        <w:jc w:val="both"/>
      </w:pPr>
      <w:r>
        <w:rPr>
          <w:rFonts w:ascii="Times New Roman"/>
          <w:b w:val="false"/>
          <w:i w:val="false"/>
          <w:color w:val="000000"/>
          <w:sz w:val="28"/>
        </w:rPr>
        <w:t>
      нет</w:t>
      </w:r>
    </w:p>
    <w:bookmarkEnd w:id="2403"/>
    <w:bookmarkStart w:name="z10849" w:id="2404"/>
    <w:p>
      <w:pPr>
        <w:spacing w:after="0"/>
        <w:ind w:left="0"/>
        <w:jc w:val="both"/>
      </w:pPr>
      <w:r>
        <w:rPr>
          <w:rFonts w:ascii="Times New Roman"/>
          <w:b w:val="false"/>
          <w:i w:val="false"/>
          <w:color w:val="000000"/>
          <w:sz w:val="28"/>
        </w:rPr>
        <w:t xml:space="preserve">
      </w:t>
      </w:r>
    </w:p>
    <w:bookmarkEnd w:id="24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0" w:id="2405"/>
    <w:p>
      <w:pPr>
        <w:spacing w:after="0"/>
        <w:ind w:left="0"/>
        <w:jc w:val="both"/>
      </w:pPr>
      <w:r>
        <w:rPr>
          <w:rFonts w:ascii="Times New Roman"/>
          <w:b w:val="false"/>
          <w:i w:val="false"/>
          <w:color w:val="000000"/>
          <w:sz w:val="28"/>
        </w:rPr>
        <w:t>
      да</w:t>
      </w:r>
    </w:p>
    <w:bookmarkEnd w:id="2405"/>
    <w:bookmarkStart w:name="z10851" w:id="2406"/>
    <w:p>
      <w:pPr>
        <w:spacing w:after="0"/>
        <w:ind w:left="0"/>
        <w:jc w:val="both"/>
      </w:pPr>
      <w:r>
        <w:rPr>
          <w:rFonts w:ascii="Times New Roman"/>
          <w:b w:val="false"/>
          <w:i w:val="false"/>
          <w:color w:val="000000"/>
          <w:sz w:val="28"/>
        </w:rPr>
        <w:t>
      Проведена ли Компьютерная Томография? (КТ):</w:t>
      </w:r>
    </w:p>
    <w:bookmarkEnd w:id="2406"/>
    <w:bookmarkStart w:name="z10852" w:id="2407"/>
    <w:p>
      <w:pPr>
        <w:spacing w:after="0"/>
        <w:ind w:left="0"/>
        <w:jc w:val="both"/>
      </w:pPr>
      <w:r>
        <w:rPr>
          <w:rFonts w:ascii="Times New Roman"/>
          <w:b w:val="false"/>
          <w:i w:val="false"/>
          <w:color w:val="000000"/>
          <w:sz w:val="28"/>
        </w:rPr>
        <w:t xml:space="preserve">
      </w:t>
      </w:r>
    </w:p>
    <w:bookmarkEnd w:id="24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3" w:id="2408"/>
    <w:p>
      <w:pPr>
        <w:spacing w:after="0"/>
        <w:ind w:left="0"/>
        <w:jc w:val="both"/>
      </w:pPr>
      <w:r>
        <w:rPr>
          <w:rFonts w:ascii="Times New Roman"/>
          <w:b w:val="false"/>
          <w:i w:val="false"/>
          <w:color w:val="000000"/>
          <w:sz w:val="28"/>
        </w:rPr>
        <w:t>
      нет</w:t>
      </w:r>
    </w:p>
    <w:bookmarkEnd w:id="2408"/>
    <w:bookmarkStart w:name="z10854" w:id="2409"/>
    <w:p>
      <w:pPr>
        <w:spacing w:after="0"/>
        <w:ind w:left="0"/>
        <w:jc w:val="both"/>
      </w:pPr>
      <w:r>
        <w:rPr>
          <w:rFonts w:ascii="Times New Roman"/>
          <w:b w:val="false"/>
          <w:i w:val="false"/>
          <w:color w:val="000000"/>
          <w:sz w:val="28"/>
        </w:rPr>
        <w:t xml:space="preserve">
      </w:t>
      </w:r>
    </w:p>
    <w:bookmarkEnd w:id="24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5" w:id="2410"/>
    <w:p>
      <w:pPr>
        <w:spacing w:after="0"/>
        <w:ind w:left="0"/>
        <w:jc w:val="both"/>
      </w:pPr>
      <w:r>
        <w:rPr>
          <w:rFonts w:ascii="Times New Roman"/>
          <w:b w:val="false"/>
          <w:i w:val="false"/>
          <w:color w:val="000000"/>
          <w:sz w:val="28"/>
        </w:rPr>
        <w:t>
      да; дата .</w:t>
      </w:r>
    </w:p>
    <w:bookmarkEnd w:id="2410"/>
    <w:bookmarkStart w:name="z10856" w:id="2411"/>
    <w:p>
      <w:pPr>
        <w:spacing w:after="0"/>
        <w:ind w:left="0"/>
        <w:jc w:val="both"/>
      </w:pPr>
      <w:r>
        <w:rPr>
          <w:rFonts w:ascii="Times New Roman"/>
          <w:b w:val="false"/>
          <w:i w:val="false"/>
          <w:color w:val="000000"/>
          <w:sz w:val="28"/>
        </w:rPr>
        <w:t>
      а) инфаркт в текущий момент:</w:t>
      </w:r>
    </w:p>
    <w:bookmarkEnd w:id="2411"/>
    <w:bookmarkStart w:name="z10857" w:id="2412"/>
    <w:p>
      <w:pPr>
        <w:spacing w:after="0"/>
        <w:ind w:left="0"/>
        <w:jc w:val="both"/>
      </w:pPr>
      <w:r>
        <w:rPr>
          <w:rFonts w:ascii="Times New Roman"/>
          <w:b w:val="false"/>
          <w:i w:val="false"/>
          <w:color w:val="000000"/>
          <w:sz w:val="28"/>
        </w:rPr>
        <w:t xml:space="preserve">
      </w:t>
      </w:r>
    </w:p>
    <w:bookmarkEnd w:id="24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8" w:id="2413"/>
    <w:p>
      <w:pPr>
        <w:spacing w:after="0"/>
        <w:ind w:left="0"/>
        <w:jc w:val="both"/>
      </w:pPr>
      <w:r>
        <w:rPr>
          <w:rFonts w:ascii="Times New Roman"/>
          <w:b w:val="false"/>
          <w:i w:val="false"/>
          <w:color w:val="000000"/>
          <w:sz w:val="28"/>
        </w:rPr>
        <w:t>
      нет</w:t>
      </w:r>
    </w:p>
    <w:bookmarkEnd w:id="2413"/>
    <w:bookmarkStart w:name="z10859" w:id="2414"/>
    <w:p>
      <w:pPr>
        <w:spacing w:after="0"/>
        <w:ind w:left="0"/>
        <w:jc w:val="both"/>
      </w:pPr>
      <w:r>
        <w:rPr>
          <w:rFonts w:ascii="Times New Roman"/>
          <w:b w:val="false"/>
          <w:i w:val="false"/>
          <w:color w:val="000000"/>
          <w:sz w:val="28"/>
        </w:rPr>
        <w:t xml:space="preserve">
      </w:t>
      </w:r>
    </w:p>
    <w:bookmarkEnd w:id="24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0" w:id="2415"/>
    <w:p>
      <w:pPr>
        <w:spacing w:after="0"/>
        <w:ind w:left="0"/>
        <w:jc w:val="both"/>
      </w:pPr>
      <w:r>
        <w:rPr>
          <w:rFonts w:ascii="Times New Roman"/>
          <w:b w:val="false"/>
          <w:i w:val="false"/>
          <w:color w:val="000000"/>
          <w:sz w:val="28"/>
        </w:rPr>
        <w:t>
      да</w:t>
      </w:r>
    </w:p>
    <w:bookmarkEnd w:id="2415"/>
    <w:bookmarkStart w:name="z10861" w:id="2416"/>
    <w:p>
      <w:pPr>
        <w:spacing w:after="0"/>
        <w:ind w:left="0"/>
        <w:jc w:val="both"/>
      </w:pPr>
      <w:r>
        <w:rPr>
          <w:rFonts w:ascii="Times New Roman"/>
          <w:b w:val="false"/>
          <w:i w:val="false"/>
          <w:color w:val="000000"/>
          <w:sz w:val="28"/>
        </w:rPr>
        <w:t>
      б) кровоизлияние в текущий момент:</w:t>
      </w:r>
    </w:p>
    <w:bookmarkEnd w:id="2416"/>
    <w:bookmarkStart w:name="z10862" w:id="2417"/>
    <w:p>
      <w:pPr>
        <w:spacing w:after="0"/>
        <w:ind w:left="0"/>
        <w:jc w:val="both"/>
      </w:pPr>
      <w:r>
        <w:rPr>
          <w:rFonts w:ascii="Times New Roman"/>
          <w:b w:val="false"/>
          <w:i w:val="false"/>
          <w:color w:val="000000"/>
          <w:sz w:val="28"/>
        </w:rPr>
        <w:t xml:space="preserve">
      </w:t>
      </w:r>
    </w:p>
    <w:bookmarkEnd w:id="24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3" w:id="2418"/>
    <w:p>
      <w:pPr>
        <w:spacing w:after="0"/>
        <w:ind w:left="0"/>
        <w:jc w:val="both"/>
      </w:pPr>
      <w:r>
        <w:rPr>
          <w:rFonts w:ascii="Times New Roman"/>
          <w:b w:val="false"/>
          <w:i w:val="false"/>
          <w:color w:val="000000"/>
          <w:sz w:val="28"/>
        </w:rPr>
        <w:t>
      нет</w:t>
      </w:r>
    </w:p>
    <w:bookmarkEnd w:id="2418"/>
    <w:bookmarkStart w:name="z10864" w:id="2419"/>
    <w:p>
      <w:pPr>
        <w:spacing w:after="0"/>
        <w:ind w:left="0"/>
        <w:jc w:val="both"/>
      </w:pPr>
      <w:r>
        <w:rPr>
          <w:rFonts w:ascii="Times New Roman"/>
          <w:b w:val="false"/>
          <w:i w:val="false"/>
          <w:color w:val="000000"/>
          <w:sz w:val="28"/>
        </w:rPr>
        <w:t xml:space="preserve">
      </w:t>
      </w:r>
    </w:p>
    <w:bookmarkEnd w:id="24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5" w:id="2420"/>
    <w:p>
      <w:pPr>
        <w:spacing w:after="0"/>
        <w:ind w:left="0"/>
        <w:jc w:val="both"/>
      </w:pPr>
      <w:r>
        <w:rPr>
          <w:rFonts w:ascii="Times New Roman"/>
          <w:b w:val="false"/>
          <w:i w:val="false"/>
          <w:color w:val="000000"/>
          <w:sz w:val="28"/>
        </w:rPr>
        <w:t>
      да, уточните характер кровоизлияния:</w:t>
      </w:r>
    </w:p>
    <w:bookmarkEnd w:id="2420"/>
    <w:bookmarkStart w:name="z10866" w:id="2421"/>
    <w:p>
      <w:pPr>
        <w:spacing w:after="0"/>
        <w:ind w:left="0"/>
        <w:jc w:val="both"/>
      </w:pPr>
      <w:r>
        <w:rPr>
          <w:rFonts w:ascii="Times New Roman"/>
          <w:b w:val="false"/>
          <w:i w:val="false"/>
          <w:color w:val="000000"/>
          <w:sz w:val="28"/>
        </w:rPr>
        <w:t xml:space="preserve">
      </w:t>
      </w:r>
    </w:p>
    <w:bookmarkEnd w:id="24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7" w:id="2422"/>
    <w:p>
      <w:pPr>
        <w:spacing w:after="0"/>
        <w:ind w:left="0"/>
        <w:jc w:val="both"/>
      </w:pPr>
      <w:r>
        <w:rPr>
          <w:rFonts w:ascii="Times New Roman"/>
          <w:b w:val="false"/>
          <w:i w:val="false"/>
          <w:color w:val="000000"/>
          <w:sz w:val="28"/>
        </w:rPr>
        <w:t>
      субарахноидально</w:t>
      </w:r>
    </w:p>
    <w:bookmarkEnd w:id="2422"/>
    <w:bookmarkStart w:name="z10868" w:id="2423"/>
    <w:p>
      <w:pPr>
        <w:spacing w:after="0"/>
        <w:ind w:left="0"/>
        <w:jc w:val="both"/>
      </w:pPr>
      <w:r>
        <w:rPr>
          <w:rFonts w:ascii="Times New Roman"/>
          <w:b w:val="false"/>
          <w:i w:val="false"/>
          <w:color w:val="000000"/>
          <w:sz w:val="28"/>
        </w:rPr>
        <w:t xml:space="preserve">
      </w:t>
      </w:r>
    </w:p>
    <w:bookmarkEnd w:id="24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9" w:id="2424"/>
    <w:p>
      <w:pPr>
        <w:spacing w:after="0"/>
        <w:ind w:left="0"/>
        <w:jc w:val="both"/>
      </w:pPr>
      <w:r>
        <w:rPr>
          <w:rFonts w:ascii="Times New Roman"/>
          <w:b w:val="false"/>
          <w:i w:val="false"/>
          <w:color w:val="000000"/>
          <w:sz w:val="28"/>
        </w:rPr>
        <w:t>
      паренхиматозное</w:t>
      </w:r>
    </w:p>
    <w:bookmarkEnd w:id="2424"/>
    <w:bookmarkStart w:name="z10870" w:id="2425"/>
    <w:p>
      <w:pPr>
        <w:spacing w:after="0"/>
        <w:ind w:left="0"/>
        <w:jc w:val="both"/>
      </w:pPr>
      <w:r>
        <w:rPr>
          <w:rFonts w:ascii="Times New Roman"/>
          <w:b w:val="false"/>
          <w:i w:val="false"/>
          <w:color w:val="000000"/>
          <w:sz w:val="28"/>
        </w:rPr>
        <w:t xml:space="preserve">
      </w:t>
      </w:r>
    </w:p>
    <w:bookmarkEnd w:id="24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1" w:id="2426"/>
    <w:p>
      <w:pPr>
        <w:spacing w:after="0"/>
        <w:ind w:left="0"/>
        <w:jc w:val="both"/>
      </w:pPr>
      <w:r>
        <w:rPr>
          <w:rFonts w:ascii="Times New Roman"/>
          <w:b w:val="false"/>
          <w:i w:val="false"/>
          <w:color w:val="000000"/>
          <w:sz w:val="28"/>
        </w:rPr>
        <w:t>
      ствол мозга</w:t>
      </w:r>
    </w:p>
    <w:bookmarkEnd w:id="2426"/>
    <w:bookmarkStart w:name="z10872" w:id="2427"/>
    <w:p>
      <w:pPr>
        <w:spacing w:after="0"/>
        <w:ind w:left="0"/>
        <w:jc w:val="both"/>
      </w:pPr>
      <w:r>
        <w:rPr>
          <w:rFonts w:ascii="Times New Roman"/>
          <w:b w:val="false"/>
          <w:i w:val="false"/>
          <w:color w:val="000000"/>
          <w:sz w:val="28"/>
        </w:rPr>
        <w:t xml:space="preserve">
      </w:t>
      </w:r>
    </w:p>
    <w:bookmarkEnd w:id="24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3" w:id="2428"/>
    <w:p>
      <w:pPr>
        <w:spacing w:after="0"/>
        <w:ind w:left="0"/>
        <w:jc w:val="both"/>
      </w:pPr>
      <w:r>
        <w:rPr>
          <w:rFonts w:ascii="Times New Roman"/>
          <w:b w:val="false"/>
          <w:i w:val="false"/>
          <w:color w:val="000000"/>
          <w:sz w:val="28"/>
        </w:rPr>
        <w:t>
      вентрикулярное</w:t>
      </w:r>
    </w:p>
    <w:bookmarkEnd w:id="2428"/>
    <w:bookmarkStart w:name="z10874" w:id="2429"/>
    <w:p>
      <w:pPr>
        <w:spacing w:after="0"/>
        <w:ind w:left="0"/>
        <w:jc w:val="both"/>
      </w:pPr>
      <w:r>
        <w:rPr>
          <w:rFonts w:ascii="Times New Roman"/>
          <w:b w:val="false"/>
          <w:i w:val="false"/>
          <w:color w:val="000000"/>
          <w:sz w:val="28"/>
        </w:rPr>
        <w:t xml:space="preserve">
      </w:t>
      </w:r>
    </w:p>
    <w:bookmarkEnd w:id="24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5" w:id="2430"/>
    <w:p>
      <w:pPr>
        <w:spacing w:after="0"/>
        <w:ind w:left="0"/>
        <w:jc w:val="both"/>
      </w:pPr>
      <w:r>
        <w:rPr>
          <w:rFonts w:ascii="Times New Roman"/>
          <w:b w:val="false"/>
          <w:i w:val="false"/>
          <w:color w:val="000000"/>
          <w:sz w:val="28"/>
        </w:rPr>
        <w:t>
      субтенториальное</w:t>
      </w:r>
    </w:p>
    <w:bookmarkEnd w:id="2430"/>
    <w:bookmarkStart w:name="z10876" w:id="2431"/>
    <w:p>
      <w:pPr>
        <w:spacing w:after="0"/>
        <w:ind w:left="0"/>
        <w:jc w:val="both"/>
      </w:pPr>
      <w:r>
        <w:rPr>
          <w:rFonts w:ascii="Times New Roman"/>
          <w:b w:val="false"/>
          <w:i w:val="false"/>
          <w:color w:val="000000"/>
          <w:sz w:val="28"/>
        </w:rPr>
        <w:t>
      Проведена ли КТА?:</w:t>
      </w:r>
    </w:p>
    <w:bookmarkEnd w:id="2431"/>
    <w:bookmarkStart w:name="z10877" w:id="2432"/>
    <w:p>
      <w:pPr>
        <w:spacing w:after="0"/>
        <w:ind w:left="0"/>
        <w:jc w:val="both"/>
      </w:pPr>
      <w:r>
        <w:rPr>
          <w:rFonts w:ascii="Times New Roman"/>
          <w:b w:val="false"/>
          <w:i w:val="false"/>
          <w:color w:val="000000"/>
          <w:sz w:val="28"/>
        </w:rPr>
        <w:t xml:space="preserve">
      </w:t>
      </w:r>
    </w:p>
    <w:bookmarkEnd w:id="24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78" w:id="2433"/>
    <w:p>
      <w:pPr>
        <w:spacing w:after="0"/>
        <w:ind w:left="0"/>
        <w:jc w:val="both"/>
      </w:pPr>
      <w:r>
        <w:rPr>
          <w:rFonts w:ascii="Times New Roman"/>
          <w:b w:val="false"/>
          <w:i w:val="false"/>
          <w:color w:val="000000"/>
          <w:sz w:val="28"/>
        </w:rPr>
        <w:t>
      нет</w:t>
      </w:r>
    </w:p>
    <w:bookmarkEnd w:id="2433"/>
    <w:bookmarkStart w:name="z10879" w:id="2434"/>
    <w:p>
      <w:pPr>
        <w:spacing w:after="0"/>
        <w:ind w:left="0"/>
        <w:jc w:val="both"/>
      </w:pPr>
      <w:r>
        <w:rPr>
          <w:rFonts w:ascii="Times New Roman"/>
          <w:b w:val="false"/>
          <w:i w:val="false"/>
          <w:color w:val="000000"/>
          <w:sz w:val="28"/>
        </w:rPr>
        <w:t xml:space="preserve">
      </w:t>
      </w:r>
    </w:p>
    <w:bookmarkEnd w:id="24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0" w:id="2435"/>
    <w:p>
      <w:pPr>
        <w:spacing w:after="0"/>
        <w:ind w:left="0"/>
        <w:jc w:val="both"/>
      </w:pPr>
      <w:r>
        <w:rPr>
          <w:rFonts w:ascii="Times New Roman"/>
          <w:b w:val="false"/>
          <w:i w:val="false"/>
          <w:color w:val="000000"/>
          <w:sz w:val="28"/>
        </w:rPr>
        <w:t>
      да</w:t>
      </w:r>
    </w:p>
    <w:bookmarkEnd w:id="2435"/>
    <w:bookmarkStart w:name="z10881" w:id="2436"/>
    <w:p>
      <w:pPr>
        <w:spacing w:after="0"/>
        <w:ind w:left="0"/>
        <w:jc w:val="both"/>
      </w:pPr>
      <w:r>
        <w:rPr>
          <w:rFonts w:ascii="Times New Roman"/>
          <w:b w:val="false"/>
          <w:i w:val="false"/>
          <w:color w:val="000000"/>
          <w:sz w:val="28"/>
        </w:rPr>
        <w:t>
      Аневризма</w:t>
      </w:r>
    </w:p>
    <w:bookmarkEnd w:id="2436"/>
    <w:bookmarkStart w:name="z10882" w:id="2437"/>
    <w:p>
      <w:pPr>
        <w:spacing w:after="0"/>
        <w:ind w:left="0"/>
        <w:jc w:val="both"/>
      </w:pPr>
      <w:r>
        <w:rPr>
          <w:rFonts w:ascii="Times New Roman"/>
          <w:b w:val="false"/>
          <w:i w:val="false"/>
          <w:color w:val="000000"/>
          <w:sz w:val="28"/>
        </w:rPr>
        <w:t xml:space="preserve">
      </w:t>
      </w:r>
    </w:p>
    <w:bookmarkEnd w:id="24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3" w:id="2438"/>
    <w:p>
      <w:pPr>
        <w:spacing w:after="0"/>
        <w:ind w:left="0"/>
        <w:jc w:val="both"/>
      </w:pPr>
      <w:r>
        <w:rPr>
          <w:rFonts w:ascii="Times New Roman"/>
          <w:b w:val="false"/>
          <w:i w:val="false"/>
          <w:color w:val="000000"/>
          <w:sz w:val="28"/>
        </w:rPr>
        <w:t>
      нет</w:t>
      </w:r>
    </w:p>
    <w:bookmarkEnd w:id="2438"/>
    <w:bookmarkStart w:name="z10884" w:id="2439"/>
    <w:p>
      <w:pPr>
        <w:spacing w:after="0"/>
        <w:ind w:left="0"/>
        <w:jc w:val="both"/>
      </w:pPr>
      <w:r>
        <w:rPr>
          <w:rFonts w:ascii="Times New Roman"/>
          <w:b w:val="false"/>
          <w:i w:val="false"/>
          <w:color w:val="000000"/>
          <w:sz w:val="28"/>
        </w:rPr>
        <w:t xml:space="preserve">
      </w:t>
      </w:r>
    </w:p>
    <w:bookmarkEnd w:id="24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5" w:id="2440"/>
    <w:p>
      <w:pPr>
        <w:spacing w:after="0"/>
        <w:ind w:left="0"/>
        <w:jc w:val="both"/>
      </w:pPr>
      <w:r>
        <w:rPr>
          <w:rFonts w:ascii="Times New Roman"/>
          <w:b w:val="false"/>
          <w:i w:val="false"/>
          <w:color w:val="000000"/>
          <w:sz w:val="28"/>
        </w:rPr>
        <w:t>
      да</w:t>
      </w:r>
    </w:p>
    <w:bookmarkEnd w:id="2440"/>
    <w:bookmarkStart w:name="z10886" w:id="2441"/>
    <w:p>
      <w:pPr>
        <w:spacing w:after="0"/>
        <w:ind w:left="0"/>
        <w:jc w:val="both"/>
      </w:pPr>
      <w:r>
        <w:rPr>
          <w:rFonts w:ascii="Times New Roman"/>
          <w:b w:val="false"/>
          <w:i w:val="false"/>
          <w:color w:val="000000"/>
          <w:sz w:val="28"/>
        </w:rPr>
        <w:t>
      АВМ</w:t>
      </w:r>
    </w:p>
    <w:bookmarkEnd w:id="2441"/>
    <w:bookmarkStart w:name="z10887" w:id="2442"/>
    <w:p>
      <w:pPr>
        <w:spacing w:after="0"/>
        <w:ind w:left="0"/>
        <w:jc w:val="both"/>
      </w:pPr>
      <w:r>
        <w:rPr>
          <w:rFonts w:ascii="Times New Roman"/>
          <w:b w:val="false"/>
          <w:i w:val="false"/>
          <w:color w:val="000000"/>
          <w:sz w:val="28"/>
        </w:rPr>
        <w:t xml:space="preserve">
      </w:t>
      </w:r>
    </w:p>
    <w:bookmarkEnd w:id="24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88" w:id="2443"/>
    <w:p>
      <w:pPr>
        <w:spacing w:after="0"/>
        <w:ind w:left="0"/>
        <w:jc w:val="both"/>
      </w:pPr>
      <w:r>
        <w:rPr>
          <w:rFonts w:ascii="Times New Roman"/>
          <w:b w:val="false"/>
          <w:i w:val="false"/>
          <w:color w:val="000000"/>
          <w:sz w:val="28"/>
        </w:rPr>
        <w:t>
      нет</w:t>
      </w:r>
    </w:p>
    <w:bookmarkEnd w:id="2443"/>
    <w:bookmarkStart w:name="z10889" w:id="2444"/>
    <w:p>
      <w:pPr>
        <w:spacing w:after="0"/>
        <w:ind w:left="0"/>
        <w:jc w:val="both"/>
      </w:pPr>
      <w:r>
        <w:rPr>
          <w:rFonts w:ascii="Times New Roman"/>
          <w:b w:val="false"/>
          <w:i w:val="false"/>
          <w:color w:val="000000"/>
          <w:sz w:val="28"/>
        </w:rPr>
        <w:t xml:space="preserve">
      </w:t>
      </w:r>
    </w:p>
    <w:bookmarkEnd w:id="24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0" w:id="2445"/>
    <w:p>
      <w:pPr>
        <w:spacing w:after="0"/>
        <w:ind w:left="0"/>
        <w:jc w:val="both"/>
      </w:pPr>
      <w:r>
        <w:rPr>
          <w:rFonts w:ascii="Times New Roman"/>
          <w:b w:val="false"/>
          <w:i w:val="false"/>
          <w:color w:val="000000"/>
          <w:sz w:val="28"/>
        </w:rPr>
        <w:t>
      да</w:t>
      </w:r>
    </w:p>
    <w:bookmarkEnd w:id="2445"/>
    <w:bookmarkStart w:name="z10891" w:id="2446"/>
    <w:p>
      <w:pPr>
        <w:spacing w:after="0"/>
        <w:ind w:left="0"/>
        <w:jc w:val="both"/>
      </w:pPr>
      <w:r>
        <w:rPr>
          <w:rFonts w:ascii="Times New Roman"/>
          <w:b w:val="false"/>
          <w:i w:val="false"/>
          <w:color w:val="000000"/>
          <w:sz w:val="28"/>
        </w:rPr>
        <w:t>
      Стеноз сосудов</w:t>
      </w:r>
    </w:p>
    <w:bookmarkEnd w:id="2446"/>
    <w:bookmarkStart w:name="z10892" w:id="2447"/>
    <w:p>
      <w:pPr>
        <w:spacing w:after="0"/>
        <w:ind w:left="0"/>
        <w:jc w:val="both"/>
      </w:pPr>
      <w:r>
        <w:rPr>
          <w:rFonts w:ascii="Times New Roman"/>
          <w:b w:val="false"/>
          <w:i w:val="false"/>
          <w:color w:val="000000"/>
          <w:sz w:val="28"/>
        </w:rPr>
        <w:t xml:space="preserve">
      </w:t>
      </w:r>
    </w:p>
    <w:bookmarkEnd w:id="24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3" w:id="2448"/>
    <w:p>
      <w:pPr>
        <w:spacing w:after="0"/>
        <w:ind w:left="0"/>
        <w:jc w:val="both"/>
      </w:pPr>
      <w:r>
        <w:rPr>
          <w:rFonts w:ascii="Times New Roman"/>
          <w:b w:val="false"/>
          <w:i w:val="false"/>
          <w:color w:val="000000"/>
          <w:sz w:val="28"/>
        </w:rPr>
        <w:t>
      нет</w:t>
      </w:r>
    </w:p>
    <w:bookmarkEnd w:id="2448"/>
    <w:bookmarkStart w:name="z10894" w:id="2449"/>
    <w:p>
      <w:pPr>
        <w:spacing w:after="0"/>
        <w:ind w:left="0"/>
        <w:jc w:val="both"/>
      </w:pPr>
      <w:r>
        <w:rPr>
          <w:rFonts w:ascii="Times New Roman"/>
          <w:b w:val="false"/>
          <w:i w:val="false"/>
          <w:color w:val="000000"/>
          <w:sz w:val="28"/>
        </w:rPr>
        <w:t xml:space="preserve">
      </w:t>
      </w:r>
    </w:p>
    <w:bookmarkEnd w:id="24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5" w:id="2450"/>
    <w:p>
      <w:pPr>
        <w:spacing w:after="0"/>
        <w:ind w:left="0"/>
        <w:jc w:val="both"/>
      </w:pPr>
      <w:r>
        <w:rPr>
          <w:rFonts w:ascii="Times New Roman"/>
          <w:b w:val="false"/>
          <w:i w:val="false"/>
          <w:color w:val="000000"/>
          <w:sz w:val="28"/>
        </w:rPr>
        <w:t>
      да</w:t>
      </w:r>
    </w:p>
    <w:bookmarkEnd w:id="2450"/>
    <w:bookmarkStart w:name="z10896" w:id="2451"/>
    <w:p>
      <w:pPr>
        <w:spacing w:after="0"/>
        <w:ind w:left="0"/>
        <w:jc w:val="both"/>
      </w:pPr>
      <w:r>
        <w:rPr>
          <w:rFonts w:ascii="Times New Roman"/>
          <w:b w:val="false"/>
          <w:i w:val="false"/>
          <w:color w:val="000000"/>
          <w:sz w:val="28"/>
        </w:rPr>
        <w:t>
      Окклюзию сосуда)</w:t>
      </w:r>
    </w:p>
    <w:bookmarkEnd w:id="2451"/>
    <w:bookmarkStart w:name="z10897" w:id="2452"/>
    <w:p>
      <w:pPr>
        <w:spacing w:after="0"/>
        <w:ind w:left="0"/>
        <w:jc w:val="both"/>
      </w:pPr>
      <w:r>
        <w:rPr>
          <w:rFonts w:ascii="Times New Roman"/>
          <w:b w:val="false"/>
          <w:i w:val="false"/>
          <w:color w:val="000000"/>
          <w:sz w:val="28"/>
        </w:rPr>
        <w:t xml:space="preserve">
      </w:t>
      </w:r>
    </w:p>
    <w:bookmarkEnd w:id="24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98" w:id="2453"/>
    <w:p>
      <w:pPr>
        <w:spacing w:after="0"/>
        <w:ind w:left="0"/>
        <w:jc w:val="both"/>
      </w:pPr>
      <w:r>
        <w:rPr>
          <w:rFonts w:ascii="Times New Roman"/>
          <w:b w:val="false"/>
          <w:i w:val="false"/>
          <w:color w:val="000000"/>
          <w:sz w:val="28"/>
        </w:rPr>
        <w:t>
      нет</w:t>
      </w:r>
    </w:p>
    <w:bookmarkEnd w:id="2453"/>
    <w:bookmarkStart w:name="z10899" w:id="2454"/>
    <w:p>
      <w:pPr>
        <w:spacing w:after="0"/>
        <w:ind w:left="0"/>
        <w:jc w:val="both"/>
      </w:pPr>
      <w:r>
        <w:rPr>
          <w:rFonts w:ascii="Times New Roman"/>
          <w:b w:val="false"/>
          <w:i w:val="false"/>
          <w:color w:val="000000"/>
          <w:sz w:val="28"/>
        </w:rPr>
        <w:t xml:space="preserve">
      </w:t>
      </w:r>
    </w:p>
    <w:bookmarkEnd w:id="24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0" w:id="2455"/>
    <w:p>
      <w:pPr>
        <w:spacing w:after="0"/>
        <w:ind w:left="0"/>
        <w:jc w:val="both"/>
      </w:pPr>
      <w:r>
        <w:rPr>
          <w:rFonts w:ascii="Times New Roman"/>
          <w:b w:val="false"/>
          <w:i w:val="false"/>
          <w:color w:val="000000"/>
          <w:sz w:val="28"/>
        </w:rPr>
        <w:t>
      да</w:t>
      </w:r>
    </w:p>
    <w:bookmarkEnd w:id="2455"/>
    <w:bookmarkStart w:name="z10901" w:id="2456"/>
    <w:p>
      <w:pPr>
        <w:spacing w:after="0"/>
        <w:ind w:left="0"/>
        <w:jc w:val="both"/>
      </w:pPr>
      <w:r>
        <w:rPr>
          <w:rFonts w:ascii="Times New Roman"/>
          <w:b w:val="false"/>
          <w:i w:val="false"/>
          <w:color w:val="000000"/>
          <w:sz w:val="28"/>
        </w:rPr>
        <w:t>
      Проведена ли МРТ?</w:t>
      </w:r>
    </w:p>
    <w:bookmarkEnd w:id="2456"/>
    <w:bookmarkStart w:name="z10902" w:id="2457"/>
    <w:p>
      <w:pPr>
        <w:spacing w:after="0"/>
        <w:ind w:left="0"/>
        <w:jc w:val="both"/>
      </w:pPr>
      <w:r>
        <w:rPr>
          <w:rFonts w:ascii="Times New Roman"/>
          <w:b w:val="false"/>
          <w:i w:val="false"/>
          <w:color w:val="000000"/>
          <w:sz w:val="28"/>
        </w:rPr>
        <w:t xml:space="preserve">
      </w:t>
      </w:r>
    </w:p>
    <w:bookmarkEnd w:id="24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3" w:id="2458"/>
    <w:p>
      <w:pPr>
        <w:spacing w:after="0"/>
        <w:ind w:left="0"/>
        <w:jc w:val="both"/>
      </w:pPr>
      <w:r>
        <w:rPr>
          <w:rFonts w:ascii="Times New Roman"/>
          <w:b w:val="false"/>
          <w:i w:val="false"/>
          <w:color w:val="000000"/>
          <w:sz w:val="28"/>
        </w:rPr>
        <w:t>
      нет</w:t>
      </w:r>
    </w:p>
    <w:bookmarkEnd w:id="2458"/>
    <w:bookmarkStart w:name="z10904" w:id="2459"/>
    <w:p>
      <w:pPr>
        <w:spacing w:after="0"/>
        <w:ind w:left="0"/>
        <w:jc w:val="both"/>
      </w:pPr>
      <w:r>
        <w:rPr>
          <w:rFonts w:ascii="Times New Roman"/>
          <w:b w:val="false"/>
          <w:i w:val="false"/>
          <w:color w:val="000000"/>
          <w:sz w:val="28"/>
        </w:rPr>
        <w:t xml:space="preserve">
      </w:t>
      </w:r>
    </w:p>
    <w:bookmarkEnd w:id="24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5" w:id="2460"/>
    <w:p>
      <w:pPr>
        <w:spacing w:after="0"/>
        <w:ind w:left="0"/>
        <w:jc w:val="both"/>
      </w:pPr>
      <w:r>
        <w:rPr>
          <w:rFonts w:ascii="Times New Roman"/>
          <w:b w:val="false"/>
          <w:i w:val="false"/>
          <w:color w:val="000000"/>
          <w:sz w:val="28"/>
        </w:rPr>
        <w:t>
      да Дата .</w:t>
      </w:r>
    </w:p>
    <w:bookmarkEnd w:id="2460"/>
    <w:bookmarkStart w:name="z10906" w:id="2461"/>
    <w:p>
      <w:pPr>
        <w:spacing w:after="0"/>
        <w:ind w:left="0"/>
        <w:jc w:val="both"/>
      </w:pPr>
      <w:r>
        <w:rPr>
          <w:rFonts w:ascii="Times New Roman"/>
          <w:b w:val="false"/>
          <w:i w:val="false"/>
          <w:color w:val="000000"/>
          <w:sz w:val="28"/>
        </w:rPr>
        <w:t>
      инфаркт</w:t>
      </w:r>
    </w:p>
    <w:bookmarkEnd w:id="2461"/>
    <w:bookmarkStart w:name="z10907" w:id="2462"/>
    <w:p>
      <w:pPr>
        <w:spacing w:after="0"/>
        <w:ind w:left="0"/>
        <w:jc w:val="both"/>
      </w:pPr>
      <w:r>
        <w:rPr>
          <w:rFonts w:ascii="Times New Roman"/>
          <w:b w:val="false"/>
          <w:i w:val="false"/>
          <w:color w:val="000000"/>
          <w:sz w:val="28"/>
        </w:rPr>
        <w:t xml:space="preserve">
      </w:t>
      </w:r>
    </w:p>
    <w:bookmarkEnd w:id="24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8" w:id="2463"/>
    <w:p>
      <w:pPr>
        <w:spacing w:after="0"/>
        <w:ind w:left="0"/>
        <w:jc w:val="both"/>
      </w:pPr>
      <w:r>
        <w:rPr>
          <w:rFonts w:ascii="Times New Roman"/>
          <w:b w:val="false"/>
          <w:i w:val="false"/>
          <w:color w:val="000000"/>
          <w:sz w:val="28"/>
        </w:rPr>
        <w:t>
      нет</w:t>
      </w:r>
    </w:p>
    <w:bookmarkEnd w:id="2463"/>
    <w:bookmarkStart w:name="z10909" w:id="2464"/>
    <w:p>
      <w:pPr>
        <w:spacing w:after="0"/>
        <w:ind w:left="0"/>
        <w:jc w:val="both"/>
      </w:pPr>
      <w:r>
        <w:rPr>
          <w:rFonts w:ascii="Times New Roman"/>
          <w:b w:val="false"/>
          <w:i w:val="false"/>
          <w:color w:val="000000"/>
          <w:sz w:val="28"/>
        </w:rPr>
        <w:t xml:space="preserve">
      </w:t>
      </w:r>
    </w:p>
    <w:bookmarkEnd w:id="24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0" w:id="2465"/>
    <w:p>
      <w:pPr>
        <w:spacing w:after="0"/>
        <w:ind w:left="0"/>
        <w:jc w:val="both"/>
      </w:pPr>
      <w:r>
        <w:rPr>
          <w:rFonts w:ascii="Times New Roman"/>
          <w:b w:val="false"/>
          <w:i w:val="false"/>
          <w:color w:val="000000"/>
          <w:sz w:val="28"/>
        </w:rPr>
        <w:t>
      да</w:t>
      </w:r>
    </w:p>
    <w:bookmarkEnd w:id="2465"/>
    <w:bookmarkStart w:name="z10911" w:id="2466"/>
    <w:p>
      <w:pPr>
        <w:spacing w:after="0"/>
        <w:ind w:left="0"/>
        <w:jc w:val="both"/>
      </w:pPr>
      <w:r>
        <w:rPr>
          <w:rFonts w:ascii="Times New Roman"/>
          <w:b w:val="false"/>
          <w:i w:val="false"/>
          <w:color w:val="000000"/>
          <w:sz w:val="28"/>
        </w:rPr>
        <w:t>
      кровоизлияние</w:t>
      </w:r>
    </w:p>
    <w:bookmarkEnd w:id="2466"/>
    <w:bookmarkStart w:name="z10912" w:id="2467"/>
    <w:p>
      <w:pPr>
        <w:spacing w:after="0"/>
        <w:ind w:left="0"/>
        <w:jc w:val="both"/>
      </w:pPr>
      <w:r>
        <w:rPr>
          <w:rFonts w:ascii="Times New Roman"/>
          <w:b w:val="false"/>
          <w:i w:val="false"/>
          <w:color w:val="000000"/>
          <w:sz w:val="28"/>
        </w:rPr>
        <w:t xml:space="preserve">
      </w:t>
      </w:r>
    </w:p>
    <w:bookmarkEnd w:id="24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3" w:id="2468"/>
    <w:p>
      <w:pPr>
        <w:spacing w:after="0"/>
        <w:ind w:left="0"/>
        <w:jc w:val="both"/>
      </w:pPr>
      <w:r>
        <w:rPr>
          <w:rFonts w:ascii="Times New Roman"/>
          <w:b w:val="false"/>
          <w:i w:val="false"/>
          <w:color w:val="000000"/>
          <w:sz w:val="28"/>
        </w:rPr>
        <w:t>
      нет</w:t>
      </w:r>
    </w:p>
    <w:bookmarkEnd w:id="2468"/>
    <w:bookmarkStart w:name="z10914" w:id="2469"/>
    <w:p>
      <w:pPr>
        <w:spacing w:after="0"/>
        <w:ind w:left="0"/>
        <w:jc w:val="both"/>
      </w:pPr>
      <w:r>
        <w:rPr>
          <w:rFonts w:ascii="Times New Roman"/>
          <w:b w:val="false"/>
          <w:i w:val="false"/>
          <w:color w:val="000000"/>
          <w:sz w:val="28"/>
        </w:rPr>
        <w:t xml:space="preserve">
      </w:t>
      </w:r>
    </w:p>
    <w:bookmarkEnd w:id="2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5" w:id="2470"/>
    <w:p>
      <w:pPr>
        <w:spacing w:after="0"/>
        <w:ind w:left="0"/>
        <w:jc w:val="both"/>
      </w:pPr>
      <w:r>
        <w:rPr>
          <w:rFonts w:ascii="Times New Roman"/>
          <w:b w:val="false"/>
          <w:i w:val="false"/>
          <w:color w:val="000000"/>
          <w:sz w:val="28"/>
        </w:rPr>
        <w:t xml:space="preserve">
      да аневризма </w:t>
      </w:r>
    </w:p>
    <w:bookmarkEnd w:id="2470"/>
    <w:bookmarkStart w:name="z10916" w:id="2471"/>
    <w:p>
      <w:pPr>
        <w:spacing w:after="0"/>
        <w:ind w:left="0"/>
        <w:jc w:val="both"/>
      </w:pPr>
      <w:r>
        <w:rPr>
          <w:rFonts w:ascii="Times New Roman"/>
          <w:b w:val="false"/>
          <w:i w:val="false"/>
          <w:color w:val="000000"/>
          <w:sz w:val="28"/>
        </w:rPr>
        <w:t xml:space="preserve">
      </w:t>
      </w:r>
    </w:p>
    <w:bookmarkEnd w:id="2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7" w:id="2472"/>
    <w:p>
      <w:pPr>
        <w:spacing w:after="0"/>
        <w:ind w:left="0"/>
        <w:jc w:val="both"/>
      </w:pPr>
      <w:r>
        <w:rPr>
          <w:rFonts w:ascii="Times New Roman"/>
          <w:b w:val="false"/>
          <w:i w:val="false"/>
          <w:color w:val="000000"/>
          <w:sz w:val="28"/>
        </w:rPr>
        <w:t>
      нет</w:t>
      </w:r>
    </w:p>
    <w:bookmarkEnd w:id="2472"/>
    <w:bookmarkStart w:name="z10918" w:id="2473"/>
    <w:p>
      <w:pPr>
        <w:spacing w:after="0"/>
        <w:ind w:left="0"/>
        <w:jc w:val="both"/>
      </w:pPr>
      <w:r>
        <w:rPr>
          <w:rFonts w:ascii="Times New Roman"/>
          <w:b w:val="false"/>
          <w:i w:val="false"/>
          <w:color w:val="000000"/>
          <w:sz w:val="28"/>
        </w:rPr>
        <w:t xml:space="preserve">
      </w:t>
      </w:r>
    </w:p>
    <w:bookmarkEnd w:id="24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9" w:id="2474"/>
    <w:p>
      <w:pPr>
        <w:spacing w:after="0"/>
        <w:ind w:left="0"/>
        <w:jc w:val="both"/>
      </w:pPr>
      <w:r>
        <w:rPr>
          <w:rFonts w:ascii="Times New Roman"/>
          <w:b w:val="false"/>
          <w:i w:val="false"/>
          <w:color w:val="000000"/>
          <w:sz w:val="28"/>
        </w:rPr>
        <w:t>
      да</w:t>
      </w:r>
    </w:p>
    <w:bookmarkEnd w:id="2474"/>
    <w:bookmarkStart w:name="z10920" w:id="2475"/>
    <w:p>
      <w:pPr>
        <w:spacing w:after="0"/>
        <w:ind w:left="0"/>
        <w:jc w:val="both"/>
      </w:pPr>
      <w:r>
        <w:rPr>
          <w:rFonts w:ascii="Times New Roman"/>
          <w:b w:val="false"/>
          <w:i w:val="false"/>
          <w:color w:val="000000"/>
          <w:sz w:val="28"/>
        </w:rPr>
        <w:t>
      АВМ</w:t>
      </w:r>
    </w:p>
    <w:bookmarkEnd w:id="2475"/>
    <w:bookmarkStart w:name="z10921" w:id="2476"/>
    <w:p>
      <w:pPr>
        <w:spacing w:after="0"/>
        <w:ind w:left="0"/>
        <w:jc w:val="both"/>
      </w:pPr>
      <w:r>
        <w:rPr>
          <w:rFonts w:ascii="Times New Roman"/>
          <w:b w:val="false"/>
          <w:i w:val="false"/>
          <w:color w:val="000000"/>
          <w:sz w:val="28"/>
        </w:rPr>
        <w:t xml:space="preserve">
      </w:t>
      </w:r>
    </w:p>
    <w:bookmarkEnd w:id="2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2" w:id="2477"/>
    <w:p>
      <w:pPr>
        <w:spacing w:after="0"/>
        <w:ind w:left="0"/>
        <w:jc w:val="both"/>
      </w:pPr>
      <w:r>
        <w:rPr>
          <w:rFonts w:ascii="Times New Roman"/>
          <w:b w:val="false"/>
          <w:i w:val="false"/>
          <w:color w:val="000000"/>
          <w:sz w:val="28"/>
        </w:rPr>
        <w:t>
      нет</w:t>
      </w:r>
    </w:p>
    <w:bookmarkEnd w:id="2477"/>
    <w:bookmarkStart w:name="z10923" w:id="2478"/>
    <w:p>
      <w:pPr>
        <w:spacing w:after="0"/>
        <w:ind w:left="0"/>
        <w:jc w:val="both"/>
      </w:pPr>
      <w:r>
        <w:rPr>
          <w:rFonts w:ascii="Times New Roman"/>
          <w:b w:val="false"/>
          <w:i w:val="false"/>
          <w:color w:val="000000"/>
          <w:sz w:val="28"/>
        </w:rPr>
        <w:t xml:space="preserve">
      </w:t>
      </w:r>
    </w:p>
    <w:bookmarkEnd w:id="24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4" w:id="2479"/>
    <w:p>
      <w:pPr>
        <w:spacing w:after="0"/>
        <w:ind w:left="0"/>
        <w:jc w:val="both"/>
      </w:pPr>
      <w:r>
        <w:rPr>
          <w:rFonts w:ascii="Times New Roman"/>
          <w:b w:val="false"/>
          <w:i w:val="false"/>
          <w:color w:val="000000"/>
          <w:sz w:val="28"/>
        </w:rPr>
        <w:t>
      да</w:t>
      </w:r>
    </w:p>
    <w:bookmarkEnd w:id="2479"/>
    <w:bookmarkStart w:name="z10925" w:id="2480"/>
    <w:p>
      <w:pPr>
        <w:spacing w:after="0"/>
        <w:ind w:left="0"/>
        <w:jc w:val="both"/>
      </w:pPr>
      <w:r>
        <w:rPr>
          <w:rFonts w:ascii="Times New Roman"/>
          <w:b w:val="false"/>
          <w:i w:val="false"/>
          <w:color w:val="000000"/>
          <w:sz w:val="28"/>
        </w:rPr>
        <w:t>
      стеноз сосуда</w:t>
      </w:r>
    </w:p>
    <w:bookmarkEnd w:id="2480"/>
    <w:bookmarkStart w:name="z10926" w:id="2481"/>
    <w:p>
      <w:pPr>
        <w:spacing w:after="0"/>
        <w:ind w:left="0"/>
        <w:jc w:val="both"/>
      </w:pPr>
      <w:r>
        <w:rPr>
          <w:rFonts w:ascii="Times New Roman"/>
          <w:b w:val="false"/>
          <w:i w:val="false"/>
          <w:color w:val="000000"/>
          <w:sz w:val="28"/>
        </w:rPr>
        <w:t xml:space="preserve">
      </w:t>
      </w:r>
    </w:p>
    <w:bookmarkEnd w:id="24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7" w:id="2482"/>
    <w:p>
      <w:pPr>
        <w:spacing w:after="0"/>
        <w:ind w:left="0"/>
        <w:jc w:val="both"/>
      </w:pPr>
      <w:r>
        <w:rPr>
          <w:rFonts w:ascii="Times New Roman"/>
          <w:b w:val="false"/>
          <w:i w:val="false"/>
          <w:color w:val="000000"/>
          <w:sz w:val="28"/>
        </w:rPr>
        <w:t>
      нет</w:t>
      </w:r>
    </w:p>
    <w:bookmarkEnd w:id="2482"/>
    <w:bookmarkStart w:name="z10928" w:id="2483"/>
    <w:p>
      <w:pPr>
        <w:spacing w:after="0"/>
        <w:ind w:left="0"/>
        <w:jc w:val="both"/>
      </w:pPr>
      <w:r>
        <w:rPr>
          <w:rFonts w:ascii="Times New Roman"/>
          <w:b w:val="false"/>
          <w:i w:val="false"/>
          <w:color w:val="000000"/>
          <w:sz w:val="28"/>
        </w:rPr>
        <w:t xml:space="preserve">
      </w:t>
      </w:r>
    </w:p>
    <w:bookmarkEnd w:id="24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9" w:id="2484"/>
    <w:p>
      <w:pPr>
        <w:spacing w:after="0"/>
        <w:ind w:left="0"/>
        <w:jc w:val="both"/>
      </w:pPr>
      <w:r>
        <w:rPr>
          <w:rFonts w:ascii="Times New Roman"/>
          <w:b w:val="false"/>
          <w:i w:val="false"/>
          <w:color w:val="000000"/>
          <w:sz w:val="28"/>
        </w:rPr>
        <w:t>
      да</w:t>
      </w:r>
    </w:p>
    <w:bookmarkEnd w:id="2484"/>
    <w:bookmarkStart w:name="z10930" w:id="2485"/>
    <w:p>
      <w:pPr>
        <w:spacing w:after="0"/>
        <w:ind w:left="0"/>
        <w:jc w:val="both"/>
      </w:pPr>
      <w:r>
        <w:rPr>
          <w:rFonts w:ascii="Times New Roman"/>
          <w:b w:val="false"/>
          <w:i w:val="false"/>
          <w:color w:val="000000"/>
          <w:sz w:val="28"/>
        </w:rPr>
        <w:t>
      тромбоз сосуда</w:t>
      </w:r>
    </w:p>
    <w:bookmarkEnd w:id="2485"/>
    <w:bookmarkStart w:name="z10931" w:id="2486"/>
    <w:p>
      <w:pPr>
        <w:spacing w:after="0"/>
        <w:ind w:left="0"/>
        <w:jc w:val="both"/>
      </w:pPr>
      <w:r>
        <w:rPr>
          <w:rFonts w:ascii="Times New Roman"/>
          <w:b w:val="false"/>
          <w:i w:val="false"/>
          <w:color w:val="000000"/>
          <w:sz w:val="28"/>
        </w:rPr>
        <w:t xml:space="preserve">
      </w:t>
      </w:r>
    </w:p>
    <w:bookmarkEnd w:id="2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2" w:id="2487"/>
    <w:p>
      <w:pPr>
        <w:spacing w:after="0"/>
        <w:ind w:left="0"/>
        <w:jc w:val="both"/>
      </w:pPr>
      <w:r>
        <w:rPr>
          <w:rFonts w:ascii="Times New Roman"/>
          <w:b w:val="false"/>
          <w:i w:val="false"/>
          <w:color w:val="000000"/>
          <w:sz w:val="28"/>
        </w:rPr>
        <w:t>
      нет</w:t>
      </w:r>
    </w:p>
    <w:bookmarkEnd w:id="2487"/>
    <w:bookmarkStart w:name="z10933" w:id="2488"/>
    <w:p>
      <w:pPr>
        <w:spacing w:after="0"/>
        <w:ind w:left="0"/>
        <w:jc w:val="both"/>
      </w:pPr>
      <w:r>
        <w:rPr>
          <w:rFonts w:ascii="Times New Roman"/>
          <w:b w:val="false"/>
          <w:i w:val="false"/>
          <w:color w:val="000000"/>
          <w:sz w:val="28"/>
        </w:rPr>
        <w:t xml:space="preserve">
      </w:t>
      </w:r>
    </w:p>
    <w:bookmarkEnd w:id="24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4" w:id="2489"/>
    <w:p>
      <w:pPr>
        <w:spacing w:after="0"/>
        <w:ind w:left="0"/>
        <w:jc w:val="both"/>
      </w:pPr>
      <w:r>
        <w:rPr>
          <w:rFonts w:ascii="Times New Roman"/>
          <w:b w:val="false"/>
          <w:i w:val="false"/>
          <w:color w:val="000000"/>
          <w:sz w:val="28"/>
        </w:rPr>
        <w:t>
      да</w:t>
      </w:r>
    </w:p>
    <w:bookmarkEnd w:id="2489"/>
    <w:bookmarkStart w:name="z10935" w:id="2490"/>
    <w:p>
      <w:pPr>
        <w:spacing w:after="0"/>
        <w:ind w:left="0"/>
        <w:jc w:val="both"/>
      </w:pPr>
      <w:r>
        <w:rPr>
          <w:rFonts w:ascii="Times New Roman"/>
          <w:b w:val="false"/>
          <w:i w:val="false"/>
          <w:color w:val="000000"/>
          <w:sz w:val="28"/>
        </w:rPr>
        <w:t>
      Медикаментозная терапия</w:t>
      </w:r>
    </w:p>
    <w:bookmarkEnd w:id="2490"/>
    <w:bookmarkStart w:name="z10936" w:id="2491"/>
    <w:p>
      <w:pPr>
        <w:spacing w:after="0"/>
        <w:ind w:left="0"/>
        <w:jc w:val="both"/>
      </w:pPr>
      <w:r>
        <w:rPr>
          <w:rFonts w:ascii="Times New Roman"/>
          <w:b w:val="false"/>
          <w:i w:val="false"/>
          <w:color w:val="000000"/>
          <w:sz w:val="28"/>
        </w:rPr>
        <w:t>
      тромболитическая терапия</w:t>
      </w:r>
    </w:p>
    <w:bookmarkEnd w:id="2491"/>
    <w:bookmarkStart w:name="z10937" w:id="2492"/>
    <w:p>
      <w:pPr>
        <w:spacing w:after="0"/>
        <w:ind w:left="0"/>
        <w:jc w:val="both"/>
      </w:pPr>
      <w:r>
        <w:rPr>
          <w:rFonts w:ascii="Times New Roman"/>
          <w:b w:val="false"/>
          <w:i w:val="false"/>
          <w:color w:val="000000"/>
          <w:sz w:val="28"/>
        </w:rPr>
        <w:t xml:space="preserve">
      </w:t>
      </w:r>
    </w:p>
    <w:bookmarkEnd w:id="24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8" w:id="2493"/>
    <w:p>
      <w:pPr>
        <w:spacing w:after="0"/>
        <w:ind w:left="0"/>
        <w:jc w:val="both"/>
      </w:pPr>
      <w:r>
        <w:rPr>
          <w:rFonts w:ascii="Times New Roman"/>
          <w:b w:val="false"/>
          <w:i w:val="false"/>
          <w:color w:val="000000"/>
          <w:sz w:val="28"/>
        </w:rPr>
        <w:t>
      нет</w:t>
      </w:r>
    </w:p>
    <w:bookmarkEnd w:id="2493"/>
    <w:bookmarkStart w:name="z10939" w:id="2494"/>
    <w:p>
      <w:pPr>
        <w:spacing w:after="0"/>
        <w:ind w:left="0"/>
        <w:jc w:val="both"/>
      </w:pPr>
      <w:r>
        <w:rPr>
          <w:rFonts w:ascii="Times New Roman"/>
          <w:b w:val="false"/>
          <w:i w:val="false"/>
          <w:color w:val="000000"/>
          <w:sz w:val="28"/>
        </w:rPr>
        <w:t xml:space="preserve">
      </w:t>
      </w:r>
    </w:p>
    <w:bookmarkEnd w:id="24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0" w:id="2495"/>
    <w:p>
      <w:pPr>
        <w:spacing w:after="0"/>
        <w:ind w:left="0"/>
        <w:jc w:val="both"/>
      </w:pPr>
      <w:r>
        <w:rPr>
          <w:rFonts w:ascii="Times New Roman"/>
          <w:b w:val="false"/>
          <w:i w:val="false"/>
          <w:color w:val="000000"/>
          <w:sz w:val="28"/>
        </w:rPr>
        <w:t>
      да</w:t>
      </w:r>
    </w:p>
    <w:bookmarkEnd w:id="2495"/>
    <w:bookmarkStart w:name="z10941" w:id="2496"/>
    <w:p>
      <w:pPr>
        <w:spacing w:after="0"/>
        <w:ind w:left="0"/>
        <w:jc w:val="both"/>
      </w:pPr>
      <w:r>
        <w:rPr>
          <w:rFonts w:ascii="Times New Roman"/>
          <w:b w:val="false"/>
          <w:i w:val="false"/>
          <w:color w:val="000000"/>
          <w:sz w:val="28"/>
        </w:rPr>
        <w:t>
      Гипотензивная терапия</w:t>
      </w:r>
    </w:p>
    <w:bookmarkEnd w:id="2496"/>
    <w:bookmarkStart w:name="z10942" w:id="2497"/>
    <w:p>
      <w:pPr>
        <w:spacing w:after="0"/>
        <w:ind w:left="0"/>
        <w:jc w:val="both"/>
      </w:pPr>
      <w:r>
        <w:rPr>
          <w:rFonts w:ascii="Times New Roman"/>
          <w:b w:val="false"/>
          <w:i w:val="false"/>
          <w:color w:val="000000"/>
          <w:sz w:val="28"/>
        </w:rPr>
        <w:t xml:space="preserve">
      </w:t>
      </w:r>
    </w:p>
    <w:bookmarkEnd w:id="249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3" w:id="2498"/>
    <w:p>
      <w:pPr>
        <w:spacing w:after="0"/>
        <w:ind w:left="0"/>
        <w:jc w:val="both"/>
      </w:pPr>
      <w:r>
        <w:rPr>
          <w:rFonts w:ascii="Times New Roman"/>
          <w:b w:val="false"/>
          <w:i w:val="false"/>
          <w:color w:val="000000"/>
          <w:sz w:val="28"/>
        </w:rPr>
        <w:t>
      нет</w:t>
      </w:r>
    </w:p>
    <w:bookmarkEnd w:id="2498"/>
    <w:bookmarkStart w:name="z10944" w:id="2499"/>
    <w:p>
      <w:pPr>
        <w:spacing w:after="0"/>
        <w:ind w:left="0"/>
        <w:jc w:val="both"/>
      </w:pPr>
      <w:r>
        <w:rPr>
          <w:rFonts w:ascii="Times New Roman"/>
          <w:b w:val="false"/>
          <w:i w:val="false"/>
          <w:color w:val="000000"/>
          <w:sz w:val="28"/>
        </w:rPr>
        <w:t xml:space="preserve">
      </w:t>
      </w:r>
    </w:p>
    <w:bookmarkEnd w:id="24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5" w:id="2500"/>
    <w:p>
      <w:pPr>
        <w:spacing w:after="0"/>
        <w:ind w:left="0"/>
        <w:jc w:val="both"/>
      </w:pPr>
      <w:r>
        <w:rPr>
          <w:rFonts w:ascii="Times New Roman"/>
          <w:b w:val="false"/>
          <w:i w:val="false"/>
          <w:color w:val="000000"/>
          <w:sz w:val="28"/>
        </w:rPr>
        <w:t>
      да</w:t>
      </w:r>
    </w:p>
    <w:bookmarkEnd w:id="2500"/>
    <w:bookmarkStart w:name="z10946" w:id="2501"/>
    <w:p>
      <w:pPr>
        <w:spacing w:after="0"/>
        <w:ind w:left="0"/>
        <w:jc w:val="both"/>
      </w:pPr>
      <w:r>
        <w:rPr>
          <w:rFonts w:ascii="Times New Roman"/>
          <w:b w:val="false"/>
          <w:i w:val="false"/>
          <w:color w:val="000000"/>
          <w:sz w:val="28"/>
        </w:rPr>
        <w:t>
      Антиагрегантная терапия</w:t>
      </w:r>
    </w:p>
    <w:bookmarkEnd w:id="2501"/>
    <w:bookmarkStart w:name="z10947" w:id="2502"/>
    <w:p>
      <w:pPr>
        <w:spacing w:after="0"/>
        <w:ind w:left="0"/>
        <w:jc w:val="both"/>
      </w:pPr>
      <w:r>
        <w:rPr>
          <w:rFonts w:ascii="Times New Roman"/>
          <w:b w:val="false"/>
          <w:i w:val="false"/>
          <w:color w:val="000000"/>
          <w:sz w:val="28"/>
        </w:rPr>
        <w:t xml:space="preserve">
      </w:t>
      </w:r>
    </w:p>
    <w:bookmarkEnd w:id="25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8" w:id="2503"/>
    <w:p>
      <w:pPr>
        <w:spacing w:after="0"/>
        <w:ind w:left="0"/>
        <w:jc w:val="both"/>
      </w:pPr>
      <w:r>
        <w:rPr>
          <w:rFonts w:ascii="Times New Roman"/>
          <w:b w:val="false"/>
          <w:i w:val="false"/>
          <w:color w:val="000000"/>
          <w:sz w:val="28"/>
        </w:rPr>
        <w:t>
      нет</w:t>
      </w:r>
    </w:p>
    <w:bookmarkEnd w:id="2503"/>
    <w:bookmarkStart w:name="z10949" w:id="2504"/>
    <w:p>
      <w:pPr>
        <w:spacing w:after="0"/>
        <w:ind w:left="0"/>
        <w:jc w:val="both"/>
      </w:pPr>
      <w:r>
        <w:rPr>
          <w:rFonts w:ascii="Times New Roman"/>
          <w:b w:val="false"/>
          <w:i w:val="false"/>
          <w:color w:val="000000"/>
          <w:sz w:val="28"/>
        </w:rPr>
        <w:t xml:space="preserve">
      </w:t>
      </w:r>
    </w:p>
    <w:bookmarkEnd w:id="25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0" w:id="2505"/>
    <w:p>
      <w:pPr>
        <w:spacing w:after="0"/>
        <w:ind w:left="0"/>
        <w:jc w:val="both"/>
      </w:pPr>
      <w:r>
        <w:rPr>
          <w:rFonts w:ascii="Times New Roman"/>
          <w:b w:val="false"/>
          <w:i w:val="false"/>
          <w:color w:val="000000"/>
          <w:sz w:val="28"/>
        </w:rPr>
        <w:t>
      да</w:t>
      </w:r>
    </w:p>
    <w:bookmarkEnd w:id="2505"/>
    <w:bookmarkStart w:name="z10951" w:id="2506"/>
    <w:p>
      <w:pPr>
        <w:spacing w:after="0"/>
        <w:ind w:left="0"/>
        <w:jc w:val="both"/>
      </w:pPr>
      <w:r>
        <w:rPr>
          <w:rFonts w:ascii="Times New Roman"/>
          <w:b w:val="false"/>
          <w:i w:val="false"/>
          <w:color w:val="000000"/>
          <w:sz w:val="28"/>
        </w:rPr>
        <w:t>
      Антикоагулянтная терапия</w:t>
      </w:r>
    </w:p>
    <w:bookmarkEnd w:id="2506"/>
    <w:bookmarkStart w:name="z10952" w:id="2507"/>
    <w:p>
      <w:pPr>
        <w:spacing w:after="0"/>
        <w:ind w:left="0"/>
        <w:jc w:val="both"/>
      </w:pPr>
      <w:r>
        <w:rPr>
          <w:rFonts w:ascii="Times New Roman"/>
          <w:b w:val="false"/>
          <w:i w:val="false"/>
          <w:color w:val="000000"/>
          <w:sz w:val="28"/>
        </w:rPr>
        <w:t xml:space="preserve">
      </w:t>
      </w:r>
    </w:p>
    <w:bookmarkEnd w:id="25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3" w:id="2508"/>
    <w:p>
      <w:pPr>
        <w:spacing w:after="0"/>
        <w:ind w:left="0"/>
        <w:jc w:val="both"/>
      </w:pPr>
      <w:r>
        <w:rPr>
          <w:rFonts w:ascii="Times New Roman"/>
          <w:b w:val="false"/>
          <w:i w:val="false"/>
          <w:color w:val="000000"/>
          <w:sz w:val="28"/>
        </w:rPr>
        <w:t>
      нет</w:t>
      </w:r>
    </w:p>
    <w:bookmarkEnd w:id="2508"/>
    <w:bookmarkStart w:name="z10954" w:id="2509"/>
    <w:p>
      <w:pPr>
        <w:spacing w:after="0"/>
        <w:ind w:left="0"/>
        <w:jc w:val="both"/>
      </w:pPr>
      <w:r>
        <w:rPr>
          <w:rFonts w:ascii="Times New Roman"/>
          <w:b w:val="false"/>
          <w:i w:val="false"/>
          <w:color w:val="000000"/>
          <w:sz w:val="28"/>
        </w:rPr>
        <w:t xml:space="preserve">
      </w:t>
      </w:r>
    </w:p>
    <w:bookmarkEnd w:id="25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5" w:id="2510"/>
    <w:p>
      <w:pPr>
        <w:spacing w:after="0"/>
        <w:ind w:left="0"/>
        <w:jc w:val="both"/>
      </w:pPr>
      <w:r>
        <w:rPr>
          <w:rFonts w:ascii="Times New Roman"/>
          <w:b w:val="false"/>
          <w:i w:val="false"/>
          <w:color w:val="000000"/>
          <w:sz w:val="28"/>
        </w:rPr>
        <w:t>
      да</w:t>
      </w:r>
    </w:p>
    <w:bookmarkEnd w:id="2510"/>
    <w:bookmarkStart w:name="z10956" w:id="2511"/>
    <w:p>
      <w:pPr>
        <w:spacing w:after="0"/>
        <w:ind w:left="0"/>
        <w:jc w:val="both"/>
      </w:pPr>
      <w:r>
        <w:rPr>
          <w:rFonts w:ascii="Times New Roman"/>
          <w:b w:val="false"/>
          <w:i w:val="false"/>
          <w:color w:val="000000"/>
          <w:sz w:val="28"/>
        </w:rPr>
        <w:t>
      Статины</w:t>
      </w:r>
    </w:p>
    <w:bookmarkEnd w:id="2511"/>
    <w:bookmarkStart w:name="z10957" w:id="2512"/>
    <w:p>
      <w:pPr>
        <w:spacing w:after="0"/>
        <w:ind w:left="0"/>
        <w:jc w:val="both"/>
      </w:pPr>
      <w:r>
        <w:rPr>
          <w:rFonts w:ascii="Times New Roman"/>
          <w:b w:val="false"/>
          <w:i w:val="false"/>
          <w:color w:val="000000"/>
          <w:sz w:val="28"/>
        </w:rPr>
        <w:t xml:space="preserve">
      </w:t>
      </w:r>
    </w:p>
    <w:bookmarkEnd w:id="25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8" w:id="2513"/>
    <w:p>
      <w:pPr>
        <w:spacing w:after="0"/>
        <w:ind w:left="0"/>
        <w:jc w:val="both"/>
      </w:pPr>
      <w:r>
        <w:rPr>
          <w:rFonts w:ascii="Times New Roman"/>
          <w:b w:val="false"/>
          <w:i w:val="false"/>
          <w:color w:val="000000"/>
          <w:sz w:val="28"/>
        </w:rPr>
        <w:t>
      нет</w:t>
      </w:r>
    </w:p>
    <w:bookmarkEnd w:id="2513"/>
    <w:bookmarkStart w:name="z10959" w:id="2514"/>
    <w:p>
      <w:pPr>
        <w:spacing w:after="0"/>
        <w:ind w:left="0"/>
        <w:jc w:val="both"/>
      </w:pPr>
      <w:r>
        <w:rPr>
          <w:rFonts w:ascii="Times New Roman"/>
          <w:b w:val="false"/>
          <w:i w:val="false"/>
          <w:color w:val="000000"/>
          <w:sz w:val="28"/>
        </w:rPr>
        <w:t xml:space="preserve">
      </w:t>
      </w:r>
    </w:p>
    <w:bookmarkEnd w:id="25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0" w:id="2515"/>
    <w:p>
      <w:pPr>
        <w:spacing w:after="0"/>
        <w:ind w:left="0"/>
        <w:jc w:val="both"/>
      </w:pPr>
      <w:r>
        <w:rPr>
          <w:rFonts w:ascii="Times New Roman"/>
          <w:b w:val="false"/>
          <w:i w:val="false"/>
          <w:color w:val="000000"/>
          <w:sz w:val="28"/>
        </w:rPr>
        <w:t>
      да</w:t>
      </w:r>
    </w:p>
    <w:bookmarkEnd w:id="2515"/>
    <w:bookmarkStart w:name="z10961" w:id="2516"/>
    <w:p>
      <w:pPr>
        <w:spacing w:after="0"/>
        <w:ind w:left="0"/>
        <w:jc w:val="both"/>
      </w:pPr>
      <w:r>
        <w:rPr>
          <w:rFonts w:ascii="Times New Roman"/>
          <w:b w:val="false"/>
          <w:i w:val="false"/>
          <w:color w:val="000000"/>
          <w:sz w:val="28"/>
        </w:rPr>
        <w:t>
      Есть ли карта индивидуальной программы реабилитации?</w:t>
      </w:r>
    </w:p>
    <w:bookmarkEnd w:id="2516"/>
    <w:bookmarkStart w:name="z10962" w:id="2517"/>
    <w:p>
      <w:pPr>
        <w:spacing w:after="0"/>
        <w:ind w:left="0"/>
        <w:jc w:val="both"/>
      </w:pPr>
      <w:r>
        <w:rPr>
          <w:rFonts w:ascii="Times New Roman"/>
          <w:b w:val="false"/>
          <w:i w:val="false"/>
          <w:color w:val="000000"/>
          <w:sz w:val="28"/>
        </w:rPr>
        <w:t xml:space="preserve">
      </w:t>
      </w:r>
    </w:p>
    <w:bookmarkEnd w:id="25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3" w:id="2518"/>
    <w:p>
      <w:pPr>
        <w:spacing w:after="0"/>
        <w:ind w:left="0"/>
        <w:jc w:val="both"/>
      </w:pPr>
      <w:r>
        <w:rPr>
          <w:rFonts w:ascii="Times New Roman"/>
          <w:b w:val="false"/>
          <w:i w:val="false"/>
          <w:color w:val="000000"/>
          <w:sz w:val="28"/>
        </w:rPr>
        <w:t>
      нет</w:t>
      </w:r>
    </w:p>
    <w:bookmarkEnd w:id="2518"/>
    <w:bookmarkStart w:name="z10964" w:id="2519"/>
    <w:p>
      <w:pPr>
        <w:spacing w:after="0"/>
        <w:ind w:left="0"/>
        <w:jc w:val="both"/>
      </w:pPr>
      <w:r>
        <w:rPr>
          <w:rFonts w:ascii="Times New Roman"/>
          <w:b w:val="false"/>
          <w:i w:val="false"/>
          <w:color w:val="000000"/>
          <w:sz w:val="28"/>
        </w:rPr>
        <w:t xml:space="preserve">
      </w:t>
      </w:r>
    </w:p>
    <w:bookmarkEnd w:id="25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5" w:id="2520"/>
    <w:p>
      <w:pPr>
        <w:spacing w:after="0"/>
        <w:ind w:left="0"/>
        <w:jc w:val="both"/>
      </w:pPr>
      <w:r>
        <w:rPr>
          <w:rFonts w:ascii="Times New Roman"/>
          <w:b w:val="false"/>
          <w:i w:val="false"/>
          <w:color w:val="000000"/>
          <w:sz w:val="28"/>
        </w:rPr>
        <w:t>
      да</w:t>
      </w:r>
    </w:p>
    <w:bookmarkEnd w:id="2520"/>
    <w:bookmarkStart w:name="z10966" w:id="2521"/>
    <w:p>
      <w:pPr>
        <w:spacing w:after="0"/>
        <w:ind w:left="0"/>
        <w:jc w:val="both"/>
      </w:pPr>
      <w:r>
        <w:rPr>
          <w:rFonts w:ascii="Times New Roman"/>
          <w:b w:val="false"/>
          <w:i w:val="false"/>
          <w:color w:val="000000"/>
          <w:sz w:val="28"/>
        </w:rPr>
        <w:t>
      Консульттации каких специалистов МДК были проведены?</w:t>
      </w:r>
    </w:p>
    <w:bookmarkEnd w:id="2521"/>
    <w:bookmarkStart w:name="z10967" w:id="2522"/>
    <w:p>
      <w:pPr>
        <w:spacing w:after="0"/>
        <w:ind w:left="0"/>
        <w:jc w:val="both"/>
      </w:pPr>
      <w:r>
        <w:rPr>
          <w:rFonts w:ascii="Times New Roman"/>
          <w:b w:val="false"/>
          <w:i w:val="false"/>
          <w:color w:val="000000"/>
          <w:sz w:val="28"/>
        </w:rPr>
        <w:t xml:space="preserve">
      </w:t>
      </w:r>
    </w:p>
    <w:bookmarkEnd w:id="25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68" w:id="2523"/>
    <w:p>
      <w:pPr>
        <w:spacing w:after="0"/>
        <w:ind w:left="0"/>
        <w:jc w:val="both"/>
      </w:pPr>
      <w:r>
        <w:rPr>
          <w:rFonts w:ascii="Times New Roman"/>
          <w:b w:val="false"/>
          <w:i w:val="false"/>
          <w:color w:val="000000"/>
          <w:sz w:val="28"/>
        </w:rPr>
        <w:t>
      невролог</w:t>
      </w:r>
    </w:p>
    <w:bookmarkEnd w:id="2523"/>
    <w:bookmarkStart w:name="z10969" w:id="2524"/>
    <w:p>
      <w:pPr>
        <w:spacing w:after="0"/>
        <w:ind w:left="0"/>
        <w:jc w:val="both"/>
      </w:pPr>
      <w:r>
        <w:rPr>
          <w:rFonts w:ascii="Times New Roman"/>
          <w:b w:val="false"/>
          <w:i w:val="false"/>
          <w:color w:val="000000"/>
          <w:sz w:val="28"/>
        </w:rPr>
        <w:t xml:space="preserve">
      </w:t>
      </w:r>
    </w:p>
    <w:bookmarkEnd w:id="25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0" w:id="2525"/>
    <w:p>
      <w:pPr>
        <w:spacing w:after="0"/>
        <w:ind w:left="0"/>
        <w:jc w:val="both"/>
      </w:pPr>
      <w:r>
        <w:rPr>
          <w:rFonts w:ascii="Times New Roman"/>
          <w:b w:val="false"/>
          <w:i w:val="false"/>
          <w:color w:val="000000"/>
          <w:sz w:val="28"/>
        </w:rPr>
        <w:t>
      нейрохирург</w:t>
      </w:r>
    </w:p>
    <w:bookmarkEnd w:id="2525"/>
    <w:bookmarkStart w:name="z10971" w:id="2526"/>
    <w:p>
      <w:pPr>
        <w:spacing w:after="0"/>
        <w:ind w:left="0"/>
        <w:jc w:val="both"/>
      </w:pPr>
      <w:r>
        <w:rPr>
          <w:rFonts w:ascii="Times New Roman"/>
          <w:b w:val="false"/>
          <w:i w:val="false"/>
          <w:color w:val="000000"/>
          <w:sz w:val="28"/>
        </w:rPr>
        <w:t xml:space="preserve">
      </w:t>
      </w:r>
    </w:p>
    <w:bookmarkEnd w:id="25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2" w:id="2527"/>
    <w:p>
      <w:pPr>
        <w:spacing w:after="0"/>
        <w:ind w:left="0"/>
        <w:jc w:val="both"/>
      </w:pPr>
      <w:r>
        <w:rPr>
          <w:rFonts w:ascii="Times New Roman"/>
          <w:b w:val="false"/>
          <w:i w:val="false"/>
          <w:color w:val="000000"/>
          <w:sz w:val="28"/>
        </w:rPr>
        <w:t>
      реабилитолог</w:t>
      </w:r>
    </w:p>
    <w:bookmarkEnd w:id="2527"/>
    <w:bookmarkStart w:name="z10973" w:id="2528"/>
    <w:p>
      <w:pPr>
        <w:spacing w:after="0"/>
        <w:ind w:left="0"/>
        <w:jc w:val="both"/>
      </w:pPr>
      <w:r>
        <w:rPr>
          <w:rFonts w:ascii="Times New Roman"/>
          <w:b w:val="false"/>
          <w:i w:val="false"/>
          <w:color w:val="000000"/>
          <w:sz w:val="28"/>
        </w:rPr>
        <w:t xml:space="preserve">
      </w:t>
      </w:r>
    </w:p>
    <w:bookmarkEnd w:id="25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4" w:id="2529"/>
    <w:p>
      <w:pPr>
        <w:spacing w:after="0"/>
        <w:ind w:left="0"/>
        <w:jc w:val="both"/>
      </w:pPr>
      <w:r>
        <w:rPr>
          <w:rFonts w:ascii="Times New Roman"/>
          <w:b w:val="false"/>
          <w:i w:val="false"/>
          <w:color w:val="000000"/>
          <w:sz w:val="28"/>
        </w:rPr>
        <w:t>
      логопед</w:t>
      </w:r>
    </w:p>
    <w:bookmarkEnd w:id="2529"/>
    <w:bookmarkStart w:name="z10975" w:id="2530"/>
    <w:p>
      <w:pPr>
        <w:spacing w:after="0"/>
        <w:ind w:left="0"/>
        <w:jc w:val="both"/>
      </w:pPr>
      <w:r>
        <w:rPr>
          <w:rFonts w:ascii="Times New Roman"/>
          <w:b w:val="false"/>
          <w:i w:val="false"/>
          <w:color w:val="000000"/>
          <w:sz w:val="28"/>
        </w:rPr>
        <w:t xml:space="preserve">
      </w:t>
      </w:r>
    </w:p>
    <w:bookmarkEnd w:id="25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6" w:id="2531"/>
    <w:p>
      <w:pPr>
        <w:spacing w:after="0"/>
        <w:ind w:left="0"/>
        <w:jc w:val="both"/>
      </w:pPr>
      <w:r>
        <w:rPr>
          <w:rFonts w:ascii="Times New Roman"/>
          <w:b w:val="false"/>
          <w:i w:val="false"/>
          <w:color w:val="000000"/>
          <w:sz w:val="28"/>
        </w:rPr>
        <w:t>
      эрготерапевт</w:t>
      </w:r>
    </w:p>
    <w:bookmarkEnd w:id="2531"/>
    <w:bookmarkStart w:name="z10977" w:id="2532"/>
    <w:p>
      <w:pPr>
        <w:spacing w:after="0"/>
        <w:ind w:left="0"/>
        <w:jc w:val="both"/>
      </w:pPr>
      <w:r>
        <w:rPr>
          <w:rFonts w:ascii="Times New Roman"/>
          <w:b w:val="false"/>
          <w:i w:val="false"/>
          <w:color w:val="000000"/>
          <w:sz w:val="28"/>
        </w:rPr>
        <w:t xml:space="preserve">
      </w:t>
      </w:r>
    </w:p>
    <w:bookmarkEnd w:id="25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8" w:id="2533"/>
    <w:p>
      <w:pPr>
        <w:spacing w:after="0"/>
        <w:ind w:left="0"/>
        <w:jc w:val="both"/>
      </w:pPr>
      <w:r>
        <w:rPr>
          <w:rFonts w:ascii="Times New Roman"/>
          <w:b w:val="false"/>
          <w:i w:val="false"/>
          <w:color w:val="000000"/>
          <w:sz w:val="28"/>
        </w:rPr>
        <w:t>
      психиатр</w:t>
      </w:r>
    </w:p>
    <w:bookmarkEnd w:id="2533"/>
    <w:bookmarkStart w:name="z10979" w:id="2534"/>
    <w:p>
      <w:pPr>
        <w:spacing w:after="0"/>
        <w:ind w:left="0"/>
        <w:jc w:val="both"/>
      </w:pPr>
      <w:r>
        <w:rPr>
          <w:rFonts w:ascii="Times New Roman"/>
          <w:b w:val="false"/>
          <w:i w:val="false"/>
          <w:color w:val="000000"/>
          <w:sz w:val="28"/>
        </w:rPr>
        <w:t xml:space="preserve">
      </w:t>
      </w:r>
    </w:p>
    <w:bookmarkEnd w:id="25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0" w:id="2535"/>
    <w:p>
      <w:pPr>
        <w:spacing w:after="0"/>
        <w:ind w:left="0"/>
        <w:jc w:val="both"/>
      </w:pPr>
      <w:r>
        <w:rPr>
          <w:rFonts w:ascii="Times New Roman"/>
          <w:b w:val="false"/>
          <w:i w:val="false"/>
          <w:color w:val="000000"/>
          <w:sz w:val="28"/>
        </w:rPr>
        <w:t>
      иглорефлексотерапевт</w:t>
      </w:r>
    </w:p>
    <w:bookmarkEnd w:id="2535"/>
    <w:bookmarkStart w:name="z10981" w:id="2536"/>
    <w:p>
      <w:pPr>
        <w:spacing w:after="0"/>
        <w:ind w:left="0"/>
        <w:jc w:val="both"/>
      </w:pPr>
      <w:r>
        <w:rPr>
          <w:rFonts w:ascii="Times New Roman"/>
          <w:b w:val="false"/>
          <w:i w:val="false"/>
          <w:color w:val="000000"/>
          <w:sz w:val="28"/>
        </w:rPr>
        <w:t xml:space="preserve">
      </w:t>
      </w:r>
    </w:p>
    <w:bookmarkEnd w:id="25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2" w:id="2537"/>
    <w:p>
      <w:pPr>
        <w:spacing w:after="0"/>
        <w:ind w:left="0"/>
        <w:jc w:val="both"/>
      </w:pPr>
      <w:r>
        <w:rPr>
          <w:rFonts w:ascii="Times New Roman"/>
          <w:b w:val="false"/>
          <w:i w:val="false"/>
          <w:color w:val="000000"/>
          <w:sz w:val="28"/>
        </w:rPr>
        <w:t>
      кинезиотерапевт</w:t>
      </w:r>
    </w:p>
    <w:bookmarkEnd w:id="2537"/>
    <w:bookmarkStart w:name="z10983" w:id="2538"/>
    <w:p>
      <w:pPr>
        <w:spacing w:after="0"/>
        <w:ind w:left="0"/>
        <w:jc w:val="both"/>
      </w:pPr>
      <w:r>
        <w:rPr>
          <w:rFonts w:ascii="Times New Roman"/>
          <w:b w:val="false"/>
          <w:i w:val="false"/>
          <w:color w:val="000000"/>
          <w:sz w:val="28"/>
        </w:rPr>
        <w:t>
      Какие базовые мероприятия были проведены в индивидуальной программе реабилитации пациента?</w:t>
      </w:r>
    </w:p>
    <w:bookmarkEnd w:id="2538"/>
    <w:bookmarkStart w:name="z10984" w:id="2539"/>
    <w:p>
      <w:pPr>
        <w:spacing w:after="0"/>
        <w:ind w:left="0"/>
        <w:jc w:val="both"/>
      </w:pPr>
      <w:r>
        <w:rPr>
          <w:rFonts w:ascii="Times New Roman"/>
          <w:b w:val="false"/>
          <w:i w:val="false"/>
          <w:color w:val="000000"/>
          <w:sz w:val="28"/>
        </w:rPr>
        <w:t xml:space="preserve">
      </w:t>
      </w:r>
    </w:p>
    <w:bookmarkEnd w:id="25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5" w:id="2540"/>
    <w:p>
      <w:pPr>
        <w:spacing w:after="0"/>
        <w:ind w:left="0"/>
        <w:jc w:val="both"/>
      </w:pPr>
      <w:r>
        <w:rPr>
          <w:rFonts w:ascii="Times New Roman"/>
          <w:b w:val="false"/>
          <w:i w:val="false"/>
          <w:color w:val="000000"/>
          <w:sz w:val="28"/>
        </w:rPr>
        <w:t>
      позиционирование</w:t>
      </w:r>
    </w:p>
    <w:bookmarkEnd w:id="2540"/>
    <w:bookmarkStart w:name="z10986" w:id="2541"/>
    <w:p>
      <w:pPr>
        <w:spacing w:after="0"/>
        <w:ind w:left="0"/>
        <w:jc w:val="both"/>
      </w:pPr>
      <w:r>
        <w:rPr>
          <w:rFonts w:ascii="Times New Roman"/>
          <w:b w:val="false"/>
          <w:i w:val="false"/>
          <w:color w:val="000000"/>
          <w:sz w:val="28"/>
        </w:rPr>
        <w:t xml:space="preserve">
      </w:t>
      </w:r>
    </w:p>
    <w:bookmarkEnd w:id="25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7" w:id="2542"/>
    <w:p>
      <w:pPr>
        <w:spacing w:after="0"/>
        <w:ind w:left="0"/>
        <w:jc w:val="both"/>
      </w:pPr>
      <w:r>
        <w:rPr>
          <w:rFonts w:ascii="Times New Roman"/>
          <w:b w:val="false"/>
          <w:i w:val="false"/>
          <w:color w:val="000000"/>
          <w:sz w:val="28"/>
        </w:rPr>
        <w:t>
      поэтапная вертикализация</w:t>
      </w:r>
    </w:p>
    <w:bookmarkEnd w:id="2542"/>
    <w:bookmarkStart w:name="z10988" w:id="2543"/>
    <w:p>
      <w:pPr>
        <w:spacing w:after="0"/>
        <w:ind w:left="0"/>
        <w:jc w:val="both"/>
      </w:pPr>
      <w:r>
        <w:rPr>
          <w:rFonts w:ascii="Times New Roman"/>
          <w:b w:val="false"/>
          <w:i w:val="false"/>
          <w:color w:val="000000"/>
          <w:sz w:val="28"/>
        </w:rPr>
        <w:t xml:space="preserve">
      </w:t>
      </w:r>
    </w:p>
    <w:bookmarkEnd w:id="25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9" w:id="2544"/>
    <w:p>
      <w:pPr>
        <w:spacing w:after="0"/>
        <w:ind w:left="0"/>
        <w:jc w:val="both"/>
      </w:pPr>
      <w:r>
        <w:rPr>
          <w:rFonts w:ascii="Times New Roman"/>
          <w:b w:val="false"/>
          <w:i w:val="false"/>
          <w:color w:val="000000"/>
          <w:sz w:val="28"/>
        </w:rPr>
        <w:t>
      ЛФК индивидуально</w:t>
      </w:r>
    </w:p>
    <w:bookmarkEnd w:id="2544"/>
    <w:bookmarkStart w:name="z10990" w:id="2545"/>
    <w:p>
      <w:pPr>
        <w:spacing w:after="0"/>
        <w:ind w:left="0"/>
        <w:jc w:val="both"/>
      </w:pPr>
      <w:r>
        <w:rPr>
          <w:rFonts w:ascii="Times New Roman"/>
          <w:b w:val="false"/>
          <w:i w:val="false"/>
          <w:color w:val="000000"/>
          <w:sz w:val="28"/>
        </w:rPr>
        <w:t>
      Проводились ли занятия при нарушении речи с логопедом?</w:t>
      </w:r>
    </w:p>
    <w:bookmarkEnd w:id="2545"/>
    <w:bookmarkStart w:name="z10991" w:id="2546"/>
    <w:p>
      <w:pPr>
        <w:spacing w:after="0"/>
        <w:ind w:left="0"/>
        <w:jc w:val="both"/>
      </w:pPr>
      <w:r>
        <w:rPr>
          <w:rFonts w:ascii="Times New Roman"/>
          <w:b w:val="false"/>
          <w:i w:val="false"/>
          <w:color w:val="000000"/>
          <w:sz w:val="28"/>
        </w:rPr>
        <w:t xml:space="preserve">
      </w:t>
      </w:r>
    </w:p>
    <w:bookmarkEnd w:id="25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2" w:id="2547"/>
    <w:p>
      <w:pPr>
        <w:spacing w:after="0"/>
        <w:ind w:left="0"/>
        <w:jc w:val="both"/>
      </w:pPr>
      <w:r>
        <w:rPr>
          <w:rFonts w:ascii="Times New Roman"/>
          <w:b w:val="false"/>
          <w:i w:val="false"/>
          <w:color w:val="000000"/>
          <w:sz w:val="28"/>
        </w:rPr>
        <w:t>
      только диагностика</w:t>
      </w:r>
    </w:p>
    <w:bookmarkEnd w:id="2547"/>
    <w:bookmarkStart w:name="z10993" w:id="2548"/>
    <w:p>
      <w:pPr>
        <w:spacing w:after="0"/>
        <w:ind w:left="0"/>
        <w:jc w:val="both"/>
      </w:pPr>
      <w:r>
        <w:rPr>
          <w:rFonts w:ascii="Times New Roman"/>
          <w:b w:val="false"/>
          <w:i w:val="false"/>
          <w:color w:val="000000"/>
          <w:sz w:val="28"/>
        </w:rPr>
        <w:t xml:space="preserve">
      </w:t>
      </w:r>
    </w:p>
    <w:bookmarkEnd w:id="25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4" w:id="2549"/>
    <w:p>
      <w:pPr>
        <w:spacing w:after="0"/>
        <w:ind w:left="0"/>
        <w:jc w:val="both"/>
      </w:pPr>
      <w:r>
        <w:rPr>
          <w:rFonts w:ascii="Times New Roman"/>
          <w:b w:val="false"/>
          <w:i w:val="false"/>
          <w:color w:val="000000"/>
          <w:sz w:val="28"/>
        </w:rPr>
        <w:t>
      занятия по восстановлению речи, чтения, письма</w:t>
      </w:r>
    </w:p>
    <w:bookmarkEnd w:id="2549"/>
    <w:bookmarkStart w:name="z10995" w:id="2550"/>
    <w:p>
      <w:pPr>
        <w:spacing w:after="0"/>
        <w:ind w:left="0"/>
        <w:jc w:val="both"/>
      </w:pPr>
      <w:r>
        <w:rPr>
          <w:rFonts w:ascii="Times New Roman"/>
          <w:b w:val="false"/>
          <w:i w:val="false"/>
          <w:color w:val="000000"/>
          <w:sz w:val="28"/>
        </w:rPr>
        <w:t>
      Проводились ли занятия при двигательных нарушениях?</w:t>
      </w:r>
    </w:p>
    <w:bookmarkEnd w:id="2550"/>
    <w:bookmarkStart w:name="z10996" w:id="2551"/>
    <w:p>
      <w:pPr>
        <w:spacing w:after="0"/>
        <w:ind w:left="0"/>
        <w:jc w:val="both"/>
      </w:pPr>
      <w:r>
        <w:rPr>
          <w:rFonts w:ascii="Times New Roman"/>
          <w:b w:val="false"/>
          <w:i w:val="false"/>
          <w:color w:val="000000"/>
          <w:sz w:val="28"/>
        </w:rPr>
        <w:t xml:space="preserve">
      </w:t>
      </w:r>
    </w:p>
    <w:bookmarkEnd w:id="25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7" w:id="2552"/>
    <w:p>
      <w:pPr>
        <w:spacing w:after="0"/>
        <w:ind w:left="0"/>
        <w:jc w:val="both"/>
      </w:pPr>
      <w:r>
        <w:rPr>
          <w:rFonts w:ascii="Times New Roman"/>
          <w:b w:val="false"/>
          <w:i w:val="false"/>
          <w:color w:val="000000"/>
          <w:sz w:val="28"/>
        </w:rPr>
        <w:t>
      занятия по восстановлению бытовых навыков самообслуживания</w:t>
      </w:r>
    </w:p>
    <w:bookmarkEnd w:id="2552"/>
    <w:bookmarkStart w:name="z10998" w:id="2553"/>
    <w:p>
      <w:pPr>
        <w:spacing w:after="0"/>
        <w:ind w:left="0"/>
        <w:jc w:val="both"/>
      </w:pPr>
      <w:r>
        <w:rPr>
          <w:rFonts w:ascii="Times New Roman"/>
          <w:b w:val="false"/>
          <w:i w:val="false"/>
          <w:color w:val="000000"/>
          <w:sz w:val="28"/>
        </w:rPr>
        <w:t xml:space="preserve">
      </w:t>
      </w:r>
    </w:p>
    <w:bookmarkEnd w:id="25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9" w:id="2554"/>
    <w:p>
      <w:pPr>
        <w:spacing w:after="0"/>
        <w:ind w:left="0"/>
        <w:jc w:val="both"/>
      </w:pPr>
      <w:r>
        <w:rPr>
          <w:rFonts w:ascii="Times New Roman"/>
          <w:b w:val="false"/>
          <w:i w:val="false"/>
          <w:color w:val="000000"/>
          <w:sz w:val="28"/>
        </w:rPr>
        <w:t>
      индивидуальная пассивная и активная ЛФК, механоразработка верхних и нижних конечностей</w:t>
      </w:r>
    </w:p>
    <w:bookmarkEnd w:id="2554"/>
    <w:bookmarkStart w:name="z11000" w:id="2555"/>
    <w:p>
      <w:pPr>
        <w:spacing w:after="0"/>
        <w:ind w:left="0"/>
        <w:jc w:val="both"/>
      </w:pPr>
      <w:r>
        <w:rPr>
          <w:rFonts w:ascii="Times New Roman"/>
          <w:b w:val="false"/>
          <w:i w:val="false"/>
          <w:color w:val="000000"/>
          <w:sz w:val="28"/>
        </w:rPr>
        <w:t xml:space="preserve">
      </w:t>
      </w:r>
    </w:p>
    <w:bookmarkEnd w:id="25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1" w:id="2556"/>
    <w:p>
      <w:pPr>
        <w:spacing w:after="0"/>
        <w:ind w:left="0"/>
        <w:jc w:val="both"/>
      </w:pPr>
      <w:r>
        <w:rPr>
          <w:rFonts w:ascii="Times New Roman"/>
          <w:b w:val="false"/>
          <w:i w:val="false"/>
          <w:color w:val="000000"/>
          <w:sz w:val="28"/>
        </w:rPr>
        <w:t>
      биоуправление/БОС,</w:t>
      </w:r>
    </w:p>
    <w:bookmarkEnd w:id="2556"/>
    <w:bookmarkStart w:name="z11002" w:id="2557"/>
    <w:p>
      <w:pPr>
        <w:spacing w:after="0"/>
        <w:ind w:left="0"/>
        <w:jc w:val="both"/>
      </w:pPr>
      <w:r>
        <w:rPr>
          <w:rFonts w:ascii="Times New Roman"/>
          <w:b w:val="false"/>
          <w:i w:val="false"/>
          <w:color w:val="000000"/>
          <w:sz w:val="28"/>
        </w:rPr>
        <w:t xml:space="preserve">
      </w:t>
      </w:r>
    </w:p>
    <w:bookmarkEnd w:id="255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3" w:id="2558"/>
    <w:p>
      <w:pPr>
        <w:spacing w:after="0"/>
        <w:ind w:left="0"/>
        <w:jc w:val="both"/>
      </w:pPr>
      <w:r>
        <w:rPr>
          <w:rFonts w:ascii="Times New Roman"/>
          <w:b w:val="false"/>
          <w:i w:val="false"/>
          <w:color w:val="000000"/>
          <w:sz w:val="28"/>
        </w:rPr>
        <w:t>
      физиотерапия</w:t>
      </w:r>
    </w:p>
    <w:bookmarkEnd w:id="2558"/>
    <w:bookmarkStart w:name="z11004" w:id="2559"/>
    <w:p>
      <w:pPr>
        <w:spacing w:after="0"/>
        <w:ind w:left="0"/>
        <w:jc w:val="both"/>
      </w:pPr>
      <w:r>
        <w:rPr>
          <w:rFonts w:ascii="Times New Roman"/>
          <w:b w:val="false"/>
          <w:i w:val="false"/>
          <w:color w:val="000000"/>
          <w:sz w:val="28"/>
        </w:rPr>
        <w:t>
      Определение реабилитационного потенциала</w:t>
      </w:r>
    </w:p>
    <w:bookmarkEnd w:id="2559"/>
    <w:bookmarkStart w:name="z11005" w:id="2560"/>
    <w:p>
      <w:pPr>
        <w:spacing w:after="0"/>
        <w:ind w:left="0"/>
        <w:jc w:val="both"/>
      </w:pPr>
      <w:r>
        <w:rPr>
          <w:rFonts w:ascii="Times New Roman"/>
          <w:b w:val="false"/>
          <w:i w:val="false"/>
          <w:color w:val="000000"/>
          <w:sz w:val="28"/>
        </w:rPr>
        <w:t xml:space="preserve">
      </w:t>
      </w:r>
    </w:p>
    <w:bookmarkEnd w:id="25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6" w:id="2561"/>
    <w:p>
      <w:pPr>
        <w:spacing w:after="0"/>
        <w:ind w:left="0"/>
        <w:jc w:val="both"/>
      </w:pPr>
      <w:r>
        <w:rPr>
          <w:rFonts w:ascii="Times New Roman"/>
          <w:b w:val="false"/>
          <w:i w:val="false"/>
          <w:color w:val="000000"/>
          <w:sz w:val="28"/>
        </w:rPr>
        <w:t xml:space="preserve">
      благоприятный (частичная реабилитация, реабилитация - полное восстановление) </w:t>
      </w:r>
    </w:p>
    <w:bookmarkEnd w:id="2561"/>
    <w:bookmarkStart w:name="z11007" w:id="2562"/>
    <w:p>
      <w:pPr>
        <w:spacing w:after="0"/>
        <w:ind w:left="0"/>
        <w:jc w:val="both"/>
      </w:pPr>
      <w:r>
        <w:rPr>
          <w:rFonts w:ascii="Times New Roman"/>
          <w:b w:val="false"/>
          <w:i w:val="false"/>
          <w:color w:val="000000"/>
          <w:sz w:val="28"/>
        </w:rPr>
        <w:t xml:space="preserve">
      </w:t>
      </w:r>
    </w:p>
    <w:bookmarkEnd w:id="25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8" w:id="2563"/>
    <w:p>
      <w:pPr>
        <w:spacing w:after="0"/>
        <w:ind w:left="0"/>
        <w:jc w:val="both"/>
      </w:pPr>
      <w:r>
        <w:rPr>
          <w:rFonts w:ascii="Times New Roman"/>
          <w:b w:val="false"/>
          <w:i w:val="false"/>
          <w:color w:val="000000"/>
          <w:sz w:val="28"/>
        </w:rPr>
        <w:t>
      неблагоприятный (уход на дому)</w:t>
      </w:r>
    </w:p>
    <w:bookmarkEnd w:id="2563"/>
    <w:bookmarkStart w:name="z11009" w:id="2564"/>
    <w:p>
      <w:pPr>
        <w:spacing w:after="0"/>
        <w:ind w:left="0"/>
        <w:jc w:val="both"/>
      </w:pPr>
      <w:r>
        <w:rPr>
          <w:rFonts w:ascii="Times New Roman"/>
          <w:b w:val="false"/>
          <w:i w:val="false"/>
          <w:color w:val="000000"/>
          <w:sz w:val="28"/>
        </w:rPr>
        <w:t>
      Тесты по оценке состояния перед реабилитацией:</w:t>
      </w:r>
    </w:p>
    <w:bookmarkEnd w:id="2564"/>
    <w:bookmarkStart w:name="z11010" w:id="2565"/>
    <w:p>
      <w:pPr>
        <w:spacing w:after="0"/>
        <w:ind w:left="0"/>
        <w:jc w:val="both"/>
      </w:pPr>
      <w:r>
        <w:rPr>
          <w:rFonts w:ascii="Times New Roman"/>
          <w:b w:val="false"/>
          <w:i w:val="false"/>
          <w:color w:val="000000"/>
          <w:sz w:val="28"/>
        </w:rPr>
        <w:t>
      а) индекс Бартеля указать балл</w:t>
      </w:r>
    </w:p>
    <w:bookmarkEnd w:id="2565"/>
    <w:bookmarkStart w:name="z11011" w:id="2566"/>
    <w:p>
      <w:pPr>
        <w:spacing w:after="0"/>
        <w:ind w:left="0"/>
        <w:jc w:val="both"/>
      </w:pPr>
      <w:r>
        <w:rPr>
          <w:rFonts w:ascii="Times New Roman"/>
          <w:b w:val="false"/>
          <w:i w:val="false"/>
          <w:color w:val="000000"/>
          <w:sz w:val="28"/>
        </w:rPr>
        <w:t xml:space="preserve">
      </w:t>
      </w:r>
    </w:p>
    <w:bookmarkEnd w:id="25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2" w:id="2567"/>
    <w:p>
      <w:pPr>
        <w:spacing w:after="0"/>
        <w:ind w:left="0"/>
        <w:jc w:val="both"/>
      </w:pPr>
      <w:r>
        <w:rPr>
          <w:rFonts w:ascii="Times New Roman"/>
          <w:b w:val="false"/>
          <w:i w:val="false"/>
          <w:color w:val="000000"/>
          <w:sz w:val="28"/>
        </w:rPr>
        <w:t xml:space="preserve">
      </w:t>
      </w:r>
    </w:p>
    <w:bookmarkEnd w:id="25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3" w:id="2568"/>
    <w:p>
      <w:pPr>
        <w:spacing w:after="0"/>
        <w:ind w:left="0"/>
        <w:jc w:val="both"/>
      </w:pPr>
      <w:r>
        <w:rPr>
          <w:rFonts w:ascii="Times New Roman"/>
          <w:b w:val="false"/>
          <w:i w:val="false"/>
          <w:color w:val="000000"/>
          <w:sz w:val="28"/>
        </w:rPr>
        <w:t>
      нет</w:t>
      </w:r>
    </w:p>
    <w:bookmarkEnd w:id="2568"/>
    <w:bookmarkStart w:name="z11014" w:id="2569"/>
    <w:p>
      <w:pPr>
        <w:spacing w:after="0"/>
        <w:ind w:left="0"/>
        <w:jc w:val="both"/>
      </w:pPr>
      <w:r>
        <w:rPr>
          <w:rFonts w:ascii="Times New Roman"/>
          <w:b w:val="false"/>
          <w:i w:val="false"/>
          <w:color w:val="000000"/>
          <w:sz w:val="28"/>
        </w:rPr>
        <w:t xml:space="preserve">
      </w:t>
      </w:r>
    </w:p>
    <w:bookmarkEnd w:id="25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5" w:id="2570"/>
    <w:p>
      <w:pPr>
        <w:spacing w:after="0"/>
        <w:ind w:left="0"/>
        <w:jc w:val="both"/>
      </w:pPr>
      <w:r>
        <w:rPr>
          <w:rFonts w:ascii="Times New Roman"/>
          <w:b w:val="false"/>
          <w:i w:val="false"/>
          <w:color w:val="000000"/>
          <w:sz w:val="28"/>
        </w:rPr>
        <w:t>
      да заключение</w:t>
      </w:r>
    </w:p>
    <w:bookmarkEnd w:id="2570"/>
    <w:bookmarkStart w:name="z11016" w:id="2571"/>
    <w:p>
      <w:pPr>
        <w:spacing w:after="0"/>
        <w:ind w:left="0"/>
        <w:jc w:val="both"/>
      </w:pPr>
      <w:r>
        <w:rPr>
          <w:rFonts w:ascii="Times New Roman"/>
          <w:b w:val="false"/>
          <w:i w:val="false"/>
          <w:color w:val="000000"/>
          <w:sz w:val="28"/>
        </w:rPr>
        <w:t xml:space="preserve">
      </w:t>
      </w:r>
    </w:p>
    <w:bookmarkEnd w:id="25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7" w:id="2572"/>
    <w:p>
      <w:pPr>
        <w:spacing w:after="0"/>
        <w:ind w:left="0"/>
        <w:jc w:val="both"/>
      </w:pPr>
      <w:r>
        <w:rPr>
          <w:rFonts w:ascii="Times New Roman"/>
          <w:b w:val="false"/>
          <w:i w:val="false"/>
          <w:color w:val="000000"/>
          <w:sz w:val="28"/>
        </w:rPr>
        <w:t>
      от 0 до 25 соответствует полной зависимости пациента</w:t>
      </w:r>
    </w:p>
    <w:bookmarkEnd w:id="2572"/>
    <w:bookmarkStart w:name="z11018" w:id="2573"/>
    <w:p>
      <w:pPr>
        <w:spacing w:after="0"/>
        <w:ind w:left="0"/>
        <w:jc w:val="both"/>
      </w:pPr>
      <w:r>
        <w:rPr>
          <w:rFonts w:ascii="Times New Roman"/>
          <w:b w:val="false"/>
          <w:i w:val="false"/>
          <w:color w:val="000000"/>
          <w:sz w:val="28"/>
        </w:rPr>
        <w:t xml:space="preserve">
      </w:t>
      </w:r>
    </w:p>
    <w:bookmarkEnd w:id="25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9" w:id="2574"/>
    <w:p>
      <w:pPr>
        <w:spacing w:after="0"/>
        <w:ind w:left="0"/>
        <w:jc w:val="both"/>
      </w:pPr>
      <w:r>
        <w:rPr>
          <w:rFonts w:ascii="Times New Roman"/>
          <w:b w:val="false"/>
          <w:i w:val="false"/>
          <w:color w:val="000000"/>
          <w:sz w:val="28"/>
        </w:rPr>
        <w:t>
      от 25 до 65 — выраженной зависимости</w:t>
      </w:r>
    </w:p>
    <w:bookmarkEnd w:id="2574"/>
    <w:bookmarkStart w:name="z11020" w:id="2575"/>
    <w:p>
      <w:pPr>
        <w:spacing w:after="0"/>
        <w:ind w:left="0"/>
        <w:jc w:val="both"/>
      </w:pPr>
      <w:r>
        <w:rPr>
          <w:rFonts w:ascii="Times New Roman"/>
          <w:b w:val="false"/>
          <w:i w:val="false"/>
          <w:color w:val="000000"/>
          <w:sz w:val="28"/>
        </w:rPr>
        <w:t xml:space="preserve">
      </w:t>
      </w:r>
    </w:p>
    <w:bookmarkEnd w:id="25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1" w:id="2576"/>
    <w:p>
      <w:pPr>
        <w:spacing w:after="0"/>
        <w:ind w:left="0"/>
        <w:jc w:val="both"/>
      </w:pPr>
      <w:r>
        <w:rPr>
          <w:rFonts w:ascii="Times New Roman"/>
          <w:b w:val="false"/>
          <w:i w:val="false"/>
          <w:color w:val="000000"/>
          <w:sz w:val="28"/>
        </w:rPr>
        <w:t>
      от 65 до 90 — умеренной зависимости</w:t>
      </w:r>
    </w:p>
    <w:bookmarkEnd w:id="2576"/>
    <w:bookmarkStart w:name="z11022" w:id="2577"/>
    <w:p>
      <w:pPr>
        <w:spacing w:after="0"/>
        <w:ind w:left="0"/>
        <w:jc w:val="both"/>
      </w:pPr>
      <w:r>
        <w:rPr>
          <w:rFonts w:ascii="Times New Roman"/>
          <w:b w:val="false"/>
          <w:i w:val="false"/>
          <w:color w:val="000000"/>
          <w:sz w:val="28"/>
        </w:rPr>
        <w:t xml:space="preserve">
      </w:t>
      </w:r>
    </w:p>
    <w:bookmarkEnd w:id="25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3" w:id="2578"/>
    <w:p>
      <w:pPr>
        <w:spacing w:after="0"/>
        <w:ind w:left="0"/>
        <w:jc w:val="both"/>
      </w:pPr>
      <w:r>
        <w:rPr>
          <w:rFonts w:ascii="Times New Roman"/>
          <w:b w:val="false"/>
          <w:i w:val="false"/>
          <w:color w:val="000000"/>
          <w:sz w:val="28"/>
        </w:rPr>
        <w:t>
      от 91 до 99 — легкой зависимости</w:t>
      </w:r>
    </w:p>
    <w:bookmarkEnd w:id="2578"/>
    <w:bookmarkStart w:name="z11024" w:id="2579"/>
    <w:p>
      <w:pPr>
        <w:spacing w:after="0"/>
        <w:ind w:left="0"/>
        <w:jc w:val="both"/>
      </w:pPr>
      <w:r>
        <w:rPr>
          <w:rFonts w:ascii="Times New Roman"/>
          <w:b w:val="false"/>
          <w:i w:val="false"/>
          <w:color w:val="000000"/>
          <w:sz w:val="28"/>
        </w:rPr>
        <w:t xml:space="preserve">
      </w:t>
      </w:r>
    </w:p>
    <w:bookmarkEnd w:id="25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5" w:id="2580"/>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580"/>
    <w:bookmarkStart w:name="z11026" w:id="2581"/>
    <w:p>
      <w:pPr>
        <w:spacing w:after="0"/>
        <w:ind w:left="0"/>
        <w:jc w:val="both"/>
      </w:pPr>
      <w:r>
        <w:rPr>
          <w:rFonts w:ascii="Times New Roman"/>
          <w:b w:val="false"/>
          <w:i w:val="false"/>
          <w:color w:val="000000"/>
          <w:sz w:val="28"/>
        </w:rPr>
        <w:t>
      б) Тест-мини-схема психического состояния (МИПС) Мini-Mental State Examination (MMSE)</w:t>
      </w:r>
    </w:p>
    <w:bookmarkEnd w:id="2581"/>
    <w:bookmarkStart w:name="z11027" w:id="2582"/>
    <w:p>
      <w:pPr>
        <w:spacing w:after="0"/>
        <w:ind w:left="0"/>
        <w:jc w:val="both"/>
      </w:pPr>
      <w:r>
        <w:rPr>
          <w:rFonts w:ascii="Times New Roman"/>
          <w:b w:val="false"/>
          <w:i w:val="false"/>
          <w:color w:val="000000"/>
          <w:sz w:val="28"/>
        </w:rPr>
        <w:t xml:space="preserve">
      </w:t>
      </w:r>
    </w:p>
    <w:bookmarkEnd w:id="25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8" w:id="2583"/>
    <w:p>
      <w:pPr>
        <w:spacing w:after="0"/>
        <w:ind w:left="0"/>
        <w:jc w:val="both"/>
      </w:pPr>
      <w:r>
        <w:rPr>
          <w:rFonts w:ascii="Times New Roman"/>
          <w:b w:val="false"/>
          <w:i w:val="false"/>
          <w:color w:val="000000"/>
          <w:sz w:val="28"/>
        </w:rPr>
        <w:t>
      нет</w:t>
      </w:r>
    </w:p>
    <w:bookmarkEnd w:id="2583"/>
    <w:bookmarkStart w:name="z11029" w:id="2584"/>
    <w:p>
      <w:pPr>
        <w:spacing w:after="0"/>
        <w:ind w:left="0"/>
        <w:jc w:val="both"/>
      </w:pPr>
      <w:r>
        <w:rPr>
          <w:rFonts w:ascii="Times New Roman"/>
          <w:b w:val="false"/>
          <w:i w:val="false"/>
          <w:color w:val="000000"/>
          <w:sz w:val="28"/>
        </w:rPr>
        <w:t xml:space="preserve">
      </w:t>
      </w:r>
    </w:p>
    <w:bookmarkEnd w:id="25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0" w:id="2585"/>
    <w:p>
      <w:pPr>
        <w:spacing w:after="0"/>
        <w:ind w:left="0"/>
        <w:jc w:val="both"/>
      </w:pPr>
      <w:r>
        <w:rPr>
          <w:rFonts w:ascii="Times New Roman"/>
          <w:b w:val="false"/>
          <w:i w:val="false"/>
          <w:color w:val="000000"/>
          <w:sz w:val="28"/>
        </w:rPr>
        <w:t>
      да заключение</w:t>
      </w:r>
    </w:p>
    <w:bookmarkEnd w:id="2585"/>
    <w:bookmarkStart w:name="z11031" w:id="2586"/>
    <w:p>
      <w:pPr>
        <w:spacing w:after="0"/>
        <w:ind w:left="0"/>
        <w:jc w:val="both"/>
      </w:pPr>
      <w:r>
        <w:rPr>
          <w:rFonts w:ascii="Times New Roman"/>
          <w:b w:val="false"/>
          <w:i w:val="false"/>
          <w:color w:val="000000"/>
          <w:sz w:val="28"/>
        </w:rPr>
        <w:t xml:space="preserve">
      </w:t>
      </w:r>
    </w:p>
    <w:bookmarkEnd w:id="25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2" w:id="2587"/>
    <w:p>
      <w:pPr>
        <w:spacing w:after="0"/>
        <w:ind w:left="0"/>
        <w:jc w:val="both"/>
      </w:pPr>
      <w:r>
        <w:rPr>
          <w:rFonts w:ascii="Times New Roman"/>
          <w:b w:val="false"/>
          <w:i w:val="false"/>
          <w:color w:val="000000"/>
          <w:sz w:val="28"/>
        </w:rPr>
        <w:t>
      нет нарушений когнитивных функций</w:t>
      </w:r>
    </w:p>
    <w:bookmarkEnd w:id="2587"/>
    <w:bookmarkStart w:name="z11033" w:id="2588"/>
    <w:p>
      <w:pPr>
        <w:spacing w:after="0"/>
        <w:ind w:left="0"/>
        <w:jc w:val="both"/>
      </w:pPr>
      <w:r>
        <w:rPr>
          <w:rFonts w:ascii="Times New Roman"/>
          <w:b w:val="false"/>
          <w:i w:val="false"/>
          <w:color w:val="000000"/>
          <w:sz w:val="28"/>
        </w:rPr>
        <w:t xml:space="preserve">
      </w:t>
      </w:r>
    </w:p>
    <w:bookmarkEnd w:id="25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4" w:id="2589"/>
    <w:p>
      <w:pPr>
        <w:spacing w:after="0"/>
        <w:ind w:left="0"/>
        <w:jc w:val="both"/>
      </w:pPr>
      <w:r>
        <w:rPr>
          <w:rFonts w:ascii="Times New Roman"/>
          <w:b w:val="false"/>
          <w:i w:val="false"/>
          <w:color w:val="000000"/>
          <w:sz w:val="28"/>
        </w:rPr>
        <w:t>
      преддементные когнитивные нарушения</w:t>
      </w:r>
    </w:p>
    <w:bookmarkEnd w:id="2589"/>
    <w:bookmarkStart w:name="z11035" w:id="2590"/>
    <w:p>
      <w:pPr>
        <w:spacing w:after="0"/>
        <w:ind w:left="0"/>
        <w:jc w:val="both"/>
      </w:pPr>
      <w:r>
        <w:rPr>
          <w:rFonts w:ascii="Times New Roman"/>
          <w:b w:val="false"/>
          <w:i w:val="false"/>
          <w:color w:val="000000"/>
          <w:sz w:val="28"/>
        </w:rPr>
        <w:t xml:space="preserve">
      </w:t>
      </w:r>
    </w:p>
    <w:bookmarkEnd w:id="25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6" w:id="2591"/>
    <w:p>
      <w:pPr>
        <w:spacing w:after="0"/>
        <w:ind w:left="0"/>
        <w:jc w:val="both"/>
      </w:pPr>
      <w:r>
        <w:rPr>
          <w:rFonts w:ascii="Times New Roman"/>
          <w:b w:val="false"/>
          <w:i w:val="false"/>
          <w:color w:val="000000"/>
          <w:sz w:val="28"/>
        </w:rPr>
        <w:t>
      деменция легкой степени выраженности</w:t>
      </w:r>
    </w:p>
    <w:bookmarkEnd w:id="2591"/>
    <w:bookmarkStart w:name="z11037" w:id="2592"/>
    <w:p>
      <w:pPr>
        <w:spacing w:after="0"/>
        <w:ind w:left="0"/>
        <w:jc w:val="both"/>
      </w:pPr>
      <w:r>
        <w:rPr>
          <w:rFonts w:ascii="Times New Roman"/>
          <w:b w:val="false"/>
          <w:i w:val="false"/>
          <w:color w:val="000000"/>
          <w:sz w:val="28"/>
        </w:rPr>
        <w:t xml:space="preserve">
      </w:t>
      </w:r>
    </w:p>
    <w:bookmarkEnd w:id="25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8" w:id="2593"/>
    <w:p>
      <w:pPr>
        <w:spacing w:after="0"/>
        <w:ind w:left="0"/>
        <w:jc w:val="both"/>
      </w:pPr>
      <w:r>
        <w:rPr>
          <w:rFonts w:ascii="Times New Roman"/>
          <w:b w:val="false"/>
          <w:i w:val="false"/>
          <w:color w:val="000000"/>
          <w:sz w:val="28"/>
        </w:rPr>
        <w:t>
      деменция умеренной степени выраженности</w:t>
      </w:r>
    </w:p>
    <w:bookmarkEnd w:id="2593"/>
    <w:bookmarkStart w:name="z11039" w:id="2594"/>
    <w:p>
      <w:pPr>
        <w:spacing w:after="0"/>
        <w:ind w:left="0"/>
        <w:jc w:val="both"/>
      </w:pPr>
      <w:r>
        <w:rPr>
          <w:rFonts w:ascii="Times New Roman"/>
          <w:b w:val="false"/>
          <w:i w:val="false"/>
          <w:color w:val="000000"/>
          <w:sz w:val="28"/>
        </w:rPr>
        <w:t xml:space="preserve">
      </w:t>
      </w:r>
    </w:p>
    <w:bookmarkEnd w:id="25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0" w:id="2595"/>
    <w:p>
      <w:pPr>
        <w:spacing w:after="0"/>
        <w:ind w:left="0"/>
        <w:jc w:val="both"/>
      </w:pPr>
      <w:r>
        <w:rPr>
          <w:rFonts w:ascii="Times New Roman"/>
          <w:b w:val="false"/>
          <w:i w:val="false"/>
          <w:color w:val="000000"/>
          <w:sz w:val="28"/>
        </w:rPr>
        <w:t>
      тяжелая деменция</w:t>
      </w:r>
    </w:p>
    <w:bookmarkEnd w:id="2595"/>
    <w:bookmarkStart w:name="z11041" w:id="2596"/>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596"/>
    <w:bookmarkStart w:name="z11042" w:id="2597"/>
    <w:p>
      <w:pPr>
        <w:spacing w:after="0"/>
        <w:ind w:left="0"/>
        <w:jc w:val="both"/>
      </w:pPr>
      <w:r>
        <w:rPr>
          <w:rFonts w:ascii="Times New Roman"/>
          <w:b w:val="false"/>
          <w:i w:val="false"/>
          <w:color w:val="000000"/>
          <w:sz w:val="28"/>
        </w:rPr>
        <w:t xml:space="preserve">
      </w:t>
      </w:r>
    </w:p>
    <w:bookmarkEnd w:id="25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3" w:id="2598"/>
    <w:p>
      <w:pPr>
        <w:spacing w:after="0"/>
        <w:ind w:left="0"/>
        <w:jc w:val="both"/>
      </w:pPr>
      <w:r>
        <w:rPr>
          <w:rFonts w:ascii="Times New Roman"/>
          <w:b w:val="false"/>
          <w:i w:val="false"/>
          <w:color w:val="000000"/>
          <w:sz w:val="28"/>
        </w:rPr>
        <w:t xml:space="preserve">
      </w:t>
      </w:r>
    </w:p>
    <w:bookmarkEnd w:id="25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4" w:id="2599"/>
    <w:p>
      <w:pPr>
        <w:spacing w:after="0"/>
        <w:ind w:left="0"/>
        <w:jc w:val="both"/>
      </w:pPr>
      <w:r>
        <w:rPr>
          <w:rFonts w:ascii="Times New Roman"/>
          <w:b w:val="false"/>
          <w:i w:val="false"/>
          <w:color w:val="000000"/>
          <w:sz w:val="28"/>
        </w:rPr>
        <w:t>
      нет</w:t>
      </w:r>
    </w:p>
    <w:bookmarkEnd w:id="2599"/>
    <w:bookmarkStart w:name="z11045" w:id="2600"/>
    <w:p>
      <w:pPr>
        <w:spacing w:after="0"/>
        <w:ind w:left="0"/>
        <w:jc w:val="both"/>
      </w:pPr>
      <w:r>
        <w:rPr>
          <w:rFonts w:ascii="Times New Roman"/>
          <w:b w:val="false"/>
          <w:i w:val="false"/>
          <w:color w:val="000000"/>
          <w:sz w:val="28"/>
        </w:rPr>
        <w:t xml:space="preserve">
      </w:t>
      </w:r>
    </w:p>
    <w:bookmarkEnd w:id="26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6" w:id="2601"/>
    <w:p>
      <w:pPr>
        <w:spacing w:after="0"/>
        <w:ind w:left="0"/>
        <w:jc w:val="both"/>
      </w:pPr>
      <w:r>
        <w:rPr>
          <w:rFonts w:ascii="Times New Roman"/>
          <w:b w:val="false"/>
          <w:i w:val="false"/>
          <w:color w:val="000000"/>
          <w:sz w:val="28"/>
        </w:rPr>
        <w:t>
      да заключение</w:t>
      </w:r>
    </w:p>
    <w:bookmarkEnd w:id="2601"/>
    <w:bookmarkStart w:name="z11047" w:id="2602"/>
    <w:p>
      <w:pPr>
        <w:spacing w:after="0"/>
        <w:ind w:left="0"/>
        <w:jc w:val="both"/>
      </w:pPr>
      <w:r>
        <w:rPr>
          <w:rFonts w:ascii="Times New Roman"/>
          <w:b w:val="false"/>
          <w:i w:val="false"/>
          <w:color w:val="000000"/>
          <w:sz w:val="28"/>
        </w:rPr>
        <w:t xml:space="preserve">
      </w:t>
      </w:r>
    </w:p>
    <w:bookmarkEnd w:id="26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48" w:id="2603"/>
    <w:p>
      <w:pPr>
        <w:spacing w:after="0"/>
        <w:ind w:left="0"/>
        <w:jc w:val="both"/>
      </w:pPr>
      <w:r>
        <w:rPr>
          <w:rFonts w:ascii="Times New Roman"/>
          <w:b w:val="false"/>
          <w:i w:val="false"/>
          <w:color w:val="000000"/>
          <w:sz w:val="28"/>
        </w:rPr>
        <w:t>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p>
    <w:bookmarkEnd w:id="2603"/>
    <w:bookmarkStart w:name="z11049" w:id="2604"/>
    <w:p>
      <w:pPr>
        <w:spacing w:after="0"/>
        <w:ind w:left="0"/>
        <w:jc w:val="both"/>
      </w:pPr>
      <w:r>
        <w:rPr>
          <w:rFonts w:ascii="Times New Roman"/>
          <w:b w:val="false"/>
          <w:i w:val="false"/>
          <w:color w:val="000000"/>
          <w:sz w:val="28"/>
        </w:rPr>
        <w:t xml:space="preserve">
      </w:t>
      </w:r>
    </w:p>
    <w:bookmarkEnd w:id="26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0" w:id="2605"/>
    <w:p>
      <w:pPr>
        <w:spacing w:after="0"/>
        <w:ind w:left="0"/>
        <w:jc w:val="both"/>
      </w:pPr>
      <w:r>
        <w:rPr>
          <w:rFonts w:ascii="Times New Roman"/>
          <w:b w:val="false"/>
          <w:i w:val="false"/>
          <w:color w:val="000000"/>
          <w:sz w:val="28"/>
        </w:rPr>
        <w:t>
      от 6 до 10 -требуется присмотр (вербальная помощь);</w:t>
      </w:r>
    </w:p>
    <w:bookmarkEnd w:id="2605"/>
    <w:bookmarkStart w:name="z11051" w:id="2606"/>
    <w:p>
      <w:pPr>
        <w:spacing w:after="0"/>
        <w:ind w:left="0"/>
        <w:jc w:val="both"/>
      </w:pPr>
      <w:r>
        <w:rPr>
          <w:rFonts w:ascii="Times New Roman"/>
          <w:b w:val="false"/>
          <w:i w:val="false"/>
          <w:color w:val="000000"/>
          <w:sz w:val="28"/>
        </w:rPr>
        <w:t xml:space="preserve">
      </w:t>
      </w:r>
    </w:p>
    <w:bookmarkEnd w:id="26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2" w:id="2607"/>
    <w:p>
      <w:pPr>
        <w:spacing w:after="0"/>
        <w:ind w:left="0"/>
        <w:jc w:val="both"/>
      </w:pPr>
      <w:r>
        <w:rPr>
          <w:rFonts w:ascii="Times New Roman"/>
          <w:b w:val="false"/>
          <w:i w:val="false"/>
          <w:color w:val="000000"/>
          <w:sz w:val="28"/>
        </w:rPr>
        <w:t>
      11 и более - независим (использует вспомогательные приспособления)</w:t>
      </w:r>
    </w:p>
    <w:bookmarkEnd w:id="2607"/>
    <w:bookmarkStart w:name="z11053" w:id="2608"/>
    <w:p>
      <w:pPr>
        <w:spacing w:after="0"/>
        <w:ind w:left="0"/>
        <w:jc w:val="both"/>
      </w:pPr>
      <w:r>
        <w:rPr>
          <w:rFonts w:ascii="Times New Roman"/>
          <w:b w:val="false"/>
          <w:i w:val="false"/>
          <w:color w:val="000000"/>
          <w:sz w:val="28"/>
        </w:rPr>
        <w:t>
      г) Степень инвалидизации по модифицированной шкале Рэнкина</w:t>
      </w:r>
    </w:p>
    <w:bookmarkEnd w:id="2608"/>
    <w:bookmarkStart w:name="z11054" w:id="2609"/>
    <w:p>
      <w:pPr>
        <w:spacing w:after="0"/>
        <w:ind w:left="0"/>
        <w:jc w:val="both"/>
      </w:pPr>
      <w:r>
        <w:rPr>
          <w:rFonts w:ascii="Times New Roman"/>
          <w:b w:val="false"/>
          <w:i w:val="false"/>
          <w:color w:val="000000"/>
          <w:sz w:val="28"/>
        </w:rPr>
        <w:t xml:space="preserve">
      </w:t>
      </w:r>
    </w:p>
    <w:bookmarkEnd w:id="26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5" w:id="2610"/>
    <w:p>
      <w:pPr>
        <w:spacing w:after="0"/>
        <w:ind w:left="0"/>
        <w:jc w:val="both"/>
      </w:pPr>
      <w:r>
        <w:rPr>
          <w:rFonts w:ascii="Times New Roman"/>
          <w:b w:val="false"/>
          <w:i w:val="false"/>
          <w:color w:val="000000"/>
          <w:sz w:val="28"/>
        </w:rPr>
        <w:t>
      нет</w:t>
      </w:r>
    </w:p>
    <w:bookmarkEnd w:id="2610"/>
    <w:bookmarkStart w:name="z11056" w:id="2611"/>
    <w:p>
      <w:pPr>
        <w:spacing w:after="0"/>
        <w:ind w:left="0"/>
        <w:jc w:val="both"/>
      </w:pPr>
      <w:r>
        <w:rPr>
          <w:rFonts w:ascii="Times New Roman"/>
          <w:b w:val="false"/>
          <w:i w:val="false"/>
          <w:color w:val="000000"/>
          <w:sz w:val="28"/>
        </w:rPr>
        <w:t xml:space="preserve">
      </w:t>
      </w:r>
    </w:p>
    <w:bookmarkEnd w:id="26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7" w:id="2612"/>
    <w:p>
      <w:pPr>
        <w:spacing w:after="0"/>
        <w:ind w:left="0"/>
        <w:jc w:val="both"/>
      </w:pPr>
      <w:r>
        <w:rPr>
          <w:rFonts w:ascii="Times New Roman"/>
          <w:b w:val="false"/>
          <w:i w:val="false"/>
          <w:color w:val="000000"/>
          <w:sz w:val="28"/>
        </w:rPr>
        <w:t>
      да заключение</w:t>
      </w:r>
    </w:p>
    <w:bookmarkEnd w:id="2612"/>
    <w:bookmarkStart w:name="z11058" w:id="2613"/>
    <w:p>
      <w:pPr>
        <w:spacing w:after="0"/>
        <w:ind w:left="0"/>
        <w:jc w:val="both"/>
      </w:pPr>
      <w:r>
        <w:rPr>
          <w:rFonts w:ascii="Times New Roman"/>
          <w:b w:val="false"/>
          <w:i w:val="false"/>
          <w:color w:val="000000"/>
          <w:sz w:val="28"/>
        </w:rPr>
        <w:t>
      указать балл</w:t>
      </w:r>
    </w:p>
    <w:bookmarkEnd w:id="2613"/>
    <w:bookmarkStart w:name="z11059" w:id="2614"/>
    <w:p>
      <w:pPr>
        <w:spacing w:after="0"/>
        <w:ind w:left="0"/>
        <w:jc w:val="both"/>
      </w:pPr>
      <w:r>
        <w:rPr>
          <w:rFonts w:ascii="Times New Roman"/>
          <w:b w:val="false"/>
          <w:i w:val="false"/>
          <w:color w:val="000000"/>
          <w:sz w:val="28"/>
        </w:rPr>
        <w:t xml:space="preserve">
      </w:t>
      </w:r>
    </w:p>
    <w:bookmarkEnd w:id="26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0" w:id="2615"/>
    <w:p>
      <w:pPr>
        <w:spacing w:after="0"/>
        <w:ind w:left="0"/>
        <w:jc w:val="both"/>
      </w:pPr>
      <w:r>
        <w:rPr>
          <w:rFonts w:ascii="Times New Roman"/>
          <w:b w:val="false"/>
          <w:i w:val="false"/>
          <w:color w:val="000000"/>
          <w:sz w:val="28"/>
        </w:rPr>
        <w:t xml:space="preserve">
      </w:t>
      </w:r>
    </w:p>
    <w:bookmarkEnd w:id="26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1" w:id="2616"/>
    <w:p>
      <w:pPr>
        <w:spacing w:after="0"/>
        <w:ind w:left="0"/>
        <w:jc w:val="both"/>
      </w:pPr>
      <w:r>
        <w:rPr>
          <w:rFonts w:ascii="Times New Roman"/>
          <w:b w:val="false"/>
          <w:i w:val="false"/>
          <w:color w:val="000000"/>
          <w:sz w:val="28"/>
        </w:rPr>
        <w:t>
      1 степень- отсутствие признаков инвалидности</w:t>
      </w:r>
    </w:p>
    <w:bookmarkEnd w:id="2616"/>
    <w:bookmarkStart w:name="z11062" w:id="2617"/>
    <w:p>
      <w:pPr>
        <w:spacing w:after="0"/>
        <w:ind w:left="0"/>
        <w:jc w:val="both"/>
      </w:pPr>
      <w:r>
        <w:rPr>
          <w:rFonts w:ascii="Times New Roman"/>
          <w:b w:val="false"/>
          <w:i w:val="false"/>
          <w:color w:val="000000"/>
          <w:sz w:val="28"/>
        </w:rPr>
        <w:t xml:space="preserve">
      </w:t>
      </w:r>
    </w:p>
    <w:bookmarkEnd w:id="26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3" w:id="2618"/>
    <w:p>
      <w:pPr>
        <w:spacing w:after="0"/>
        <w:ind w:left="0"/>
        <w:jc w:val="both"/>
      </w:pPr>
      <w:r>
        <w:rPr>
          <w:rFonts w:ascii="Times New Roman"/>
          <w:b w:val="false"/>
          <w:i w:val="false"/>
          <w:color w:val="000000"/>
          <w:sz w:val="28"/>
        </w:rPr>
        <w:t>
      2 степень- наличие легких признаков инвалидности</w:t>
      </w:r>
    </w:p>
    <w:bookmarkEnd w:id="2618"/>
    <w:bookmarkStart w:name="z11064" w:id="2619"/>
    <w:p>
      <w:pPr>
        <w:spacing w:after="0"/>
        <w:ind w:left="0"/>
        <w:jc w:val="both"/>
      </w:pPr>
      <w:r>
        <w:rPr>
          <w:rFonts w:ascii="Times New Roman"/>
          <w:b w:val="false"/>
          <w:i w:val="false"/>
          <w:color w:val="000000"/>
          <w:sz w:val="28"/>
        </w:rPr>
        <w:t xml:space="preserve">
      </w:t>
      </w:r>
    </w:p>
    <w:bookmarkEnd w:id="26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5" w:id="2620"/>
    <w:p>
      <w:pPr>
        <w:spacing w:after="0"/>
        <w:ind w:left="0"/>
        <w:jc w:val="both"/>
      </w:pPr>
      <w:r>
        <w:rPr>
          <w:rFonts w:ascii="Times New Roman"/>
          <w:b w:val="false"/>
          <w:i w:val="false"/>
          <w:color w:val="000000"/>
          <w:sz w:val="28"/>
        </w:rPr>
        <w:t>
      3 степень- умеренно выраженные признаки инвалидности</w:t>
      </w:r>
    </w:p>
    <w:bookmarkEnd w:id="2620"/>
    <w:bookmarkStart w:name="z11066" w:id="2621"/>
    <w:p>
      <w:pPr>
        <w:spacing w:after="0"/>
        <w:ind w:left="0"/>
        <w:jc w:val="both"/>
      </w:pPr>
      <w:r>
        <w:rPr>
          <w:rFonts w:ascii="Times New Roman"/>
          <w:b w:val="false"/>
          <w:i w:val="false"/>
          <w:color w:val="000000"/>
          <w:sz w:val="28"/>
        </w:rPr>
        <w:t xml:space="preserve">
      </w:t>
      </w:r>
    </w:p>
    <w:bookmarkEnd w:id="26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7" w:id="2622"/>
    <w:p>
      <w:pPr>
        <w:spacing w:after="0"/>
        <w:ind w:left="0"/>
        <w:jc w:val="both"/>
      </w:pPr>
      <w:r>
        <w:rPr>
          <w:rFonts w:ascii="Times New Roman"/>
          <w:b w:val="false"/>
          <w:i w:val="false"/>
          <w:color w:val="000000"/>
          <w:sz w:val="28"/>
        </w:rPr>
        <w:t>
      4 степень-наличие выраженных признаков инвалидности</w:t>
      </w:r>
    </w:p>
    <w:bookmarkEnd w:id="2622"/>
    <w:bookmarkStart w:name="z11068" w:id="2623"/>
    <w:p>
      <w:pPr>
        <w:spacing w:after="0"/>
        <w:ind w:left="0"/>
        <w:jc w:val="both"/>
      </w:pPr>
      <w:r>
        <w:rPr>
          <w:rFonts w:ascii="Times New Roman"/>
          <w:b w:val="false"/>
          <w:i w:val="false"/>
          <w:color w:val="000000"/>
          <w:sz w:val="28"/>
        </w:rPr>
        <w:t xml:space="preserve">
      </w:t>
      </w:r>
    </w:p>
    <w:bookmarkEnd w:id="26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9" w:id="2624"/>
    <w:p>
      <w:pPr>
        <w:spacing w:after="0"/>
        <w:ind w:left="0"/>
        <w:jc w:val="both"/>
      </w:pPr>
      <w:r>
        <w:rPr>
          <w:rFonts w:ascii="Times New Roman"/>
          <w:b w:val="false"/>
          <w:i w:val="false"/>
          <w:color w:val="000000"/>
          <w:sz w:val="28"/>
        </w:rPr>
        <w:t>
      5 степень- сильно выраженные признаки инвалидности</w:t>
      </w:r>
    </w:p>
    <w:bookmarkEnd w:id="2624"/>
    <w:bookmarkStart w:name="z11070" w:id="2625"/>
    <w:p>
      <w:pPr>
        <w:spacing w:after="0"/>
        <w:ind w:left="0"/>
        <w:jc w:val="both"/>
      </w:pPr>
      <w:r>
        <w:rPr>
          <w:rFonts w:ascii="Times New Roman"/>
          <w:b w:val="false"/>
          <w:i w:val="false"/>
          <w:color w:val="000000"/>
          <w:sz w:val="28"/>
        </w:rPr>
        <w:t>
      Была ли проведена системная тромболитическая терапия?</w:t>
      </w:r>
    </w:p>
    <w:bookmarkEnd w:id="2625"/>
    <w:bookmarkStart w:name="z11071" w:id="2626"/>
    <w:p>
      <w:pPr>
        <w:spacing w:after="0"/>
        <w:ind w:left="0"/>
        <w:jc w:val="both"/>
      </w:pPr>
      <w:r>
        <w:rPr>
          <w:rFonts w:ascii="Times New Roman"/>
          <w:b w:val="false"/>
          <w:i w:val="false"/>
          <w:color w:val="000000"/>
          <w:sz w:val="28"/>
        </w:rPr>
        <w:t xml:space="preserve">
      </w:t>
      </w:r>
    </w:p>
    <w:bookmarkEnd w:id="26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2" w:id="2627"/>
    <w:p>
      <w:pPr>
        <w:spacing w:after="0"/>
        <w:ind w:left="0"/>
        <w:jc w:val="both"/>
      </w:pPr>
      <w:r>
        <w:rPr>
          <w:rFonts w:ascii="Times New Roman"/>
          <w:b w:val="false"/>
          <w:i w:val="false"/>
          <w:color w:val="000000"/>
          <w:sz w:val="28"/>
        </w:rPr>
        <w:t>
      нет, причины, по которым не была проведена тромболитическая терапия</w:t>
      </w:r>
    </w:p>
    <w:bookmarkEnd w:id="2627"/>
    <w:bookmarkStart w:name="z11073" w:id="2628"/>
    <w:p>
      <w:pPr>
        <w:spacing w:after="0"/>
        <w:ind w:left="0"/>
        <w:jc w:val="both"/>
      </w:pPr>
      <w:r>
        <w:rPr>
          <w:rFonts w:ascii="Times New Roman"/>
          <w:b w:val="false"/>
          <w:i w:val="false"/>
          <w:color w:val="000000"/>
          <w:sz w:val="28"/>
        </w:rPr>
        <w:t xml:space="preserve">
      </w:t>
      </w:r>
    </w:p>
    <w:bookmarkEnd w:id="26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4" w:id="2629"/>
    <w:p>
      <w:pPr>
        <w:spacing w:after="0"/>
        <w:ind w:left="0"/>
        <w:jc w:val="both"/>
      </w:pPr>
      <w:r>
        <w:rPr>
          <w:rFonts w:ascii="Times New Roman"/>
          <w:b w:val="false"/>
          <w:i w:val="false"/>
          <w:color w:val="000000"/>
          <w:sz w:val="28"/>
        </w:rPr>
        <w:t>
      да, дата и время начала терапии. Какая доза использовалась?</w:t>
      </w:r>
    </w:p>
    <w:bookmarkEnd w:id="2629"/>
    <w:bookmarkStart w:name="z11075" w:id="2630"/>
    <w:p>
      <w:pPr>
        <w:spacing w:after="0"/>
        <w:ind w:left="0"/>
        <w:jc w:val="both"/>
      </w:pPr>
      <w:r>
        <w:rPr>
          <w:rFonts w:ascii="Times New Roman"/>
          <w:b w:val="false"/>
          <w:i w:val="false"/>
          <w:color w:val="000000"/>
          <w:sz w:val="28"/>
        </w:rPr>
        <w:t xml:space="preserve">
      </w:t>
      </w:r>
    </w:p>
    <w:bookmarkEnd w:id="263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6" w:id="2631"/>
    <w:p>
      <w:pPr>
        <w:spacing w:after="0"/>
        <w:ind w:left="0"/>
        <w:jc w:val="both"/>
      </w:pPr>
      <w:r>
        <w:rPr>
          <w:rFonts w:ascii="Times New Roman"/>
          <w:b w:val="false"/>
          <w:i w:val="false"/>
          <w:color w:val="000000"/>
          <w:sz w:val="28"/>
        </w:rPr>
        <w:t>
      доза</w:t>
      </w:r>
    </w:p>
    <w:bookmarkEnd w:id="2631"/>
    <w:bookmarkStart w:name="z11077" w:id="2632"/>
    <w:p>
      <w:pPr>
        <w:spacing w:after="0"/>
        <w:ind w:left="0"/>
        <w:jc w:val="both"/>
      </w:pPr>
      <w:r>
        <w:rPr>
          <w:rFonts w:ascii="Times New Roman"/>
          <w:b w:val="false"/>
          <w:i w:val="false"/>
          <w:color w:val="000000"/>
          <w:sz w:val="28"/>
        </w:rPr>
        <w:t xml:space="preserve">
      </w:t>
      </w:r>
    </w:p>
    <w:bookmarkEnd w:id="26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8" w:id="2633"/>
    <w:p>
      <w:pPr>
        <w:spacing w:after="0"/>
        <w:ind w:left="0"/>
        <w:jc w:val="both"/>
      </w:pPr>
      <w:r>
        <w:rPr>
          <w:rFonts w:ascii="Times New Roman"/>
          <w:b w:val="false"/>
          <w:i w:val="false"/>
          <w:color w:val="000000"/>
          <w:sz w:val="28"/>
        </w:rPr>
        <w:t>
      Наличие осложнений после тромболизиса</w:t>
      </w:r>
    </w:p>
    <w:bookmarkEnd w:id="2633"/>
    <w:bookmarkStart w:name="z11079" w:id="2634"/>
    <w:p>
      <w:pPr>
        <w:spacing w:after="0"/>
        <w:ind w:left="0"/>
        <w:jc w:val="both"/>
      </w:pPr>
      <w:r>
        <w:rPr>
          <w:rFonts w:ascii="Times New Roman"/>
          <w:b w:val="false"/>
          <w:i w:val="false"/>
          <w:color w:val="000000"/>
          <w:sz w:val="28"/>
        </w:rPr>
        <w:t xml:space="preserve">
      </w:t>
      </w:r>
    </w:p>
    <w:bookmarkEnd w:id="26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80" w:id="2635"/>
    <w:p>
      <w:pPr>
        <w:spacing w:after="0"/>
        <w:ind w:left="0"/>
        <w:jc w:val="both"/>
      </w:pPr>
      <w:r>
        <w:rPr>
          <w:rFonts w:ascii="Times New Roman"/>
          <w:b w:val="false"/>
          <w:i w:val="false"/>
          <w:color w:val="000000"/>
          <w:sz w:val="28"/>
        </w:rPr>
        <w:t>
      нет</w:t>
      </w:r>
    </w:p>
    <w:bookmarkEnd w:id="2635"/>
    <w:bookmarkStart w:name="z11081" w:id="2636"/>
    <w:p>
      <w:pPr>
        <w:spacing w:after="0"/>
        <w:ind w:left="0"/>
        <w:jc w:val="both"/>
      </w:pPr>
      <w:r>
        <w:rPr>
          <w:rFonts w:ascii="Times New Roman"/>
          <w:b w:val="false"/>
          <w:i w:val="false"/>
          <w:color w:val="000000"/>
          <w:sz w:val="28"/>
        </w:rPr>
        <w:t xml:space="preserve">
      </w:t>
      </w:r>
    </w:p>
    <w:bookmarkEnd w:id="26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82" w:id="2637"/>
    <w:p>
      <w:pPr>
        <w:spacing w:after="0"/>
        <w:ind w:left="0"/>
        <w:jc w:val="both"/>
      </w:pPr>
      <w:r>
        <w:rPr>
          <w:rFonts w:ascii="Times New Roman"/>
          <w:b w:val="false"/>
          <w:i w:val="false"/>
          <w:color w:val="000000"/>
          <w:sz w:val="28"/>
        </w:rPr>
        <w:t>
      да, указать какие</w:t>
      </w:r>
    </w:p>
    <w:bookmarkEnd w:id="2637"/>
    <w:bookmarkStart w:name="z11083" w:id="2638"/>
    <w:p>
      <w:pPr>
        <w:spacing w:after="0"/>
        <w:ind w:left="0"/>
        <w:jc w:val="both"/>
      </w:pPr>
      <w:r>
        <w:rPr>
          <w:rFonts w:ascii="Times New Roman"/>
          <w:b w:val="false"/>
          <w:i w:val="false"/>
          <w:color w:val="000000"/>
          <w:sz w:val="28"/>
        </w:rPr>
        <w:t>
      Оценка состояния в первые сутки после проведения тромболизиса</w:t>
      </w:r>
    </w:p>
    <w:bookmarkEnd w:id="2638"/>
    <w:bookmarkStart w:name="z11084" w:id="2639"/>
    <w:p>
      <w:pPr>
        <w:spacing w:after="0"/>
        <w:ind w:left="0"/>
        <w:jc w:val="both"/>
      </w:pPr>
      <w:r>
        <w:rPr>
          <w:rFonts w:ascii="Times New Roman"/>
          <w:b w:val="false"/>
          <w:i w:val="false"/>
          <w:color w:val="000000"/>
          <w:sz w:val="28"/>
        </w:rPr>
        <w:t>
      Балл по шкале NIHSS</w:t>
      </w:r>
    </w:p>
    <w:bookmarkEnd w:id="2639"/>
    <w:bookmarkStart w:name="z11085" w:id="2640"/>
    <w:p>
      <w:pPr>
        <w:spacing w:after="0"/>
        <w:ind w:left="0"/>
        <w:jc w:val="both"/>
      </w:pPr>
      <w:r>
        <w:rPr>
          <w:rFonts w:ascii="Times New Roman"/>
          <w:b w:val="false"/>
          <w:i w:val="false"/>
          <w:color w:val="000000"/>
          <w:sz w:val="28"/>
        </w:rPr>
        <w:t xml:space="preserve">
      </w:t>
      </w:r>
    </w:p>
    <w:bookmarkEnd w:id="26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86" w:id="2641"/>
    <w:p>
      <w:pPr>
        <w:spacing w:after="0"/>
        <w:ind w:left="0"/>
        <w:jc w:val="both"/>
      </w:pPr>
      <w:r>
        <w:rPr>
          <w:rFonts w:ascii="Times New Roman"/>
          <w:b w:val="false"/>
          <w:i w:val="false"/>
          <w:color w:val="000000"/>
          <w:sz w:val="28"/>
        </w:rPr>
        <w:t>
      Оценка состояния на 7 сутки после проведения тромболизиса</w:t>
      </w:r>
    </w:p>
    <w:bookmarkEnd w:id="2641"/>
    <w:bookmarkStart w:name="z11087" w:id="2642"/>
    <w:p>
      <w:pPr>
        <w:spacing w:after="0"/>
        <w:ind w:left="0"/>
        <w:jc w:val="both"/>
      </w:pPr>
      <w:r>
        <w:rPr>
          <w:rFonts w:ascii="Times New Roman"/>
          <w:b w:val="false"/>
          <w:i w:val="false"/>
          <w:color w:val="000000"/>
          <w:sz w:val="28"/>
        </w:rPr>
        <w:t>
      Балл по шкале NIHSS</w:t>
      </w:r>
    </w:p>
    <w:bookmarkEnd w:id="2642"/>
    <w:bookmarkStart w:name="z11088" w:id="2643"/>
    <w:p>
      <w:pPr>
        <w:spacing w:after="0"/>
        <w:ind w:left="0"/>
        <w:jc w:val="both"/>
      </w:pPr>
      <w:r>
        <w:rPr>
          <w:rFonts w:ascii="Times New Roman"/>
          <w:b w:val="false"/>
          <w:i w:val="false"/>
          <w:color w:val="000000"/>
          <w:sz w:val="28"/>
        </w:rPr>
        <w:t xml:space="preserve">
      </w:t>
      </w:r>
    </w:p>
    <w:bookmarkEnd w:id="264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89" w:id="2644"/>
    <w:p>
      <w:pPr>
        <w:spacing w:after="0"/>
        <w:ind w:left="0"/>
        <w:jc w:val="both"/>
      </w:pPr>
      <w:r>
        <w:rPr>
          <w:rFonts w:ascii="Times New Roman"/>
          <w:b w:val="false"/>
          <w:i w:val="false"/>
          <w:color w:val="000000"/>
          <w:sz w:val="28"/>
        </w:rPr>
        <w:t>
      Проводилась ли механическая тромбэкстракция?</w:t>
      </w:r>
    </w:p>
    <w:bookmarkEnd w:id="2644"/>
    <w:bookmarkStart w:name="z11090" w:id="2645"/>
    <w:p>
      <w:pPr>
        <w:spacing w:after="0"/>
        <w:ind w:left="0"/>
        <w:jc w:val="both"/>
      </w:pPr>
      <w:r>
        <w:rPr>
          <w:rFonts w:ascii="Times New Roman"/>
          <w:b w:val="false"/>
          <w:i w:val="false"/>
          <w:color w:val="000000"/>
          <w:sz w:val="28"/>
        </w:rPr>
        <w:t xml:space="preserve">
      </w:t>
      </w:r>
    </w:p>
    <w:bookmarkEnd w:id="26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1" w:id="2646"/>
    <w:p>
      <w:pPr>
        <w:spacing w:after="0"/>
        <w:ind w:left="0"/>
        <w:jc w:val="both"/>
      </w:pPr>
      <w:r>
        <w:rPr>
          <w:rFonts w:ascii="Times New Roman"/>
          <w:b w:val="false"/>
          <w:i w:val="false"/>
          <w:color w:val="000000"/>
          <w:sz w:val="28"/>
        </w:rPr>
        <w:t>
      нет</w:t>
      </w:r>
    </w:p>
    <w:bookmarkEnd w:id="2646"/>
    <w:bookmarkStart w:name="z11092" w:id="2647"/>
    <w:p>
      <w:pPr>
        <w:spacing w:after="0"/>
        <w:ind w:left="0"/>
        <w:jc w:val="both"/>
      </w:pPr>
      <w:r>
        <w:rPr>
          <w:rFonts w:ascii="Times New Roman"/>
          <w:b w:val="false"/>
          <w:i w:val="false"/>
          <w:color w:val="000000"/>
          <w:sz w:val="28"/>
        </w:rPr>
        <w:t xml:space="preserve">
      </w:t>
      </w:r>
    </w:p>
    <w:bookmarkEnd w:id="26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3" w:id="2648"/>
    <w:p>
      <w:pPr>
        <w:spacing w:after="0"/>
        <w:ind w:left="0"/>
        <w:jc w:val="both"/>
      </w:pPr>
      <w:r>
        <w:rPr>
          <w:rFonts w:ascii="Times New Roman"/>
          <w:b w:val="false"/>
          <w:i w:val="false"/>
          <w:color w:val="000000"/>
          <w:sz w:val="28"/>
        </w:rPr>
        <w:t>
      да</w:t>
      </w:r>
    </w:p>
    <w:bookmarkEnd w:id="2648"/>
    <w:bookmarkStart w:name="z11094" w:id="2649"/>
    <w:p>
      <w:pPr>
        <w:spacing w:after="0"/>
        <w:ind w:left="0"/>
        <w:jc w:val="both"/>
      </w:pPr>
      <w:r>
        <w:rPr>
          <w:rFonts w:ascii="Times New Roman"/>
          <w:b w:val="false"/>
          <w:i w:val="false"/>
          <w:color w:val="000000"/>
          <w:sz w:val="28"/>
        </w:rPr>
        <w:t>
      дата и время начала терапии.</w:t>
      </w:r>
    </w:p>
    <w:bookmarkEnd w:id="2649"/>
    <w:bookmarkStart w:name="z11095" w:id="2650"/>
    <w:p>
      <w:pPr>
        <w:spacing w:after="0"/>
        <w:ind w:left="0"/>
        <w:jc w:val="both"/>
      </w:pPr>
      <w:r>
        <w:rPr>
          <w:rFonts w:ascii="Times New Roman"/>
          <w:b w:val="false"/>
          <w:i w:val="false"/>
          <w:color w:val="000000"/>
          <w:sz w:val="28"/>
        </w:rPr>
        <w:t xml:space="preserve">
      </w:t>
      </w:r>
    </w:p>
    <w:bookmarkEnd w:id="26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6" w:id="2651"/>
    <w:p>
      <w:pPr>
        <w:spacing w:after="0"/>
        <w:ind w:left="0"/>
        <w:jc w:val="both"/>
      </w:pPr>
      <w:r>
        <w:rPr>
          <w:rFonts w:ascii="Times New Roman"/>
          <w:b w:val="false"/>
          <w:i w:val="false"/>
          <w:color w:val="000000"/>
          <w:sz w:val="28"/>
        </w:rPr>
        <w:t>
      дата и время начала терапии.</w:t>
      </w:r>
    </w:p>
    <w:bookmarkEnd w:id="2651"/>
    <w:bookmarkStart w:name="z11097" w:id="2652"/>
    <w:p>
      <w:pPr>
        <w:spacing w:after="0"/>
        <w:ind w:left="0"/>
        <w:jc w:val="both"/>
      </w:pPr>
      <w:r>
        <w:rPr>
          <w:rFonts w:ascii="Times New Roman"/>
          <w:b w:val="false"/>
          <w:i w:val="false"/>
          <w:color w:val="000000"/>
          <w:sz w:val="28"/>
        </w:rPr>
        <w:t>
      Название нейрохирургической операции</w:t>
      </w:r>
    </w:p>
    <w:bookmarkEnd w:id="2652"/>
    <w:bookmarkStart w:name="z11098" w:id="2653"/>
    <w:p>
      <w:pPr>
        <w:spacing w:after="0"/>
        <w:ind w:left="0"/>
        <w:jc w:val="both"/>
      </w:pPr>
      <w:r>
        <w:rPr>
          <w:rFonts w:ascii="Times New Roman"/>
          <w:b w:val="false"/>
          <w:i w:val="false"/>
          <w:color w:val="000000"/>
          <w:sz w:val="28"/>
        </w:rPr>
        <w:t>
      Код операции</w:t>
      </w:r>
    </w:p>
    <w:bookmarkEnd w:id="2653"/>
    <w:bookmarkStart w:name="z11099" w:id="2654"/>
    <w:p>
      <w:pPr>
        <w:spacing w:after="0"/>
        <w:ind w:left="0"/>
        <w:jc w:val="both"/>
      </w:pPr>
      <w:r>
        <w:rPr>
          <w:rFonts w:ascii="Times New Roman"/>
          <w:b w:val="false"/>
          <w:i w:val="false"/>
          <w:color w:val="000000"/>
          <w:sz w:val="28"/>
        </w:rPr>
        <w:t xml:space="preserve">
      </w:t>
      </w:r>
    </w:p>
    <w:bookmarkEnd w:id="26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0" w:id="2655"/>
    <w:p>
      <w:pPr>
        <w:spacing w:after="0"/>
        <w:ind w:left="0"/>
        <w:jc w:val="both"/>
      </w:pPr>
      <w:r>
        <w:rPr>
          <w:rFonts w:ascii="Times New Roman"/>
          <w:b w:val="false"/>
          <w:i w:val="false"/>
          <w:color w:val="000000"/>
          <w:sz w:val="28"/>
        </w:rPr>
        <w:t>
      нет</w:t>
      </w:r>
    </w:p>
    <w:bookmarkEnd w:id="2655"/>
    <w:bookmarkStart w:name="z11101" w:id="2656"/>
    <w:p>
      <w:pPr>
        <w:spacing w:after="0"/>
        <w:ind w:left="0"/>
        <w:jc w:val="both"/>
      </w:pPr>
      <w:r>
        <w:rPr>
          <w:rFonts w:ascii="Times New Roman"/>
          <w:b w:val="false"/>
          <w:i w:val="false"/>
          <w:color w:val="000000"/>
          <w:sz w:val="28"/>
        </w:rPr>
        <w:t xml:space="preserve">
      </w:t>
      </w:r>
    </w:p>
    <w:bookmarkEnd w:id="26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2" w:id="2657"/>
    <w:p>
      <w:pPr>
        <w:spacing w:after="0"/>
        <w:ind w:left="0"/>
        <w:jc w:val="both"/>
      </w:pPr>
      <w:r>
        <w:rPr>
          <w:rFonts w:ascii="Times New Roman"/>
          <w:b w:val="false"/>
          <w:i w:val="false"/>
          <w:color w:val="000000"/>
          <w:sz w:val="28"/>
        </w:rPr>
        <w:t>
      да дата (дд/мм/) .</w:t>
      </w:r>
    </w:p>
    <w:bookmarkEnd w:id="2657"/>
    <w:bookmarkStart w:name="z11103" w:id="2658"/>
    <w:p>
      <w:pPr>
        <w:spacing w:after="0"/>
        <w:ind w:left="0"/>
        <w:jc w:val="both"/>
      </w:pPr>
      <w:r>
        <w:rPr>
          <w:rFonts w:ascii="Times New Roman"/>
          <w:b w:val="false"/>
          <w:i w:val="false"/>
          <w:color w:val="000000"/>
          <w:sz w:val="28"/>
        </w:rPr>
        <w:t xml:space="preserve">
      </w:t>
      </w:r>
    </w:p>
    <w:bookmarkEnd w:id="26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4" w:id="2659"/>
    <w:p>
      <w:pPr>
        <w:spacing w:after="0"/>
        <w:ind w:left="0"/>
        <w:jc w:val="both"/>
      </w:pPr>
      <w:r>
        <w:rPr>
          <w:rFonts w:ascii="Times New Roman"/>
          <w:b w:val="false"/>
          <w:i w:val="false"/>
          <w:color w:val="000000"/>
          <w:sz w:val="28"/>
        </w:rPr>
        <w:t>
      до 6 часов от начала заболевания</w:t>
      </w:r>
    </w:p>
    <w:bookmarkEnd w:id="2659"/>
    <w:bookmarkStart w:name="z11105" w:id="2660"/>
    <w:p>
      <w:pPr>
        <w:spacing w:after="0"/>
        <w:ind w:left="0"/>
        <w:jc w:val="both"/>
      </w:pPr>
      <w:r>
        <w:rPr>
          <w:rFonts w:ascii="Times New Roman"/>
          <w:b w:val="false"/>
          <w:i w:val="false"/>
          <w:color w:val="000000"/>
          <w:sz w:val="28"/>
        </w:rPr>
        <w:t xml:space="preserve">
      </w:t>
      </w:r>
    </w:p>
    <w:bookmarkEnd w:id="26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6" w:id="2661"/>
    <w:p>
      <w:pPr>
        <w:spacing w:after="0"/>
        <w:ind w:left="0"/>
        <w:jc w:val="both"/>
      </w:pPr>
      <w:r>
        <w:rPr>
          <w:rFonts w:ascii="Times New Roman"/>
          <w:b w:val="false"/>
          <w:i w:val="false"/>
          <w:color w:val="000000"/>
          <w:sz w:val="28"/>
        </w:rPr>
        <w:t>
      до 24 часов</w:t>
      </w:r>
    </w:p>
    <w:bookmarkEnd w:id="2661"/>
    <w:bookmarkStart w:name="z11107"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8" w:id="2663"/>
    <w:p>
      <w:pPr>
        <w:spacing w:after="0"/>
        <w:ind w:left="0"/>
        <w:jc w:val="both"/>
      </w:pPr>
      <w:r>
        <w:rPr>
          <w:rFonts w:ascii="Times New Roman"/>
          <w:b w:val="false"/>
          <w:i w:val="false"/>
          <w:color w:val="000000"/>
          <w:sz w:val="28"/>
        </w:rPr>
        <w:t>
      свыше 72 часов</w:t>
      </w:r>
    </w:p>
    <w:bookmarkEnd w:id="2663"/>
    <w:bookmarkStart w:name="z11109" w:id="2664"/>
    <w:p>
      <w:pPr>
        <w:spacing w:after="0"/>
        <w:ind w:left="0"/>
        <w:jc w:val="both"/>
      </w:pPr>
      <w:r>
        <w:rPr>
          <w:rFonts w:ascii="Times New Roman"/>
          <w:b w:val="false"/>
          <w:i w:val="false"/>
          <w:color w:val="000000"/>
          <w:sz w:val="28"/>
        </w:rPr>
        <w:t>
      Осложнения, связанные с операцией:</w:t>
      </w:r>
    </w:p>
    <w:bookmarkEnd w:id="2664"/>
    <w:bookmarkStart w:name="z11110" w:id="2665"/>
    <w:p>
      <w:pPr>
        <w:spacing w:after="0"/>
        <w:ind w:left="0"/>
        <w:jc w:val="both"/>
      </w:pPr>
      <w:r>
        <w:rPr>
          <w:rFonts w:ascii="Times New Roman"/>
          <w:b w:val="false"/>
          <w:i w:val="false"/>
          <w:color w:val="000000"/>
          <w:sz w:val="28"/>
        </w:rPr>
        <w:t>
      код наименование</w:t>
      </w:r>
    </w:p>
    <w:bookmarkEnd w:id="2665"/>
    <w:bookmarkStart w:name="z11111" w:id="2666"/>
    <w:p>
      <w:pPr>
        <w:spacing w:after="0"/>
        <w:ind w:left="0"/>
        <w:jc w:val="both"/>
      </w:pPr>
      <w:r>
        <w:rPr>
          <w:rFonts w:ascii="Times New Roman"/>
          <w:b w:val="false"/>
          <w:i w:val="false"/>
          <w:color w:val="000000"/>
          <w:sz w:val="28"/>
        </w:rPr>
        <w:t>
      а) Оценка неврологического дефицита по шкале NIHSS после операции, балл</w:t>
      </w:r>
    </w:p>
    <w:bookmarkEnd w:id="2666"/>
    <w:bookmarkStart w:name="z11112" w:id="2667"/>
    <w:p>
      <w:pPr>
        <w:spacing w:after="0"/>
        <w:ind w:left="0"/>
        <w:jc w:val="both"/>
      </w:pPr>
      <w:r>
        <w:rPr>
          <w:rFonts w:ascii="Times New Roman"/>
          <w:b w:val="false"/>
          <w:i w:val="false"/>
          <w:color w:val="000000"/>
          <w:sz w:val="28"/>
        </w:rPr>
        <w:t xml:space="preserve">
      </w:t>
      </w:r>
    </w:p>
    <w:bookmarkEnd w:id="26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3" w:id="2668"/>
    <w:p>
      <w:pPr>
        <w:spacing w:after="0"/>
        <w:ind w:left="0"/>
        <w:jc w:val="both"/>
      </w:pPr>
      <w:r>
        <w:rPr>
          <w:rFonts w:ascii="Times New Roman"/>
          <w:b w:val="false"/>
          <w:i w:val="false"/>
          <w:color w:val="000000"/>
          <w:sz w:val="28"/>
        </w:rPr>
        <w:t xml:space="preserve">
      </w:t>
      </w:r>
    </w:p>
    <w:bookmarkEnd w:id="26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4" w:id="2669"/>
    <w:p>
      <w:pPr>
        <w:spacing w:after="0"/>
        <w:ind w:left="0"/>
        <w:jc w:val="both"/>
      </w:pPr>
      <w:r>
        <w:rPr>
          <w:rFonts w:ascii="Times New Roman"/>
          <w:b w:val="false"/>
          <w:i w:val="false"/>
          <w:color w:val="000000"/>
          <w:sz w:val="28"/>
        </w:rPr>
        <w:t>
      0-3- дефицит минимальный</w:t>
      </w:r>
    </w:p>
    <w:bookmarkEnd w:id="2669"/>
    <w:bookmarkStart w:name="z11115" w:id="2670"/>
    <w:p>
      <w:pPr>
        <w:spacing w:after="0"/>
        <w:ind w:left="0"/>
        <w:jc w:val="both"/>
      </w:pPr>
      <w:r>
        <w:rPr>
          <w:rFonts w:ascii="Times New Roman"/>
          <w:b w:val="false"/>
          <w:i w:val="false"/>
          <w:color w:val="000000"/>
          <w:sz w:val="28"/>
        </w:rPr>
        <w:t xml:space="preserve">
      </w:t>
      </w:r>
    </w:p>
    <w:bookmarkEnd w:id="26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6" w:id="2671"/>
    <w:p>
      <w:pPr>
        <w:spacing w:after="0"/>
        <w:ind w:left="0"/>
        <w:jc w:val="both"/>
      </w:pPr>
      <w:r>
        <w:rPr>
          <w:rFonts w:ascii="Times New Roman"/>
          <w:b w:val="false"/>
          <w:i w:val="false"/>
          <w:color w:val="000000"/>
          <w:sz w:val="28"/>
        </w:rPr>
        <w:t>
      4-10: дефицит средний</w:t>
      </w:r>
    </w:p>
    <w:bookmarkEnd w:id="2671"/>
    <w:bookmarkStart w:name="z11117" w:id="2672"/>
    <w:p>
      <w:pPr>
        <w:spacing w:after="0"/>
        <w:ind w:left="0"/>
        <w:jc w:val="both"/>
      </w:pPr>
      <w:r>
        <w:rPr>
          <w:rFonts w:ascii="Times New Roman"/>
          <w:b w:val="false"/>
          <w:i w:val="false"/>
          <w:color w:val="000000"/>
          <w:sz w:val="28"/>
        </w:rPr>
        <w:t xml:space="preserve">
      </w:t>
      </w:r>
    </w:p>
    <w:bookmarkEnd w:id="26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8" w:id="2673"/>
    <w:p>
      <w:pPr>
        <w:spacing w:after="0"/>
        <w:ind w:left="0"/>
        <w:jc w:val="both"/>
      </w:pPr>
      <w:r>
        <w:rPr>
          <w:rFonts w:ascii="Times New Roman"/>
          <w:b w:val="false"/>
          <w:i w:val="false"/>
          <w:color w:val="000000"/>
          <w:sz w:val="28"/>
        </w:rPr>
        <w:t>
      10-21: дефицит тяжелый</w:t>
      </w:r>
    </w:p>
    <w:bookmarkEnd w:id="2673"/>
    <w:bookmarkStart w:name="z11119" w:id="2674"/>
    <w:p>
      <w:pPr>
        <w:spacing w:after="0"/>
        <w:ind w:left="0"/>
        <w:jc w:val="both"/>
      </w:pPr>
      <w:r>
        <w:rPr>
          <w:rFonts w:ascii="Times New Roman"/>
          <w:b w:val="false"/>
          <w:i w:val="false"/>
          <w:color w:val="000000"/>
          <w:sz w:val="28"/>
        </w:rPr>
        <w:t xml:space="preserve">
      </w:t>
      </w:r>
    </w:p>
    <w:bookmarkEnd w:id="26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0" w:id="2675"/>
    <w:p>
      <w:pPr>
        <w:spacing w:after="0"/>
        <w:ind w:left="0"/>
        <w:jc w:val="both"/>
      </w:pPr>
      <w:r>
        <w:rPr>
          <w:rFonts w:ascii="Times New Roman"/>
          <w:b w:val="false"/>
          <w:i w:val="false"/>
          <w:color w:val="000000"/>
          <w:sz w:val="28"/>
        </w:rPr>
        <w:t>
      &gt;21: дефицит крайне тяжелый</w:t>
      </w:r>
    </w:p>
    <w:bookmarkEnd w:id="2675"/>
    <w:bookmarkStart w:name="z11121" w:id="2676"/>
    <w:p>
      <w:pPr>
        <w:spacing w:after="0"/>
        <w:ind w:left="0"/>
        <w:jc w:val="both"/>
      </w:pPr>
      <w:r>
        <w:rPr>
          <w:rFonts w:ascii="Times New Roman"/>
          <w:b w:val="false"/>
          <w:i w:val="false"/>
          <w:color w:val="000000"/>
          <w:sz w:val="28"/>
        </w:rPr>
        <w:t>
      б) индекс Бартеля указать балл</w:t>
      </w:r>
    </w:p>
    <w:bookmarkEnd w:id="2676"/>
    <w:bookmarkStart w:name="z11122" w:id="2677"/>
    <w:p>
      <w:pPr>
        <w:spacing w:after="0"/>
        <w:ind w:left="0"/>
        <w:jc w:val="both"/>
      </w:pPr>
      <w:r>
        <w:rPr>
          <w:rFonts w:ascii="Times New Roman"/>
          <w:b w:val="false"/>
          <w:i w:val="false"/>
          <w:color w:val="000000"/>
          <w:sz w:val="28"/>
        </w:rPr>
        <w:t xml:space="preserve">
      </w:t>
      </w:r>
    </w:p>
    <w:bookmarkEnd w:id="26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3" w:id="2678"/>
    <w:p>
      <w:pPr>
        <w:spacing w:after="0"/>
        <w:ind w:left="0"/>
        <w:jc w:val="both"/>
      </w:pPr>
      <w:r>
        <w:rPr>
          <w:rFonts w:ascii="Times New Roman"/>
          <w:b w:val="false"/>
          <w:i w:val="false"/>
          <w:color w:val="000000"/>
          <w:sz w:val="28"/>
        </w:rPr>
        <w:t xml:space="preserve">
      </w:t>
      </w:r>
    </w:p>
    <w:bookmarkEnd w:id="26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4" w:id="2679"/>
    <w:p>
      <w:pPr>
        <w:spacing w:after="0"/>
        <w:ind w:left="0"/>
        <w:jc w:val="both"/>
      </w:pPr>
      <w:r>
        <w:rPr>
          <w:rFonts w:ascii="Times New Roman"/>
          <w:b w:val="false"/>
          <w:i w:val="false"/>
          <w:color w:val="000000"/>
          <w:sz w:val="28"/>
        </w:rPr>
        <w:t>
      нет</w:t>
      </w:r>
    </w:p>
    <w:bookmarkEnd w:id="2679"/>
    <w:bookmarkStart w:name="z11125" w:id="2680"/>
    <w:p>
      <w:pPr>
        <w:spacing w:after="0"/>
        <w:ind w:left="0"/>
        <w:jc w:val="both"/>
      </w:pPr>
      <w:r>
        <w:rPr>
          <w:rFonts w:ascii="Times New Roman"/>
          <w:b w:val="false"/>
          <w:i w:val="false"/>
          <w:color w:val="000000"/>
          <w:sz w:val="28"/>
        </w:rPr>
        <w:t xml:space="preserve">
      </w:t>
      </w:r>
    </w:p>
    <w:bookmarkEnd w:id="26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6" w:id="2681"/>
    <w:p>
      <w:pPr>
        <w:spacing w:after="0"/>
        <w:ind w:left="0"/>
        <w:jc w:val="both"/>
      </w:pPr>
      <w:r>
        <w:rPr>
          <w:rFonts w:ascii="Times New Roman"/>
          <w:b w:val="false"/>
          <w:i w:val="false"/>
          <w:color w:val="000000"/>
          <w:sz w:val="28"/>
        </w:rPr>
        <w:t>
      да заключение</w:t>
      </w:r>
    </w:p>
    <w:bookmarkEnd w:id="2681"/>
    <w:bookmarkStart w:name="z11127" w:id="2682"/>
    <w:p>
      <w:pPr>
        <w:spacing w:after="0"/>
        <w:ind w:left="0"/>
        <w:jc w:val="both"/>
      </w:pPr>
      <w:r>
        <w:rPr>
          <w:rFonts w:ascii="Times New Roman"/>
          <w:b w:val="false"/>
          <w:i w:val="false"/>
          <w:color w:val="000000"/>
          <w:sz w:val="28"/>
        </w:rPr>
        <w:t xml:space="preserve">
      </w:t>
      </w:r>
    </w:p>
    <w:bookmarkEnd w:id="26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8" w:id="2683"/>
    <w:p>
      <w:pPr>
        <w:spacing w:after="0"/>
        <w:ind w:left="0"/>
        <w:jc w:val="both"/>
      </w:pPr>
      <w:r>
        <w:rPr>
          <w:rFonts w:ascii="Times New Roman"/>
          <w:b w:val="false"/>
          <w:i w:val="false"/>
          <w:color w:val="000000"/>
          <w:sz w:val="28"/>
        </w:rPr>
        <w:t>
      от 0 до 25 соответствует полной зависимости пациента</w:t>
      </w:r>
    </w:p>
    <w:bookmarkEnd w:id="2683"/>
    <w:bookmarkStart w:name="z11129" w:id="2684"/>
    <w:p>
      <w:pPr>
        <w:spacing w:after="0"/>
        <w:ind w:left="0"/>
        <w:jc w:val="both"/>
      </w:pPr>
      <w:r>
        <w:rPr>
          <w:rFonts w:ascii="Times New Roman"/>
          <w:b w:val="false"/>
          <w:i w:val="false"/>
          <w:color w:val="000000"/>
          <w:sz w:val="28"/>
        </w:rPr>
        <w:t xml:space="preserve">
      </w:t>
      </w:r>
    </w:p>
    <w:bookmarkEnd w:id="26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0" w:id="2685"/>
    <w:p>
      <w:pPr>
        <w:spacing w:after="0"/>
        <w:ind w:left="0"/>
        <w:jc w:val="both"/>
      </w:pPr>
      <w:r>
        <w:rPr>
          <w:rFonts w:ascii="Times New Roman"/>
          <w:b w:val="false"/>
          <w:i w:val="false"/>
          <w:color w:val="000000"/>
          <w:sz w:val="28"/>
        </w:rPr>
        <w:t>
      от 25 до 65 — выраженной зависимости</w:t>
      </w:r>
    </w:p>
    <w:bookmarkEnd w:id="2685"/>
    <w:bookmarkStart w:name="z11131" w:id="2686"/>
    <w:p>
      <w:pPr>
        <w:spacing w:after="0"/>
        <w:ind w:left="0"/>
        <w:jc w:val="both"/>
      </w:pPr>
      <w:r>
        <w:rPr>
          <w:rFonts w:ascii="Times New Roman"/>
          <w:b w:val="false"/>
          <w:i w:val="false"/>
          <w:color w:val="000000"/>
          <w:sz w:val="28"/>
        </w:rPr>
        <w:t xml:space="preserve">
      </w:t>
      </w:r>
    </w:p>
    <w:bookmarkEnd w:id="26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2" w:id="2687"/>
    <w:p>
      <w:pPr>
        <w:spacing w:after="0"/>
        <w:ind w:left="0"/>
        <w:jc w:val="both"/>
      </w:pPr>
      <w:r>
        <w:rPr>
          <w:rFonts w:ascii="Times New Roman"/>
          <w:b w:val="false"/>
          <w:i w:val="false"/>
          <w:color w:val="000000"/>
          <w:sz w:val="28"/>
        </w:rPr>
        <w:t>
      от 65 до 90 — умеренной зависимости</w:t>
      </w:r>
    </w:p>
    <w:bookmarkEnd w:id="2687"/>
    <w:bookmarkStart w:name="z11133" w:id="2688"/>
    <w:p>
      <w:pPr>
        <w:spacing w:after="0"/>
        <w:ind w:left="0"/>
        <w:jc w:val="both"/>
      </w:pPr>
      <w:r>
        <w:rPr>
          <w:rFonts w:ascii="Times New Roman"/>
          <w:b w:val="false"/>
          <w:i w:val="false"/>
          <w:color w:val="000000"/>
          <w:sz w:val="28"/>
        </w:rPr>
        <w:t xml:space="preserve">
      </w:t>
      </w:r>
    </w:p>
    <w:bookmarkEnd w:id="26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4" w:id="2689"/>
    <w:p>
      <w:pPr>
        <w:spacing w:after="0"/>
        <w:ind w:left="0"/>
        <w:jc w:val="both"/>
      </w:pPr>
      <w:r>
        <w:rPr>
          <w:rFonts w:ascii="Times New Roman"/>
          <w:b w:val="false"/>
          <w:i w:val="false"/>
          <w:color w:val="000000"/>
          <w:sz w:val="28"/>
        </w:rPr>
        <w:t>
      от 91 до 99 — легкой зависимости</w:t>
      </w:r>
    </w:p>
    <w:bookmarkEnd w:id="2689"/>
    <w:bookmarkStart w:name="z11135" w:id="2690"/>
    <w:p>
      <w:pPr>
        <w:spacing w:after="0"/>
        <w:ind w:left="0"/>
        <w:jc w:val="both"/>
      </w:pPr>
      <w:r>
        <w:rPr>
          <w:rFonts w:ascii="Times New Roman"/>
          <w:b w:val="false"/>
          <w:i w:val="false"/>
          <w:color w:val="000000"/>
          <w:sz w:val="28"/>
        </w:rPr>
        <w:t xml:space="preserve">
      </w:t>
      </w:r>
    </w:p>
    <w:bookmarkEnd w:id="26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6" w:id="2691"/>
    <w:p>
      <w:pPr>
        <w:spacing w:after="0"/>
        <w:ind w:left="0"/>
        <w:jc w:val="both"/>
      </w:pPr>
      <w:r>
        <w:rPr>
          <w:rFonts w:ascii="Times New Roman"/>
          <w:b w:val="false"/>
          <w:i w:val="false"/>
          <w:color w:val="000000"/>
          <w:sz w:val="28"/>
        </w:rPr>
        <w:t>
      100 баллов — полной независимости в повседневной деятельности</w:t>
      </w:r>
    </w:p>
    <w:bookmarkEnd w:id="2691"/>
    <w:bookmarkStart w:name="z11137" w:id="2692"/>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bookmarkEnd w:id="2692"/>
    <w:bookmarkStart w:name="z11138" w:id="2693"/>
    <w:p>
      <w:pPr>
        <w:spacing w:after="0"/>
        <w:ind w:left="0"/>
        <w:jc w:val="both"/>
      </w:pPr>
      <w:r>
        <w:rPr>
          <w:rFonts w:ascii="Times New Roman"/>
          <w:b w:val="false"/>
          <w:i w:val="false"/>
          <w:color w:val="000000"/>
          <w:sz w:val="28"/>
        </w:rPr>
        <w:t xml:space="preserve">
      </w:t>
      </w:r>
    </w:p>
    <w:bookmarkEnd w:id="26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9"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0" w:id="2695"/>
    <w:p>
      <w:pPr>
        <w:spacing w:after="0"/>
        <w:ind w:left="0"/>
        <w:jc w:val="both"/>
      </w:pPr>
      <w:r>
        <w:rPr>
          <w:rFonts w:ascii="Times New Roman"/>
          <w:b w:val="false"/>
          <w:i w:val="false"/>
          <w:color w:val="000000"/>
          <w:sz w:val="28"/>
        </w:rPr>
        <w:t>
      нет</w:t>
      </w:r>
    </w:p>
    <w:bookmarkEnd w:id="2695"/>
    <w:bookmarkStart w:name="z11141" w:id="2696"/>
    <w:p>
      <w:pPr>
        <w:spacing w:after="0"/>
        <w:ind w:left="0"/>
        <w:jc w:val="both"/>
      </w:pPr>
      <w:r>
        <w:rPr>
          <w:rFonts w:ascii="Times New Roman"/>
          <w:b w:val="false"/>
          <w:i w:val="false"/>
          <w:color w:val="000000"/>
          <w:sz w:val="28"/>
        </w:rPr>
        <w:t xml:space="preserve">
      </w:t>
      </w:r>
    </w:p>
    <w:bookmarkEnd w:id="26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2" w:id="2697"/>
    <w:p>
      <w:pPr>
        <w:spacing w:after="0"/>
        <w:ind w:left="0"/>
        <w:jc w:val="both"/>
      </w:pPr>
      <w:r>
        <w:rPr>
          <w:rFonts w:ascii="Times New Roman"/>
          <w:b w:val="false"/>
          <w:i w:val="false"/>
          <w:color w:val="000000"/>
          <w:sz w:val="28"/>
        </w:rPr>
        <w:t>
      да заключение</w:t>
      </w:r>
    </w:p>
    <w:bookmarkEnd w:id="2697"/>
    <w:bookmarkStart w:name="z11143"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4" w:id="2699"/>
    <w:p>
      <w:pPr>
        <w:spacing w:after="0"/>
        <w:ind w:left="0"/>
        <w:jc w:val="both"/>
      </w:pPr>
      <w:r>
        <w:rPr>
          <w:rFonts w:ascii="Times New Roman"/>
          <w:b w:val="false"/>
          <w:i w:val="false"/>
          <w:color w:val="000000"/>
          <w:sz w:val="28"/>
        </w:rPr>
        <w:t>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p>
    <w:bookmarkEnd w:id="2699"/>
    <w:bookmarkStart w:name="z11145" w:id="2700"/>
    <w:p>
      <w:pPr>
        <w:spacing w:after="0"/>
        <w:ind w:left="0"/>
        <w:jc w:val="both"/>
      </w:pPr>
      <w:r>
        <w:rPr>
          <w:rFonts w:ascii="Times New Roman"/>
          <w:b w:val="false"/>
          <w:i w:val="false"/>
          <w:color w:val="000000"/>
          <w:sz w:val="28"/>
        </w:rPr>
        <w:t xml:space="preserve">
      </w:t>
      </w:r>
    </w:p>
    <w:bookmarkEnd w:id="27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6" w:id="2701"/>
    <w:p>
      <w:pPr>
        <w:spacing w:after="0"/>
        <w:ind w:left="0"/>
        <w:jc w:val="both"/>
      </w:pPr>
      <w:r>
        <w:rPr>
          <w:rFonts w:ascii="Times New Roman"/>
          <w:b w:val="false"/>
          <w:i w:val="false"/>
          <w:color w:val="000000"/>
          <w:sz w:val="28"/>
        </w:rPr>
        <w:t>
      от 6 до 10 -требуется присмотр (вербальная помощь);</w:t>
      </w:r>
    </w:p>
    <w:bookmarkEnd w:id="2701"/>
    <w:bookmarkStart w:name="z11147" w:id="2702"/>
    <w:p>
      <w:pPr>
        <w:spacing w:after="0"/>
        <w:ind w:left="0"/>
        <w:jc w:val="both"/>
      </w:pPr>
      <w:r>
        <w:rPr>
          <w:rFonts w:ascii="Times New Roman"/>
          <w:b w:val="false"/>
          <w:i w:val="false"/>
          <w:color w:val="000000"/>
          <w:sz w:val="28"/>
        </w:rPr>
        <w:t xml:space="preserve">
      </w:t>
      </w:r>
    </w:p>
    <w:bookmarkEnd w:id="27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8" w:id="2703"/>
    <w:p>
      <w:pPr>
        <w:spacing w:after="0"/>
        <w:ind w:left="0"/>
        <w:jc w:val="both"/>
      </w:pPr>
      <w:r>
        <w:rPr>
          <w:rFonts w:ascii="Times New Roman"/>
          <w:b w:val="false"/>
          <w:i w:val="false"/>
          <w:color w:val="000000"/>
          <w:sz w:val="28"/>
        </w:rPr>
        <w:t>
      11 и более -независим (использует вспомогательные приспособления).</w:t>
      </w:r>
    </w:p>
    <w:bookmarkEnd w:id="2703"/>
    <w:bookmarkStart w:name="z11149" w:id="2704"/>
    <w:p>
      <w:pPr>
        <w:spacing w:after="0"/>
        <w:ind w:left="0"/>
        <w:jc w:val="both"/>
      </w:pPr>
      <w:r>
        <w:rPr>
          <w:rFonts w:ascii="Times New Roman"/>
          <w:b w:val="false"/>
          <w:i w:val="false"/>
          <w:color w:val="000000"/>
          <w:sz w:val="28"/>
        </w:rPr>
        <w:t>
      г) Степень инвалидизации по модифицированной шкале Рэнкина, указать балл</w:t>
      </w:r>
    </w:p>
    <w:bookmarkEnd w:id="2704"/>
    <w:bookmarkStart w:name="z11150" w:id="2705"/>
    <w:p>
      <w:pPr>
        <w:spacing w:after="0"/>
        <w:ind w:left="0"/>
        <w:jc w:val="both"/>
      </w:pPr>
      <w:r>
        <w:rPr>
          <w:rFonts w:ascii="Times New Roman"/>
          <w:b w:val="false"/>
          <w:i w:val="false"/>
          <w:color w:val="000000"/>
          <w:sz w:val="28"/>
        </w:rPr>
        <w:t xml:space="preserve">
      </w:t>
      </w:r>
    </w:p>
    <w:bookmarkEnd w:id="27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1" w:id="2706"/>
    <w:p>
      <w:pPr>
        <w:spacing w:after="0"/>
        <w:ind w:left="0"/>
        <w:jc w:val="both"/>
      </w:pPr>
      <w:r>
        <w:rPr>
          <w:rFonts w:ascii="Times New Roman"/>
          <w:b w:val="false"/>
          <w:i w:val="false"/>
          <w:color w:val="000000"/>
          <w:sz w:val="28"/>
        </w:rPr>
        <w:t xml:space="preserve">
      </w:t>
      </w:r>
    </w:p>
    <w:bookmarkEnd w:id="27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2" w:id="2707"/>
    <w:p>
      <w:pPr>
        <w:spacing w:after="0"/>
        <w:ind w:left="0"/>
        <w:jc w:val="both"/>
      </w:pPr>
      <w:r>
        <w:rPr>
          <w:rFonts w:ascii="Times New Roman"/>
          <w:b w:val="false"/>
          <w:i w:val="false"/>
          <w:color w:val="000000"/>
          <w:sz w:val="28"/>
        </w:rPr>
        <w:t>
      нет</w:t>
      </w:r>
    </w:p>
    <w:bookmarkEnd w:id="2707"/>
    <w:bookmarkStart w:name="z11153" w:id="2708"/>
    <w:p>
      <w:pPr>
        <w:spacing w:after="0"/>
        <w:ind w:left="0"/>
        <w:jc w:val="both"/>
      </w:pPr>
      <w:r>
        <w:rPr>
          <w:rFonts w:ascii="Times New Roman"/>
          <w:b w:val="false"/>
          <w:i w:val="false"/>
          <w:color w:val="000000"/>
          <w:sz w:val="28"/>
        </w:rPr>
        <w:t xml:space="preserve">
      </w:t>
      </w:r>
    </w:p>
    <w:bookmarkEnd w:id="270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4" w:id="2709"/>
    <w:p>
      <w:pPr>
        <w:spacing w:after="0"/>
        <w:ind w:left="0"/>
        <w:jc w:val="both"/>
      </w:pPr>
      <w:r>
        <w:rPr>
          <w:rFonts w:ascii="Times New Roman"/>
          <w:b w:val="false"/>
          <w:i w:val="false"/>
          <w:color w:val="000000"/>
          <w:sz w:val="28"/>
        </w:rPr>
        <w:t>
      да заключение</w:t>
      </w:r>
    </w:p>
    <w:bookmarkEnd w:id="2709"/>
    <w:bookmarkStart w:name="z11155" w:id="2710"/>
    <w:p>
      <w:pPr>
        <w:spacing w:after="0"/>
        <w:ind w:left="0"/>
        <w:jc w:val="both"/>
      </w:pPr>
      <w:r>
        <w:rPr>
          <w:rFonts w:ascii="Times New Roman"/>
          <w:b w:val="false"/>
          <w:i w:val="false"/>
          <w:color w:val="000000"/>
          <w:sz w:val="28"/>
        </w:rPr>
        <w:t>
      текста.</w:t>
      </w:r>
    </w:p>
    <w:bookmarkEnd w:id="2710"/>
    <w:bookmarkStart w:name="z11156" w:id="2711"/>
    <w:p>
      <w:pPr>
        <w:spacing w:after="0"/>
        <w:ind w:left="0"/>
        <w:jc w:val="both"/>
      </w:pPr>
      <w:r>
        <w:rPr>
          <w:rFonts w:ascii="Times New Roman"/>
          <w:b w:val="false"/>
          <w:i w:val="false"/>
          <w:color w:val="000000"/>
          <w:sz w:val="28"/>
        </w:rPr>
        <w:t xml:space="preserve">
      </w:t>
      </w:r>
    </w:p>
    <w:bookmarkEnd w:id="27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7" w:id="2712"/>
    <w:p>
      <w:pPr>
        <w:spacing w:after="0"/>
        <w:ind w:left="0"/>
        <w:jc w:val="both"/>
      </w:pPr>
      <w:r>
        <w:rPr>
          <w:rFonts w:ascii="Times New Roman"/>
          <w:b w:val="false"/>
          <w:i w:val="false"/>
          <w:color w:val="000000"/>
          <w:sz w:val="28"/>
        </w:rPr>
        <w:t>
      1 степень- отсутствие признаков инвалидности</w:t>
      </w:r>
    </w:p>
    <w:bookmarkEnd w:id="2712"/>
    <w:bookmarkStart w:name="z11158" w:id="2713"/>
    <w:p>
      <w:pPr>
        <w:spacing w:after="0"/>
        <w:ind w:left="0"/>
        <w:jc w:val="both"/>
      </w:pPr>
      <w:r>
        <w:rPr>
          <w:rFonts w:ascii="Times New Roman"/>
          <w:b w:val="false"/>
          <w:i w:val="false"/>
          <w:color w:val="000000"/>
          <w:sz w:val="28"/>
        </w:rPr>
        <w:t xml:space="preserve">
      </w:t>
      </w:r>
    </w:p>
    <w:bookmarkEnd w:id="27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9" w:id="2714"/>
    <w:p>
      <w:pPr>
        <w:spacing w:after="0"/>
        <w:ind w:left="0"/>
        <w:jc w:val="both"/>
      </w:pPr>
      <w:r>
        <w:rPr>
          <w:rFonts w:ascii="Times New Roman"/>
          <w:b w:val="false"/>
          <w:i w:val="false"/>
          <w:color w:val="000000"/>
          <w:sz w:val="28"/>
        </w:rPr>
        <w:t>
      2 степень- наличие легких признаков инвалидности</w:t>
      </w:r>
    </w:p>
    <w:bookmarkEnd w:id="2714"/>
    <w:bookmarkStart w:name="z11160" w:id="2715"/>
    <w:p>
      <w:pPr>
        <w:spacing w:after="0"/>
        <w:ind w:left="0"/>
        <w:jc w:val="both"/>
      </w:pPr>
      <w:r>
        <w:rPr>
          <w:rFonts w:ascii="Times New Roman"/>
          <w:b w:val="false"/>
          <w:i w:val="false"/>
          <w:color w:val="000000"/>
          <w:sz w:val="28"/>
        </w:rPr>
        <w:t xml:space="preserve">
      </w:t>
      </w:r>
    </w:p>
    <w:bookmarkEnd w:id="27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1" w:id="2716"/>
    <w:p>
      <w:pPr>
        <w:spacing w:after="0"/>
        <w:ind w:left="0"/>
        <w:jc w:val="both"/>
      </w:pPr>
      <w:r>
        <w:rPr>
          <w:rFonts w:ascii="Times New Roman"/>
          <w:b w:val="false"/>
          <w:i w:val="false"/>
          <w:color w:val="000000"/>
          <w:sz w:val="28"/>
        </w:rPr>
        <w:t>
      3 степень- умеренно выраженные признаки инвалидности</w:t>
      </w:r>
    </w:p>
    <w:bookmarkEnd w:id="2716"/>
    <w:bookmarkStart w:name="z11162" w:id="2717"/>
    <w:p>
      <w:pPr>
        <w:spacing w:after="0"/>
        <w:ind w:left="0"/>
        <w:jc w:val="both"/>
      </w:pPr>
      <w:r>
        <w:rPr>
          <w:rFonts w:ascii="Times New Roman"/>
          <w:b w:val="false"/>
          <w:i w:val="false"/>
          <w:color w:val="000000"/>
          <w:sz w:val="28"/>
        </w:rPr>
        <w:t xml:space="preserve">
      </w:t>
      </w:r>
    </w:p>
    <w:bookmarkEnd w:id="271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3" w:id="2718"/>
    <w:p>
      <w:pPr>
        <w:spacing w:after="0"/>
        <w:ind w:left="0"/>
        <w:jc w:val="both"/>
      </w:pPr>
      <w:r>
        <w:rPr>
          <w:rFonts w:ascii="Times New Roman"/>
          <w:b w:val="false"/>
          <w:i w:val="false"/>
          <w:color w:val="000000"/>
          <w:sz w:val="28"/>
        </w:rPr>
        <w:t>
      4 степень-наличие выраженных признаков инвалидности</w:t>
      </w:r>
    </w:p>
    <w:bookmarkEnd w:id="2718"/>
    <w:bookmarkStart w:name="z11164" w:id="2719"/>
    <w:p>
      <w:pPr>
        <w:spacing w:after="0"/>
        <w:ind w:left="0"/>
        <w:jc w:val="both"/>
      </w:pPr>
      <w:r>
        <w:rPr>
          <w:rFonts w:ascii="Times New Roman"/>
          <w:b w:val="false"/>
          <w:i w:val="false"/>
          <w:color w:val="000000"/>
          <w:sz w:val="28"/>
        </w:rPr>
        <w:t xml:space="preserve">
      </w:t>
      </w:r>
    </w:p>
    <w:bookmarkEnd w:id="27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5" w:id="2720"/>
    <w:p>
      <w:pPr>
        <w:spacing w:after="0"/>
        <w:ind w:left="0"/>
        <w:jc w:val="both"/>
      </w:pPr>
      <w:r>
        <w:rPr>
          <w:rFonts w:ascii="Times New Roman"/>
          <w:b w:val="false"/>
          <w:i w:val="false"/>
          <w:color w:val="000000"/>
          <w:sz w:val="28"/>
        </w:rPr>
        <w:t>
      5 степень- сильно выраженные признаки инвалидности</w:t>
      </w:r>
    </w:p>
    <w:bookmarkEnd w:id="2720"/>
    <w:bookmarkStart w:name="z11166" w:id="2721"/>
    <w:p>
      <w:pPr>
        <w:spacing w:after="0"/>
        <w:ind w:left="0"/>
        <w:jc w:val="both"/>
      </w:pPr>
      <w:r>
        <w:rPr>
          <w:rFonts w:ascii="Times New Roman"/>
          <w:b w:val="false"/>
          <w:i w:val="false"/>
          <w:color w:val="000000"/>
          <w:sz w:val="28"/>
        </w:rPr>
        <w:t>
      Находился в нейрореанимации (ПИТ/БИТ):</w:t>
      </w:r>
    </w:p>
    <w:bookmarkEnd w:id="2721"/>
    <w:bookmarkStart w:name="z11167" w:id="2722"/>
    <w:p>
      <w:pPr>
        <w:spacing w:after="0"/>
        <w:ind w:left="0"/>
        <w:jc w:val="both"/>
      </w:pPr>
      <w:r>
        <w:rPr>
          <w:rFonts w:ascii="Times New Roman"/>
          <w:b w:val="false"/>
          <w:i w:val="false"/>
          <w:color w:val="000000"/>
          <w:sz w:val="28"/>
        </w:rPr>
        <w:t xml:space="preserve">
      </w:t>
      </w:r>
    </w:p>
    <w:bookmarkEnd w:id="27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68" w:id="2723"/>
    <w:p>
      <w:pPr>
        <w:spacing w:after="0"/>
        <w:ind w:left="0"/>
        <w:jc w:val="both"/>
      </w:pPr>
      <w:r>
        <w:rPr>
          <w:rFonts w:ascii="Times New Roman"/>
          <w:b w:val="false"/>
          <w:i w:val="false"/>
          <w:color w:val="000000"/>
          <w:sz w:val="28"/>
        </w:rPr>
        <w:t>
      нет,</w:t>
      </w:r>
    </w:p>
    <w:bookmarkEnd w:id="2723"/>
    <w:bookmarkStart w:name="z11169" w:id="2724"/>
    <w:p>
      <w:pPr>
        <w:spacing w:after="0"/>
        <w:ind w:left="0"/>
        <w:jc w:val="both"/>
      </w:pPr>
      <w:r>
        <w:rPr>
          <w:rFonts w:ascii="Times New Roman"/>
          <w:b w:val="false"/>
          <w:i w:val="false"/>
          <w:color w:val="000000"/>
          <w:sz w:val="28"/>
        </w:rPr>
        <w:t xml:space="preserve">
      </w:t>
      </w:r>
    </w:p>
    <w:bookmarkEnd w:id="27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0" w:id="2725"/>
    <w:p>
      <w:pPr>
        <w:spacing w:after="0"/>
        <w:ind w:left="0"/>
        <w:jc w:val="both"/>
      </w:pPr>
      <w:r>
        <w:rPr>
          <w:rFonts w:ascii="Times New Roman"/>
          <w:b w:val="false"/>
          <w:i w:val="false"/>
          <w:color w:val="000000"/>
          <w:sz w:val="28"/>
        </w:rPr>
        <w:t>
      да количество дней</w:t>
      </w:r>
    </w:p>
    <w:bookmarkEnd w:id="2725"/>
    <w:bookmarkStart w:name="z11171" w:id="2726"/>
    <w:p>
      <w:pPr>
        <w:spacing w:after="0"/>
        <w:ind w:left="0"/>
        <w:jc w:val="both"/>
      </w:pPr>
      <w:r>
        <w:rPr>
          <w:rFonts w:ascii="Times New Roman"/>
          <w:b w:val="false"/>
          <w:i w:val="false"/>
          <w:color w:val="000000"/>
          <w:sz w:val="28"/>
        </w:rPr>
        <w:t xml:space="preserve">
      </w:t>
      </w:r>
    </w:p>
    <w:bookmarkEnd w:id="27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2" w:id="2727"/>
    <w:p>
      <w:pPr>
        <w:spacing w:after="0"/>
        <w:ind w:left="0"/>
        <w:jc w:val="left"/>
      </w:pPr>
      <w:r>
        <w:rPr>
          <w:rFonts w:ascii="Times New Roman"/>
          <w:b/>
          <w:i w:val="false"/>
          <w:color w:val="000000"/>
        </w:rPr>
        <w:t xml:space="preserve"> Форма № 013/у "Форма учета отделения (палаты) новорожденных"</w:t>
      </w:r>
    </w:p>
    <w:bookmarkEnd w:id="2727"/>
    <w:bookmarkStart w:name="z11173" w:id="2728"/>
    <w:p>
      <w:pPr>
        <w:spacing w:after="0"/>
        <w:ind w:left="0"/>
        <w:jc w:val="both"/>
      </w:pPr>
      <w:r>
        <w:rPr>
          <w:rFonts w:ascii="Times New Roman"/>
          <w:b w:val="false"/>
          <w:i w:val="false"/>
          <w:color w:val="000000"/>
          <w:sz w:val="28"/>
        </w:rPr>
        <w:t>
       1. № истории родов и истории развития новорожденного</w:t>
      </w:r>
    </w:p>
    <w:bookmarkEnd w:id="2728"/>
    <w:bookmarkStart w:name="z11174" w:id="2729"/>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2729"/>
    <w:bookmarkStart w:name="z11175" w:id="2730"/>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2730"/>
    <w:bookmarkStart w:name="z11176" w:id="2731"/>
    <w:p>
      <w:pPr>
        <w:spacing w:after="0"/>
        <w:ind w:left="0"/>
        <w:jc w:val="both"/>
      </w:pPr>
      <w:r>
        <w:rPr>
          <w:rFonts w:ascii="Times New Roman"/>
          <w:b w:val="false"/>
          <w:i w:val="false"/>
          <w:color w:val="000000"/>
          <w:sz w:val="28"/>
        </w:rPr>
        <w:t>
       4. Дата и время рождения новорожденного</w:t>
      </w:r>
    </w:p>
    <w:bookmarkEnd w:id="2731"/>
    <w:bookmarkStart w:name="z11177" w:id="2732"/>
    <w:p>
      <w:pPr>
        <w:spacing w:after="0"/>
        <w:ind w:left="0"/>
        <w:jc w:val="both"/>
      </w:pPr>
      <w:r>
        <w:rPr>
          <w:rFonts w:ascii="Times New Roman"/>
          <w:b w:val="false"/>
          <w:i w:val="false"/>
          <w:color w:val="000000"/>
          <w:sz w:val="28"/>
        </w:rPr>
        <w:t>
       5. Пол</w:t>
      </w:r>
    </w:p>
    <w:bookmarkEnd w:id="2732"/>
    <w:bookmarkStart w:name="z11178" w:id="2733"/>
    <w:p>
      <w:pPr>
        <w:spacing w:after="0"/>
        <w:ind w:left="0"/>
        <w:jc w:val="both"/>
      </w:pPr>
      <w:r>
        <w:rPr>
          <w:rFonts w:ascii="Times New Roman"/>
          <w:b w:val="false"/>
          <w:i w:val="false"/>
          <w:color w:val="000000"/>
          <w:sz w:val="28"/>
        </w:rPr>
        <w:t>
       6. Рост, см</w:t>
      </w:r>
    </w:p>
    <w:bookmarkEnd w:id="2733"/>
    <w:bookmarkStart w:name="z11179" w:id="2734"/>
    <w:p>
      <w:pPr>
        <w:spacing w:after="0"/>
        <w:ind w:left="0"/>
        <w:jc w:val="both"/>
      </w:pPr>
      <w:r>
        <w:rPr>
          <w:rFonts w:ascii="Times New Roman"/>
          <w:b w:val="false"/>
          <w:i w:val="false"/>
          <w:color w:val="000000"/>
          <w:sz w:val="28"/>
        </w:rPr>
        <w:t>
       7. Вес, гр</w:t>
      </w:r>
    </w:p>
    <w:bookmarkEnd w:id="2734"/>
    <w:bookmarkStart w:name="z11180" w:id="2735"/>
    <w:p>
      <w:pPr>
        <w:spacing w:after="0"/>
        <w:ind w:left="0"/>
        <w:jc w:val="both"/>
      </w:pPr>
      <w:r>
        <w:rPr>
          <w:rFonts w:ascii="Times New Roman"/>
          <w:b w:val="false"/>
          <w:i w:val="false"/>
          <w:color w:val="000000"/>
          <w:sz w:val="28"/>
        </w:rPr>
        <w:t>
       8. Оценка по шкале Апгар; доношенный/недоношенный</w:t>
      </w:r>
    </w:p>
    <w:bookmarkEnd w:id="2735"/>
    <w:bookmarkStart w:name="z11181" w:id="2736"/>
    <w:p>
      <w:pPr>
        <w:spacing w:after="0"/>
        <w:ind w:left="0"/>
        <w:jc w:val="both"/>
      </w:pPr>
      <w:r>
        <w:rPr>
          <w:rFonts w:ascii="Times New Roman"/>
          <w:b w:val="false"/>
          <w:i w:val="false"/>
          <w:color w:val="000000"/>
          <w:sz w:val="28"/>
        </w:rPr>
        <w:t>
       Из учетной формы № 001/у</w:t>
      </w:r>
    </w:p>
    <w:bookmarkEnd w:id="2736"/>
    <w:bookmarkStart w:name="z11182" w:id="2737"/>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пациентами (заболевшими)</w:t>
      </w:r>
    </w:p>
    <w:bookmarkEnd w:id="2737"/>
    <w:bookmarkStart w:name="z11183" w:id="2738"/>
    <w:p>
      <w:pPr>
        <w:spacing w:after="0"/>
        <w:ind w:left="0"/>
        <w:jc w:val="both"/>
      </w:pPr>
      <w:r>
        <w:rPr>
          <w:rFonts w:ascii="Times New Roman"/>
          <w:b w:val="false"/>
          <w:i w:val="false"/>
          <w:color w:val="000000"/>
          <w:sz w:val="28"/>
        </w:rPr>
        <w:t>
       10. Информация о вакцинации</w:t>
      </w:r>
    </w:p>
    <w:bookmarkEnd w:id="2738"/>
    <w:bookmarkStart w:name="z11184" w:id="2739"/>
    <w:p>
      <w:pPr>
        <w:spacing w:after="0"/>
        <w:ind w:left="0"/>
        <w:jc w:val="both"/>
      </w:pPr>
      <w:r>
        <w:rPr>
          <w:rFonts w:ascii="Times New Roman"/>
          <w:b w:val="false"/>
          <w:i w:val="false"/>
          <w:color w:val="000000"/>
          <w:sz w:val="28"/>
        </w:rPr>
        <w:t>
       Из учетной формы № 001/у при выписке</w:t>
      </w:r>
    </w:p>
    <w:bookmarkEnd w:id="2739"/>
    <w:bookmarkStart w:name="z11185" w:id="2740"/>
    <w:p>
      <w:pPr>
        <w:spacing w:after="0"/>
        <w:ind w:left="0"/>
        <w:jc w:val="both"/>
      </w:pPr>
      <w:r>
        <w:rPr>
          <w:rFonts w:ascii="Times New Roman"/>
          <w:b w:val="false"/>
          <w:i w:val="false"/>
          <w:color w:val="000000"/>
          <w:sz w:val="28"/>
        </w:rPr>
        <w:t>
       11. Исход пребывания</w:t>
      </w:r>
    </w:p>
    <w:bookmarkEnd w:id="2740"/>
    <w:bookmarkStart w:name="z11186" w:id="2741"/>
    <w:p>
      <w:pPr>
        <w:spacing w:after="0"/>
        <w:ind w:left="0"/>
        <w:jc w:val="both"/>
      </w:pPr>
      <w:r>
        <w:rPr>
          <w:rFonts w:ascii="Times New Roman"/>
          <w:b w:val="false"/>
          <w:i w:val="false"/>
          <w:color w:val="000000"/>
          <w:sz w:val="28"/>
        </w:rPr>
        <w:t>
       12. Вес новорожденного при выписке (переводе)</w:t>
      </w:r>
    </w:p>
    <w:bookmarkEnd w:id="2741"/>
    <w:bookmarkStart w:name="z11187" w:id="2742"/>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2742"/>
    <w:bookmarkStart w:name="z11188" w:id="2743"/>
    <w:p>
      <w:pPr>
        <w:spacing w:after="0"/>
        <w:ind w:left="0"/>
        <w:jc w:val="left"/>
      </w:pPr>
      <w:r>
        <w:rPr>
          <w:rFonts w:ascii="Times New Roman"/>
          <w:b/>
          <w:i w:val="false"/>
          <w:color w:val="000000"/>
        </w:rPr>
        <w:t xml:space="preserve"> Форма № ТБ 014/у "Медицинская карта пациента туберкулезом №___"</w:t>
      </w:r>
    </w:p>
    <w:bookmarkEnd w:id="2743"/>
    <w:bookmarkStart w:name="z11189" w:id="2744"/>
    <w:p>
      <w:pPr>
        <w:spacing w:after="0"/>
        <w:ind w:left="0"/>
        <w:jc w:val="both"/>
      </w:pPr>
      <w:r>
        <w:rPr>
          <w:rFonts w:ascii="Times New Roman"/>
          <w:b w:val="false"/>
          <w:i w:val="false"/>
          <w:color w:val="000000"/>
          <w:sz w:val="28"/>
        </w:rPr>
        <w:t>
       Дата регистрации Дата госпитализации</w:t>
      </w:r>
    </w:p>
    <w:bookmarkEnd w:id="2744"/>
    <w:bookmarkStart w:name="z11190" w:id="2745"/>
    <w:p>
      <w:pPr>
        <w:spacing w:after="0"/>
        <w:ind w:left="0"/>
        <w:jc w:val="both"/>
      </w:pPr>
      <w:r>
        <w:rPr>
          <w:rFonts w:ascii="Times New Roman"/>
          <w:b w:val="false"/>
          <w:i w:val="false"/>
          <w:color w:val="000000"/>
          <w:sz w:val="28"/>
        </w:rPr>
        <w:t>
       I. Информация о пациенте:</w:t>
      </w:r>
    </w:p>
    <w:bookmarkEnd w:id="2745"/>
    <w:bookmarkStart w:name="z11191" w:id="2746"/>
    <w:p>
      <w:pPr>
        <w:spacing w:after="0"/>
        <w:ind w:left="0"/>
        <w:jc w:val="both"/>
      </w:pPr>
      <w:r>
        <w:rPr>
          <w:rFonts w:ascii="Times New Roman"/>
          <w:b w:val="false"/>
          <w:i w:val="false"/>
          <w:color w:val="000000"/>
          <w:sz w:val="28"/>
        </w:rPr>
        <w:t>
       1. ИИН</w:t>
      </w:r>
    </w:p>
    <w:bookmarkEnd w:id="2746"/>
    <w:bookmarkStart w:name="z11192" w:id="2747"/>
    <w:p>
      <w:pPr>
        <w:spacing w:after="0"/>
        <w:ind w:left="0"/>
        <w:jc w:val="both"/>
      </w:pPr>
      <w:r>
        <w:rPr>
          <w:rFonts w:ascii="Times New Roman"/>
          <w:b w:val="false"/>
          <w:i w:val="false"/>
          <w:color w:val="000000"/>
          <w:sz w:val="28"/>
        </w:rPr>
        <w:t>
       2. Ф.И.О. (при его наличии)</w:t>
      </w:r>
    </w:p>
    <w:bookmarkEnd w:id="2747"/>
    <w:bookmarkStart w:name="z11193" w:id="2748"/>
    <w:p>
      <w:pPr>
        <w:spacing w:after="0"/>
        <w:ind w:left="0"/>
        <w:jc w:val="both"/>
      </w:pPr>
      <w:r>
        <w:rPr>
          <w:rFonts w:ascii="Times New Roman"/>
          <w:b w:val="false"/>
          <w:i w:val="false"/>
          <w:color w:val="000000"/>
          <w:sz w:val="28"/>
        </w:rPr>
        <w:t>
       3. Регистрационный №</w:t>
      </w:r>
    </w:p>
    <w:bookmarkEnd w:id="2748"/>
    <w:bookmarkStart w:name="z11194" w:id="2749"/>
    <w:p>
      <w:pPr>
        <w:spacing w:after="0"/>
        <w:ind w:left="0"/>
        <w:jc w:val="both"/>
      </w:pPr>
      <w:r>
        <w:rPr>
          <w:rFonts w:ascii="Times New Roman"/>
          <w:b w:val="false"/>
          <w:i w:val="false"/>
          <w:color w:val="000000"/>
          <w:sz w:val="28"/>
        </w:rPr>
        <w:t xml:space="preserve">
      </w:t>
      </w:r>
    </w:p>
    <w:bookmarkEnd w:id="27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95" w:id="2750"/>
    <w:p>
      <w:pPr>
        <w:spacing w:after="0"/>
        <w:ind w:left="0"/>
        <w:jc w:val="both"/>
      </w:pPr>
      <w:r>
        <w:rPr>
          <w:rFonts w:ascii="Times New Roman"/>
          <w:b w:val="false"/>
          <w:i w:val="false"/>
          <w:color w:val="000000"/>
          <w:sz w:val="28"/>
        </w:rPr>
        <w:t>
      4. Дата рождения</w:t>
      </w:r>
    </w:p>
    <w:bookmarkEnd w:id="2750"/>
    <w:bookmarkStart w:name="z11196" w:id="2751"/>
    <w:p>
      <w:pPr>
        <w:spacing w:after="0"/>
        <w:ind w:left="0"/>
        <w:jc w:val="both"/>
      </w:pPr>
      <w:r>
        <w:rPr>
          <w:rFonts w:ascii="Times New Roman"/>
          <w:b w:val="false"/>
          <w:i w:val="false"/>
          <w:color w:val="000000"/>
          <w:sz w:val="28"/>
        </w:rPr>
        <w:t>
       5. Пол</w:t>
      </w:r>
    </w:p>
    <w:bookmarkEnd w:id="2751"/>
    <w:bookmarkStart w:name="z11197" w:id="2752"/>
    <w:p>
      <w:pPr>
        <w:spacing w:after="0"/>
        <w:ind w:left="0"/>
        <w:jc w:val="both"/>
      </w:pPr>
      <w:r>
        <w:rPr>
          <w:rFonts w:ascii="Times New Roman"/>
          <w:b w:val="false"/>
          <w:i w:val="false"/>
          <w:color w:val="000000"/>
          <w:sz w:val="28"/>
        </w:rPr>
        <w:t xml:space="preserve">
      </w:t>
      </w:r>
    </w:p>
    <w:bookmarkEnd w:id="275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98" w:id="2753"/>
    <w:p>
      <w:pPr>
        <w:spacing w:after="0"/>
        <w:ind w:left="0"/>
        <w:jc w:val="both"/>
      </w:pPr>
      <w:r>
        <w:rPr>
          <w:rFonts w:ascii="Times New Roman"/>
          <w:b w:val="false"/>
          <w:i w:val="false"/>
          <w:color w:val="000000"/>
          <w:sz w:val="28"/>
        </w:rPr>
        <w:t>
      мужской</w:t>
      </w:r>
    </w:p>
    <w:bookmarkEnd w:id="2753"/>
    <w:bookmarkStart w:name="z11199" w:id="2754"/>
    <w:p>
      <w:pPr>
        <w:spacing w:after="0"/>
        <w:ind w:left="0"/>
        <w:jc w:val="both"/>
      </w:pPr>
      <w:r>
        <w:rPr>
          <w:rFonts w:ascii="Times New Roman"/>
          <w:b w:val="false"/>
          <w:i w:val="false"/>
          <w:color w:val="000000"/>
          <w:sz w:val="28"/>
        </w:rPr>
        <w:t xml:space="preserve">
      </w:t>
      </w:r>
    </w:p>
    <w:bookmarkEnd w:id="275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0" w:id="2755"/>
    <w:p>
      <w:pPr>
        <w:spacing w:after="0"/>
        <w:ind w:left="0"/>
        <w:jc w:val="both"/>
      </w:pPr>
      <w:r>
        <w:rPr>
          <w:rFonts w:ascii="Times New Roman"/>
          <w:b w:val="false"/>
          <w:i w:val="false"/>
          <w:color w:val="000000"/>
          <w:sz w:val="28"/>
        </w:rPr>
        <w:t xml:space="preserve">
      женский </w:t>
      </w:r>
    </w:p>
    <w:bookmarkEnd w:id="2755"/>
    <w:bookmarkStart w:name="z11201" w:id="2756"/>
    <w:p>
      <w:pPr>
        <w:spacing w:after="0"/>
        <w:ind w:left="0"/>
        <w:jc w:val="both"/>
      </w:pPr>
      <w:r>
        <w:rPr>
          <w:rFonts w:ascii="Times New Roman"/>
          <w:b w:val="false"/>
          <w:i w:val="false"/>
          <w:color w:val="000000"/>
          <w:sz w:val="28"/>
        </w:rPr>
        <w:t>
       6. Возраст</w:t>
      </w:r>
    </w:p>
    <w:bookmarkEnd w:id="2756"/>
    <w:bookmarkStart w:name="z11202" w:id="2757"/>
    <w:p>
      <w:pPr>
        <w:spacing w:after="0"/>
        <w:ind w:left="0"/>
        <w:jc w:val="both"/>
      </w:pPr>
      <w:r>
        <w:rPr>
          <w:rFonts w:ascii="Times New Roman"/>
          <w:b w:val="false"/>
          <w:i w:val="false"/>
          <w:color w:val="000000"/>
          <w:sz w:val="28"/>
        </w:rPr>
        <w:t>
       7. Национальность, гражданство</w:t>
      </w:r>
    </w:p>
    <w:bookmarkEnd w:id="2757"/>
    <w:bookmarkStart w:name="z11203" w:id="2758"/>
    <w:p>
      <w:pPr>
        <w:spacing w:after="0"/>
        <w:ind w:left="0"/>
        <w:jc w:val="both"/>
      </w:pPr>
      <w:r>
        <w:rPr>
          <w:rFonts w:ascii="Times New Roman"/>
          <w:b w:val="false"/>
          <w:i w:val="false"/>
          <w:color w:val="000000"/>
          <w:sz w:val="28"/>
        </w:rPr>
        <w:t>
       8. Житель</w:t>
      </w:r>
    </w:p>
    <w:bookmarkEnd w:id="2758"/>
    <w:bookmarkStart w:name="z11204" w:id="2759"/>
    <w:p>
      <w:pPr>
        <w:spacing w:after="0"/>
        <w:ind w:left="0"/>
        <w:jc w:val="both"/>
      </w:pPr>
      <w:r>
        <w:rPr>
          <w:rFonts w:ascii="Times New Roman"/>
          <w:b w:val="false"/>
          <w:i w:val="false"/>
          <w:color w:val="000000"/>
          <w:sz w:val="28"/>
        </w:rPr>
        <w:t xml:space="preserve">
      </w:t>
      </w:r>
    </w:p>
    <w:bookmarkEnd w:id="275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5" w:id="2760"/>
    <w:p>
      <w:pPr>
        <w:spacing w:after="0"/>
        <w:ind w:left="0"/>
        <w:jc w:val="both"/>
      </w:pPr>
      <w:r>
        <w:rPr>
          <w:rFonts w:ascii="Times New Roman"/>
          <w:b w:val="false"/>
          <w:i w:val="false"/>
          <w:color w:val="000000"/>
          <w:sz w:val="28"/>
        </w:rPr>
        <w:t>
      города</w:t>
      </w:r>
    </w:p>
    <w:bookmarkEnd w:id="2760"/>
    <w:bookmarkStart w:name="z11206" w:id="2761"/>
    <w:p>
      <w:pPr>
        <w:spacing w:after="0"/>
        <w:ind w:left="0"/>
        <w:jc w:val="both"/>
      </w:pPr>
      <w:r>
        <w:rPr>
          <w:rFonts w:ascii="Times New Roman"/>
          <w:b w:val="false"/>
          <w:i w:val="false"/>
          <w:color w:val="000000"/>
          <w:sz w:val="28"/>
        </w:rPr>
        <w:t xml:space="preserve">
      </w:t>
      </w:r>
    </w:p>
    <w:bookmarkEnd w:id="276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7" w:id="2762"/>
    <w:p>
      <w:pPr>
        <w:spacing w:after="0"/>
        <w:ind w:left="0"/>
        <w:jc w:val="both"/>
      </w:pPr>
      <w:r>
        <w:rPr>
          <w:rFonts w:ascii="Times New Roman"/>
          <w:b w:val="false"/>
          <w:i w:val="false"/>
          <w:color w:val="000000"/>
          <w:sz w:val="28"/>
        </w:rPr>
        <w:t>
      села</w:t>
      </w:r>
    </w:p>
    <w:bookmarkEnd w:id="2762"/>
    <w:bookmarkStart w:name="z11208" w:id="2763"/>
    <w:p>
      <w:pPr>
        <w:spacing w:after="0"/>
        <w:ind w:left="0"/>
        <w:jc w:val="both"/>
      </w:pPr>
      <w:r>
        <w:rPr>
          <w:rFonts w:ascii="Times New Roman"/>
          <w:b w:val="false"/>
          <w:i w:val="false"/>
          <w:color w:val="000000"/>
          <w:sz w:val="28"/>
        </w:rPr>
        <w:t xml:space="preserve">
      </w:t>
      </w:r>
    </w:p>
    <w:bookmarkEnd w:id="27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9" w:id="2764"/>
    <w:p>
      <w:pPr>
        <w:spacing w:after="0"/>
        <w:ind w:left="0"/>
        <w:jc w:val="both"/>
      </w:pPr>
      <w:r>
        <w:rPr>
          <w:rFonts w:ascii="Times New Roman"/>
          <w:b w:val="false"/>
          <w:i w:val="false"/>
          <w:color w:val="000000"/>
          <w:sz w:val="28"/>
        </w:rPr>
        <w:t xml:space="preserve">
      БОМЖ. </w:t>
      </w:r>
    </w:p>
    <w:bookmarkEnd w:id="2764"/>
    <w:bookmarkStart w:name="z11210" w:id="2765"/>
    <w:p>
      <w:pPr>
        <w:spacing w:after="0"/>
        <w:ind w:left="0"/>
        <w:jc w:val="both"/>
      </w:pPr>
      <w:r>
        <w:rPr>
          <w:rFonts w:ascii="Times New Roman"/>
          <w:b w:val="false"/>
          <w:i w:val="false"/>
          <w:color w:val="000000"/>
          <w:sz w:val="28"/>
        </w:rPr>
        <w:t>
       9. Адрес фактического проживания</w:t>
      </w:r>
    </w:p>
    <w:bookmarkEnd w:id="2765"/>
    <w:bookmarkStart w:name="z11211" w:id="2766"/>
    <w:p>
      <w:pPr>
        <w:spacing w:after="0"/>
        <w:ind w:left="0"/>
        <w:jc w:val="both"/>
      </w:pPr>
      <w:r>
        <w:rPr>
          <w:rFonts w:ascii="Times New Roman"/>
          <w:b w:val="false"/>
          <w:i w:val="false"/>
          <w:color w:val="000000"/>
          <w:sz w:val="28"/>
        </w:rPr>
        <w:t>
       10. Ф.И.О. (при его наличии) близкого лица</w:t>
      </w:r>
    </w:p>
    <w:bookmarkEnd w:id="2766"/>
    <w:bookmarkStart w:name="z11212" w:id="2767"/>
    <w:p>
      <w:pPr>
        <w:spacing w:after="0"/>
        <w:ind w:left="0"/>
        <w:jc w:val="both"/>
      </w:pPr>
      <w:r>
        <w:rPr>
          <w:rFonts w:ascii="Times New Roman"/>
          <w:b w:val="false"/>
          <w:i w:val="false"/>
          <w:color w:val="000000"/>
          <w:sz w:val="28"/>
        </w:rPr>
        <w:t>
       11. Адрес близкого лица</w:t>
      </w:r>
    </w:p>
    <w:bookmarkEnd w:id="2767"/>
    <w:bookmarkStart w:name="z11213" w:id="2768"/>
    <w:p>
      <w:pPr>
        <w:spacing w:after="0"/>
        <w:ind w:left="0"/>
        <w:jc w:val="both"/>
      </w:pPr>
      <w:r>
        <w:rPr>
          <w:rFonts w:ascii="Times New Roman"/>
          <w:b w:val="false"/>
          <w:i w:val="false"/>
          <w:color w:val="000000"/>
          <w:sz w:val="28"/>
        </w:rPr>
        <w:t>
       II. Выявление:</w:t>
      </w:r>
    </w:p>
    <w:bookmarkEnd w:id="2768"/>
    <w:bookmarkStart w:name="z11214" w:id="2769"/>
    <w:p>
      <w:pPr>
        <w:spacing w:after="0"/>
        <w:ind w:left="0"/>
        <w:jc w:val="both"/>
      </w:pPr>
      <w:r>
        <w:rPr>
          <w:rFonts w:ascii="Times New Roman"/>
          <w:b w:val="false"/>
          <w:i w:val="false"/>
          <w:color w:val="000000"/>
          <w:sz w:val="28"/>
        </w:rPr>
        <w:t>
       1. обращение</w:t>
      </w:r>
    </w:p>
    <w:bookmarkEnd w:id="2769"/>
    <w:bookmarkStart w:name="z11215" w:id="2770"/>
    <w:p>
      <w:pPr>
        <w:spacing w:after="0"/>
        <w:ind w:left="0"/>
        <w:jc w:val="both"/>
      </w:pPr>
      <w:r>
        <w:rPr>
          <w:rFonts w:ascii="Times New Roman"/>
          <w:b w:val="false"/>
          <w:i w:val="false"/>
          <w:color w:val="000000"/>
          <w:sz w:val="28"/>
        </w:rPr>
        <w:t xml:space="preserve">
      </w:t>
      </w:r>
    </w:p>
    <w:bookmarkEnd w:id="277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6" w:id="2771"/>
    <w:p>
      <w:pPr>
        <w:spacing w:after="0"/>
        <w:ind w:left="0"/>
        <w:jc w:val="both"/>
      </w:pPr>
      <w:r>
        <w:rPr>
          <w:rFonts w:ascii="Times New Roman"/>
          <w:b w:val="false"/>
          <w:i w:val="false"/>
          <w:color w:val="000000"/>
          <w:sz w:val="28"/>
        </w:rPr>
        <w:t xml:space="preserve">
      группа риска </w:t>
      </w:r>
    </w:p>
    <w:bookmarkEnd w:id="2771"/>
    <w:bookmarkStart w:name="z11217" w:id="2772"/>
    <w:p>
      <w:pPr>
        <w:spacing w:after="0"/>
        <w:ind w:left="0"/>
        <w:jc w:val="both"/>
      </w:pPr>
      <w:r>
        <w:rPr>
          <w:rFonts w:ascii="Times New Roman"/>
          <w:b w:val="false"/>
          <w:i w:val="false"/>
          <w:color w:val="000000"/>
          <w:sz w:val="28"/>
        </w:rPr>
        <w:t xml:space="preserve">
      </w:t>
      </w:r>
    </w:p>
    <w:bookmarkEnd w:id="277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8" w:id="2773"/>
    <w:p>
      <w:pPr>
        <w:spacing w:after="0"/>
        <w:ind w:left="0"/>
        <w:jc w:val="both"/>
      </w:pPr>
      <w:r>
        <w:rPr>
          <w:rFonts w:ascii="Times New Roman"/>
          <w:b w:val="false"/>
          <w:i w:val="false"/>
          <w:color w:val="000000"/>
          <w:sz w:val="28"/>
        </w:rPr>
        <w:t xml:space="preserve">
      обязательный контингент </w:t>
      </w:r>
    </w:p>
    <w:bookmarkEnd w:id="2773"/>
    <w:bookmarkStart w:name="z11219" w:id="2774"/>
    <w:p>
      <w:pPr>
        <w:spacing w:after="0"/>
        <w:ind w:left="0"/>
        <w:jc w:val="both"/>
      </w:pPr>
      <w:r>
        <w:rPr>
          <w:rFonts w:ascii="Times New Roman"/>
          <w:b w:val="false"/>
          <w:i w:val="false"/>
          <w:color w:val="000000"/>
          <w:sz w:val="28"/>
        </w:rPr>
        <w:t xml:space="preserve">
      </w:t>
      </w:r>
    </w:p>
    <w:bookmarkEnd w:id="27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0" w:id="2775"/>
    <w:p>
      <w:pPr>
        <w:spacing w:after="0"/>
        <w:ind w:left="0"/>
        <w:jc w:val="both"/>
      </w:pPr>
      <w:r>
        <w:rPr>
          <w:rFonts w:ascii="Times New Roman"/>
          <w:b w:val="false"/>
          <w:i w:val="false"/>
          <w:color w:val="000000"/>
          <w:sz w:val="28"/>
        </w:rPr>
        <w:t xml:space="preserve">
      прочие </w:t>
      </w:r>
    </w:p>
    <w:bookmarkEnd w:id="2775"/>
    <w:bookmarkStart w:name="z11221" w:id="2776"/>
    <w:p>
      <w:pPr>
        <w:spacing w:after="0"/>
        <w:ind w:left="0"/>
        <w:jc w:val="both"/>
      </w:pPr>
      <w:r>
        <w:rPr>
          <w:rFonts w:ascii="Times New Roman"/>
          <w:b w:val="false"/>
          <w:i w:val="false"/>
          <w:color w:val="000000"/>
          <w:sz w:val="28"/>
        </w:rPr>
        <w:t>
      2. профосмотр</w:t>
      </w:r>
    </w:p>
    <w:bookmarkEnd w:id="2776"/>
    <w:bookmarkStart w:name="z11222" w:id="2777"/>
    <w:p>
      <w:pPr>
        <w:spacing w:after="0"/>
        <w:ind w:left="0"/>
        <w:jc w:val="both"/>
      </w:pPr>
      <w:r>
        <w:rPr>
          <w:rFonts w:ascii="Times New Roman"/>
          <w:b w:val="false"/>
          <w:i w:val="false"/>
          <w:color w:val="000000"/>
          <w:sz w:val="28"/>
        </w:rPr>
        <w:t xml:space="preserve">
      </w:t>
      </w:r>
    </w:p>
    <w:bookmarkEnd w:id="277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3" w:id="2778"/>
    <w:p>
      <w:pPr>
        <w:spacing w:after="0"/>
        <w:ind w:left="0"/>
        <w:jc w:val="both"/>
      </w:pPr>
      <w:r>
        <w:rPr>
          <w:rFonts w:ascii="Times New Roman"/>
          <w:b w:val="false"/>
          <w:i w:val="false"/>
          <w:color w:val="000000"/>
          <w:sz w:val="28"/>
        </w:rPr>
        <w:t xml:space="preserve">
      группа риска </w:t>
      </w:r>
    </w:p>
    <w:bookmarkEnd w:id="2778"/>
    <w:bookmarkStart w:name="z11224" w:id="2779"/>
    <w:p>
      <w:pPr>
        <w:spacing w:after="0"/>
        <w:ind w:left="0"/>
        <w:jc w:val="both"/>
      </w:pPr>
      <w:r>
        <w:rPr>
          <w:rFonts w:ascii="Times New Roman"/>
          <w:b w:val="false"/>
          <w:i w:val="false"/>
          <w:color w:val="000000"/>
          <w:sz w:val="28"/>
        </w:rPr>
        <w:t xml:space="preserve">
      </w:t>
      </w:r>
    </w:p>
    <w:bookmarkEnd w:id="277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5" w:id="2780"/>
    <w:p>
      <w:pPr>
        <w:spacing w:after="0"/>
        <w:ind w:left="0"/>
        <w:jc w:val="both"/>
      </w:pPr>
      <w:r>
        <w:rPr>
          <w:rFonts w:ascii="Times New Roman"/>
          <w:b w:val="false"/>
          <w:i w:val="false"/>
          <w:color w:val="000000"/>
          <w:sz w:val="28"/>
        </w:rPr>
        <w:t xml:space="preserve">
      обязательный контингент </w:t>
      </w:r>
    </w:p>
    <w:bookmarkEnd w:id="2780"/>
    <w:bookmarkStart w:name="z11226" w:id="2781"/>
    <w:p>
      <w:pPr>
        <w:spacing w:after="0"/>
        <w:ind w:left="0"/>
        <w:jc w:val="both"/>
      </w:pPr>
      <w:r>
        <w:rPr>
          <w:rFonts w:ascii="Times New Roman"/>
          <w:b w:val="false"/>
          <w:i w:val="false"/>
          <w:color w:val="000000"/>
          <w:sz w:val="28"/>
        </w:rPr>
        <w:t xml:space="preserve">
      </w:t>
      </w:r>
    </w:p>
    <w:bookmarkEnd w:id="278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27" w:id="2782"/>
    <w:p>
      <w:pPr>
        <w:spacing w:after="0"/>
        <w:ind w:left="0"/>
        <w:jc w:val="both"/>
      </w:pPr>
      <w:r>
        <w:rPr>
          <w:rFonts w:ascii="Times New Roman"/>
          <w:b w:val="false"/>
          <w:i w:val="false"/>
          <w:color w:val="000000"/>
          <w:sz w:val="28"/>
        </w:rPr>
        <w:t xml:space="preserve">
      прочие </w:t>
      </w:r>
    </w:p>
    <w:bookmarkEnd w:id="2782"/>
    <w:bookmarkStart w:name="z11228" w:id="2783"/>
    <w:p>
      <w:pPr>
        <w:spacing w:after="0"/>
        <w:ind w:left="0"/>
        <w:jc w:val="both"/>
      </w:pPr>
      <w:r>
        <w:rPr>
          <w:rFonts w:ascii="Times New Roman"/>
          <w:b w:val="false"/>
          <w:i w:val="false"/>
          <w:color w:val="000000"/>
          <w:sz w:val="28"/>
        </w:rPr>
        <w:t>
      3. посмертное</w:t>
      </w:r>
    </w:p>
    <w:bookmarkEnd w:id="2783"/>
    <w:bookmarkStart w:name="z11229" w:id="2784"/>
    <w:p>
      <w:pPr>
        <w:spacing w:after="0"/>
        <w:ind w:left="0"/>
        <w:jc w:val="both"/>
      </w:pPr>
      <w:r>
        <w:rPr>
          <w:rFonts w:ascii="Times New Roman"/>
          <w:b w:val="false"/>
          <w:i w:val="false"/>
          <w:color w:val="000000"/>
          <w:sz w:val="28"/>
        </w:rPr>
        <w:t xml:space="preserve">
      </w:t>
      </w:r>
    </w:p>
    <w:bookmarkEnd w:id="278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0" w:id="2785"/>
    <w:p>
      <w:pPr>
        <w:spacing w:after="0"/>
        <w:ind w:left="0"/>
        <w:jc w:val="both"/>
      </w:pPr>
      <w:r>
        <w:rPr>
          <w:rFonts w:ascii="Times New Roman"/>
          <w:b w:val="false"/>
          <w:i w:val="false"/>
          <w:color w:val="000000"/>
          <w:sz w:val="28"/>
        </w:rPr>
        <w:t xml:space="preserve">
      группа риска </w:t>
      </w:r>
    </w:p>
    <w:bookmarkEnd w:id="2785"/>
    <w:bookmarkStart w:name="z11231" w:id="2786"/>
    <w:p>
      <w:pPr>
        <w:spacing w:after="0"/>
        <w:ind w:left="0"/>
        <w:jc w:val="both"/>
      </w:pPr>
      <w:r>
        <w:rPr>
          <w:rFonts w:ascii="Times New Roman"/>
          <w:b w:val="false"/>
          <w:i w:val="false"/>
          <w:color w:val="000000"/>
          <w:sz w:val="28"/>
        </w:rPr>
        <w:t xml:space="preserve">
      </w:t>
      </w:r>
    </w:p>
    <w:bookmarkEnd w:id="27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2" w:id="2787"/>
    <w:p>
      <w:pPr>
        <w:spacing w:after="0"/>
        <w:ind w:left="0"/>
        <w:jc w:val="both"/>
      </w:pPr>
      <w:r>
        <w:rPr>
          <w:rFonts w:ascii="Times New Roman"/>
          <w:b w:val="false"/>
          <w:i w:val="false"/>
          <w:color w:val="000000"/>
          <w:sz w:val="28"/>
        </w:rPr>
        <w:t xml:space="preserve">
      обязательный контингент </w:t>
      </w:r>
    </w:p>
    <w:bookmarkEnd w:id="2787"/>
    <w:bookmarkStart w:name="z11233" w:id="2788"/>
    <w:p>
      <w:pPr>
        <w:spacing w:after="0"/>
        <w:ind w:left="0"/>
        <w:jc w:val="both"/>
      </w:pPr>
      <w:r>
        <w:rPr>
          <w:rFonts w:ascii="Times New Roman"/>
          <w:b w:val="false"/>
          <w:i w:val="false"/>
          <w:color w:val="000000"/>
          <w:sz w:val="28"/>
        </w:rPr>
        <w:t xml:space="preserve">
      </w:t>
      </w:r>
    </w:p>
    <w:bookmarkEnd w:id="27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4" w:id="2789"/>
    <w:p>
      <w:pPr>
        <w:spacing w:after="0"/>
        <w:ind w:left="0"/>
        <w:jc w:val="both"/>
      </w:pPr>
      <w:r>
        <w:rPr>
          <w:rFonts w:ascii="Times New Roman"/>
          <w:b w:val="false"/>
          <w:i w:val="false"/>
          <w:color w:val="000000"/>
          <w:sz w:val="28"/>
        </w:rPr>
        <w:t xml:space="preserve">
      прочие </w:t>
      </w:r>
    </w:p>
    <w:bookmarkEnd w:id="2789"/>
    <w:bookmarkStart w:name="z11235" w:id="2790"/>
    <w:p>
      <w:pPr>
        <w:spacing w:after="0"/>
        <w:ind w:left="0"/>
        <w:jc w:val="both"/>
      </w:pPr>
      <w:r>
        <w:rPr>
          <w:rFonts w:ascii="Times New Roman"/>
          <w:b w:val="false"/>
          <w:i w:val="false"/>
          <w:color w:val="000000"/>
          <w:sz w:val="28"/>
        </w:rPr>
        <w:t>
       4. Дата появления первого симптома</w:t>
      </w:r>
    </w:p>
    <w:bookmarkEnd w:id="2790"/>
    <w:bookmarkStart w:name="z11236" w:id="2791"/>
    <w:p>
      <w:pPr>
        <w:spacing w:after="0"/>
        <w:ind w:left="0"/>
        <w:jc w:val="both"/>
      </w:pPr>
      <w:r>
        <w:rPr>
          <w:rFonts w:ascii="Times New Roman"/>
          <w:b w:val="false"/>
          <w:i w:val="false"/>
          <w:color w:val="000000"/>
          <w:sz w:val="28"/>
        </w:rPr>
        <w:t>
       5. Дата обращения в ПМСП.</w:t>
      </w:r>
    </w:p>
    <w:bookmarkEnd w:id="2791"/>
    <w:bookmarkStart w:name="z11237" w:id="2792"/>
    <w:p>
      <w:pPr>
        <w:spacing w:after="0"/>
        <w:ind w:left="0"/>
        <w:jc w:val="both"/>
      </w:pPr>
      <w:r>
        <w:rPr>
          <w:rFonts w:ascii="Times New Roman"/>
          <w:b w:val="false"/>
          <w:i w:val="false"/>
          <w:color w:val="000000"/>
          <w:sz w:val="28"/>
        </w:rPr>
        <w:t>
       6. Дата обращения в противотуберкулезную организацию– при наличии (далее –ПТО).</w:t>
      </w:r>
    </w:p>
    <w:bookmarkEnd w:id="2792"/>
    <w:bookmarkStart w:name="z11238" w:id="2793"/>
    <w:p>
      <w:pPr>
        <w:spacing w:after="0"/>
        <w:ind w:left="0"/>
        <w:jc w:val="both"/>
      </w:pPr>
      <w:r>
        <w:rPr>
          <w:rFonts w:ascii="Times New Roman"/>
          <w:b w:val="false"/>
          <w:i w:val="false"/>
          <w:color w:val="000000"/>
          <w:sz w:val="28"/>
        </w:rPr>
        <w:t>
       III. Социально-профессиональный статус</w:t>
      </w:r>
    </w:p>
    <w:bookmarkEnd w:id="2793"/>
    <w:bookmarkStart w:name="z11239" w:id="2794"/>
    <w:p>
      <w:pPr>
        <w:spacing w:after="0"/>
        <w:ind w:left="0"/>
        <w:jc w:val="both"/>
      </w:pPr>
      <w:r>
        <w:rPr>
          <w:rFonts w:ascii="Times New Roman"/>
          <w:b w:val="false"/>
          <w:i w:val="false"/>
          <w:color w:val="000000"/>
          <w:sz w:val="28"/>
        </w:rPr>
        <w:t>
       IV. Факторы риска:</w:t>
      </w:r>
    </w:p>
    <w:bookmarkEnd w:id="2794"/>
    <w:bookmarkStart w:name="z11240" w:id="2795"/>
    <w:p>
      <w:pPr>
        <w:spacing w:after="0"/>
        <w:ind w:left="0"/>
        <w:jc w:val="both"/>
      </w:pPr>
      <w:r>
        <w:rPr>
          <w:rFonts w:ascii="Times New Roman"/>
          <w:b w:val="false"/>
          <w:i w:val="false"/>
          <w:color w:val="000000"/>
          <w:sz w:val="28"/>
        </w:rPr>
        <w:t xml:space="preserve">
      </w:t>
      </w:r>
    </w:p>
    <w:bookmarkEnd w:id="27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1" w:id="2796"/>
    <w:p>
      <w:pPr>
        <w:spacing w:after="0"/>
        <w:ind w:left="0"/>
        <w:jc w:val="both"/>
      </w:pPr>
      <w:r>
        <w:rPr>
          <w:rFonts w:ascii="Times New Roman"/>
          <w:b w:val="false"/>
          <w:i w:val="false"/>
          <w:color w:val="000000"/>
          <w:sz w:val="28"/>
        </w:rPr>
        <w:t xml:space="preserve">
      туберкулез (далее – ТБ); </w:t>
      </w:r>
    </w:p>
    <w:bookmarkEnd w:id="2796"/>
    <w:bookmarkStart w:name="z11242" w:id="2797"/>
    <w:p>
      <w:pPr>
        <w:spacing w:after="0"/>
        <w:ind w:left="0"/>
        <w:jc w:val="both"/>
      </w:pPr>
      <w:r>
        <w:rPr>
          <w:rFonts w:ascii="Times New Roman"/>
          <w:b w:val="false"/>
          <w:i w:val="false"/>
          <w:color w:val="000000"/>
          <w:sz w:val="28"/>
        </w:rPr>
        <w:t xml:space="preserve">
      </w:t>
      </w:r>
    </w:p>
    <w:bookmarkEnd w:id="279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3" w:id="2798"/>
    <w:p>
      <w:pPr>
        <w:spacing w:after="0"/>
        <w:ind w:left="0"/>
        <w:jc w:val="both"/>
      </w:pPr>
      <w:r>
        <w:rPr>
          <w:rFonts w:ascii="Times New Roman"/>
          <w:b w:val="false"/>
          <w:i w:val="false"/>
          <w:color w:val="000000"/>
          <w:sz w:val="28"/>
        </w:rPr>
        <w:t xml:space="preserve">
      беременность; </w:t>
      </w:r>
    </w:p>
    <w:bookmarkEnd w:id="2798"/>
    <w:bookmarkStart w:name="z11244" w:id="2799"/>
    <w:p>
      <w:pPr>
        <w:spacing w:after="0"/>
        <w:ind w:left="0"/>
        <w:jc w:val="both"/>
      </w:pPr>
      <w:r>
        <w:rPr>
          <w:rFonts w:ascii="Times New Roman"/>
          <w:b w:val="false"/>
          <w:i w:val="false"/>
          <w:color w:val="000000"/>
          <w:sz w:val="28"/>
        </w:rPr>
        <w:t xml:space="preserve">
      </w:t>
      </w:r>
    </w:p>
    <w:bookmarkEnd w:id="279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5" w:id="2800"/>
    <w:p>
      <w:pPr>
        <w:spacing w:after="0"/>
        <w:ind w:left="0"/>
        <w:jc w:val="both"/>
      </w:pPr>
      <w:r>
        <w:rPr>
          <w:rFonts w:ascii="Times New Roman"/>
          <w:b w:val="false"/>
          <w:i w:val="false"/>
          <w:color w:val="000000"/>
          <w:sz w:val="28"/>
        </w:rPr>
        <w:t xml:space="preserve">
      туберкулез с множественной </w:t>
      </w:r>
    </w:p>
    <w:bookmarkEnd w:id="2800"/>
    <w:bookmarkStart w:name="z11246" w:id="2801"/>
    <w:p>
      <w:pPr>
        <w:spacing w:after="0"/>
        <w:ind w:left="0"/>
        <w:jc w:val="both"/>
      </w:pPr>
      <w:r>
        <w:rPr>
          <w:rFonts w:ascii="Times New Roman"/>
          <w:b w:val="false"/>
          <w:i w:val="false"/>
          <w:color w:val="000000"/>
          <w:sz w:val="28"/>
        </w:rPr>
        <w:t xml:space="preserve">
      </w:t>
      </w:r>
    </w:p>
    <w:bookmarkEnd w:id="28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7" w:id="2802"/>
    <w:p>
      <w:pPr>
        <w:spacing w:after="0"/>
        <w:ind w:left="0"/>
        <w:jc w:val="both"/>
      </w:pPr>
      <w:r>
        <w:rPr>
          <w:rFonts w:ascii="Times New Roman"/>
          <w:b w:val="false"/>
          <w:i w:val="false"/>
          <w:color w:val="000000"/>
          <w:sz w:val="28"/>
        </w:rPr>
        <w:t xml:space="preserve">
      не вакцинирован БЦЖ. </w:t>
      </w:r>
    </w:p>
    <w:bookmarkEnd w:id="2802"/>
    <w:bookmarkStart w:name="z11248" w:id="2803"/>
    <w:p>
      <w:pPr>
        <w:spacing w:after="0"/>
        <w:ind w:left="0"/>
        <w:jc w:val="both"/>
      </w:pPr>
      <w:r>
        <w:rPr>
          <w:rFonts w:ascii="Times New Roman"/>
          <w:b w:val="false"/>
          <w:i w:val="false"/>
          <w:color w:val="000000"/>
          <w:sz w:val="28"/>
        </w:rPr>
        <w:t>
      лекарственной устойчивостью – при наличии (далее – МЛУ ТБ)</w:t>
      </w:r>
    </w:p>
    <w:bookmarkEnd w:id="2803"/>
    <w:bookmarkStart w:name="z11249" w:id="2804"/>
    <w:p>
      <w:pPr>
        <w:spacing w:after="0"/>
        <w:ind w:left="0"/>
        <w:jc w:val="both"/>
      </w:pPr>
      <w:r>
        <w:rPr>
          <w:rFonts w:ascii="Times New Roman"/>
          <w:b w:val="false"/>
          <w:i w:val="false"/>
          <w:color w:val="000000"/>
          <w:sz w:val="28"/>
        </w:rPr>
        <w:t xml:space="preserve">
      </w:t>
      </w:r>
    </w:p>
    <w:bookmarkEnd w:id="280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0" w:id="2805"/>
    <w:p>
      <w:pPr>
        <w:spacing w:after="0"/>
        <w:ind w:left="0"/>
        <w:jc w:val="both"/>
      </w:pPr>
      <w:r>
        <w:rPr>
          <w:rFonts w:ascii="Times New Roman"/>
          <w:b w:val="false"/>
          <w:i w:val="false"/>
          <w:color w:val="000000"/>
          <w:sz w:val="28"/>
        </w:rPr>
        <w:t xml:space="preserve">
      туберкулез с широкой лекарственной устойчивостью – при наличии (далее – ШЛУ ТБ); </w:t>
      </w:r>
    </w:p>
    <w:bookmarkEnd w:id="2805"/>
    <w:bookmarkStart w:name="z11251" w:id="2806"/>
    <w:p>
      <w:pPr>
        <w:spacing w:after="0"/>
        <w:ind w:left="0"/>
        <w:jc w:val="both"/>
      </w:pPr>
      <w:r>
        <w:rPr>
          <w:rFonts w:ascii="Times New Roman"/>
          <w:b w:val="false"/>
          <w:i w:val="false"/>
          <w:color w:val="000000"/>
          <w:sz w:val="28"/>
        </w:rPr>
        <w:t xml:space="preserve">
      </w:t>
      </w:r>
    </w:p>
    <w:bookmarkEnd w:id="280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2" w:id="2807"/>
    <w:p>
      <w:pPr>
        <w:spacing w:after="0"/>
        <w:ind w:left="0"/>
        <w:jc w:val="both"/>
      </w:pPr>
      <w:r>
        <w:rPr>
          <w:rFonts w:ascii="Times New Roman"/>
          <w:b w:val="false"/>
          <w:i w:val="false"/>
          <w:color w:val="000000"/>
          <w:sz w:val="28"/>
        </w:rPr>
        <w:t>
      сахарный диабет;</w:t>
      </w:r>
    </w:p>
    <w:bookmarkEnd w:id="2807"/>
    <w:bookmarkStart w:name="z11253" w:id="2808"/>
    <w:p>
      <w:pPr>
        <w:spacing w:after="0"/>
        <w:ind w:left="0"/>
        <w:jc w:val="both"/>
      </w:pPr>
      <w:r>
        <w:rPr>
          <w:rFonts w:ascii="Times New Roman"/>
          <w:b w:val="false"/>
          <w:i w:val="false"/>
          <w:color w:val="000000"/>
          <w:sz w:val="28"/>
        </w:rPr>
        <w:t xml:space="preserve">
      </w:t>
      </w:r>
    </w:p>
    <w:bookmarkEnd w:id="280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4" w:id="2809"/>
    <w:p>
      <w:pPr>
        <w:spacing w:after="0"/>
        <w:ind w:left="0"/>
        <w:jc w:val="both"/>
      </w:pPr>
      <w:r>
        <w:rPr>
          <w:rFonts w:ascii="Times New Roman"/>
          <w:b w:val="false"/>
          <w:i w:val="false"/>
          <w:color w:val="000000"/>
          <w:sz w:val="28"/>
        </w:rPr>
        <w:t>
      наркомания;</w:t>
      </w:r>
    </w:p>
    <w:bookmarkEnd w:id="2809"/>
    <w:bookmarkStart w:name="z11255" w:id="2810"/>
    <w:p>
      <w:pPr>
        <w:spacing w:after="0"/>
        <w:ind w:left="0"/>
        <w:jc w:val="both"/>
      </w:pPr>
      <w:r>
        <w:rPr>
          <w:rFonts w:ascii="Times New Roman"/>
          <w:b w:val="false"/>
          <w:i w:val="false"/>
          <w:color w:val="000000"/>
          <w:sz w:val="28"/>
        </w:rPr>
        <w:t xml:space="preserve">
      </w:t>
      </w:r>
    </w:p>
    <w:bookmarkEnd w:id="281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6" w:id="2811"/>
    <w:p>
      <w:pPr>
        <w:spacing w:after="0"/>
        <w:ind w:left="0"/>
        <w:jc w:val="both"/>
      </w:pPr>
      <w:r>
        <w:rPr>
          <w:rFonts w:ascii="Times New Roman"/>
          <w:b w:val="false"/>
          <w:i w:val="false"/>
          <w:color w:val="000000"/>
          <w:sz w:val="28"/>
        </w:rPr>
        <w:t>
      злоупотребление алкоголем;</w:t>
      </w:r>
    </w:p>
    <w:bookmarkEnd w:id="2811"/>
    <w:bookmarkStart w:name="z11257" w:id="2812"/>
    <w:p>
      <w:pPr>
        <w:spacing w:after="0"/>
        <w:ind w:left="0"/>
        <w:jc w:val="both"/>
      </w:pPr>
      <w:r>
        <w:rPr>
          <w:rFonts w:ascii="Times New Roman"/>
          <w:b w:val="false"/>
          <w:i w:val="false"/>
          <w:color w:val="000000"/>
          <w:sz w:val="28"/>
        </w:rPr>
        <w:t xml:space="preserve">
      </w:t>
      </w:r>
    </w:p>
    <w:bookmarkEnd w:id="28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8" w:id="2813"/>
    <w:p>
      <w:pPr>
        <w:spacing w:after="0"/>
        <w:ind w:left="0"/>
        <w:jc w:val="both"/>
      </w:pPr>
      <w:r>
        <w:rPr>
          <w:rFonts w:ascii="Times New Roman"/>
          <w:b w:val="false"/>
          <w:i w:val="false"/>
          <w:color w:val="000000"/>
          <w:sz w:val="28"/>
        </w:rPr>
        <w:t>
      нахождение в местах лишения свободы за последние 2 года;</w:t>
      </w:r>
    </w:p>
    <w:bookmarkEnd w:id="2813"/>
    <w:bookmarkStart w:name="z11259" w:id="2814"/>
    <w:p>
      <w:pPr>
        <w:spacing w:after="0"/>
        <w:ind w:left="0"/>
        <w:jc w:val="both"/>
      </w:pPr>
      <w:r>
        <w:rPr>
          <w:rFonts w:ascii="Times New Roman"/>
          <w:b w:val="false"/>
          <w:i w:val="false"/>
          <w:color w:val="000000"/>
          <w:sz w:val="28"/>
        </w:rPr>
        <w:t xml:space="preserve">
      </w:t>
      </w:r>
    </w:p>
    <w:bookmarkEnd w:id="28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60" w:id="2815"/>
    <w:p>
      <w:pPr>
        <w:spacing w:after="0"/>
        <w:ind w:left="0"/>
        <w:jc w:val="both"/>
      </w:pPr>
      <w:r>
        <w:rPr>
          <w:rFonts w:ascii="Times New Roman"/>
          <w:b w:val="false"/>
          <w:i w:val="false"/>
          <w:color w:val="000000"/>
          <w:sz w:val="28"/>
        </w:rPr>
        <w:t>
      ВИЧ;</w:t>
      </w:r>
    </w:p>
    <w:bookmarkEnd w:id="2815"/>
    <w:bookmarkStart w:name="z11261" w:id="2816"/>
    <w:p>
      <w:pPr>
        <w:spacing w:after="0"/>
        <w:ind w:left="0"/>
        <w:jc w:val="both"/>
      </w:pPr>
      <w:r>
        <w:rPr>
          <w:rFonts w:ascii="Times New Roman"/>
          <w:b w:val="false"/>
          <w:i w:val="false"/>
          <w:color w:val="000000"/>
          <w:sz w:val="28"/>
        </w:rPr>
        <w:t xml:space="preserve">
      </w:t>
      </w:r>
    </w:p>
    <w:bookmarkEnd w:id="28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62" w:id="2817"/>
    <w:p>
      <w:pPr>
        <w:spacing w:after="0"/>
        <w:ind w:left="0"/>
        <w:jc w:val="both"/>
      </w:pPr>
      <w:r>
        <w:rPr>
          <w:rFonts w:ascii="Times New Roman"/>
          <w:b w:val="false"/>
          <w:i w:val="false"/>
          <w:color w:val="000000"/>
          <w:sz w:val="28"/>
        </w:rPr>
        <w:t>
      неизвестен.</w:t>
      </w:r>
    </w:p>
    <w:bookmarkEnd w:id="2817"/>
    <w:bookmarkStart w:name="z11263" w:id="2818"/>
    <w:p>
      <w:pPr>
        <w:spacing w:after="0"/>
        <w:ind w:left="0"/>
        <w:jc w:val="both"/>
      </w:pPr>
      <w:r>
        <w:rPr>
          <w:rFonts w:ascii="Times New Roman"/>
          <w:b w:val="false"/>
          <w:i w:val="false"/>
          <w:color w:val="000000"/>
          <w:sz w:val="28"/>
        </w:rPr>
        <w:t xml:space="preserve">
      </w:t>
      </w:r>
    </w:p>
    <w:bookmarkEnd w:id="281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64" w:id="2819"/>
    <w:p>
      <w:pPr>
        <w:spacing w:after="0"/>
        <w:ind w:left="0"/>
        <w:jc w:val="both"/>
      </w:pPr>
      <w:r>
        <w:rPr>
          <w:rFonts w:ascii="Times New Roman"/>
          <w:b w:val="false"/>
          <w:i w:val="false"/>
          <w:color w:val="000000"/>
          <w:sz w:val="28"/>
        </w:rPr>
        <w:t xml:space="preserve">
      женщины в послеродовом периоде до 1 года; </w:t>
      </w:r>
    </w:p>
    <w:bookmarkEnd w:id="2819"/>
    <w:bookmarkStart w:name="z11265" w:id="2820"/>
    <w:p>
      <w:pPr>
        <w:spacing w:after="0"/>
        <w:ind w:left="0"/>
        <w:jc w:val="both"/>
      </w:pPr>
      <w:r>
        <w:rPr>
          <w:rFonts w:ascii="Times New Roman"/>
          <w:b w:val="false"/>
          <w:i w:val="false"/>
          <w:color w:val="000000"/>
          <w:sz w:val="28"/>
        </w:rPr>
        <w:t>
       V. Тип пациента</w:t>
      </w:r>
    </w:p>
    <w:bookmarkEnd w:id="2820"/>
    <w:bookmarkStart w:name="z11266" w:id="2821"/>
    <w:p>
      <w:pPr>
        <w:spacing w:after="0"/>
        <w:ind w:left="0"/>
        <w:jc w:val="both"/>
      </w:pPr>
      <w:r>
        <w:rPr>
          <w:rFonts w:ascii="Times New Roman"/>
          <w:b w:val="false"/>
          <w:i w:val="false"/>
          <w:color w:val="000000"/>
          <w:sz w:val="28"/>
        </w:rPr>
        <w:t>
       VI. Локализация и форма туберкулеза:</w:t>
      </w:r>
    </w:p>
    <w:bookmarkEnd w:id="2821"/>
    <w:bookmarkStart w:name="z11267" w:id="2822"/>
    <w:p>
      <w:pPr>
        <w:spacing w:after="0"/>
        <w:ind w:left="0"/>
        <w:jc w:val="both"/>
      </w:pPr>
      <w:r>
        <w:rPr>
          <w:rFonts w:ascii="Times New Roman"/>
          <w:b w:val="false"/>
          <w:i w:val="false"/>
          <w:color w:val="000000"/>
          <w:sz w:val="28"/>
        </w:rPr>
        <w:t>
       Диагноз</w:t>
      </w:r>
    </w:p>
    <w:bookmarkEnd w:id="2822"/>
    <w:bookmarkStart w:name="z11268" w:id="2823"/>
    <w:p>
      <w:pPr>
        <w:spacing w:after="0"/>
        <w:ind w:left="0"/>
        <w:jc w:val="both"/>
      </w:pPr>
      <w:r>
        <w:rPr>
          <w:rFonts w:ascii="Times New Roman"/>
          <w:b w:val="false"/>
          <w:i w:val="false"/>
          <w:color w:val="000000"/>
          <w:sz w:val="28"/>
        </w:rPr>
        <w:t>
       Осложнения туберкулезного процесса</w:t>
      </w:r>
    </w:p>
    <w:bookmarkEnd w:id="2823"/>
    <w:bookmarkStart w:name="z11269" w:id="2824"/>
    <w:p>
      <w:pPr>
        <w:spacing w:after="0"/>
        <w:ind w:left="0"/>
        <w:jc w:val="both"/>
      </w:pPr>
      <w:r>
        <w:rPr>
          <w:rFonts w:ascii="Times New Roman"/>
          <w:b w:val="false"/>
          <w:i w:val="false"/>
          <w:color w:val="000000"/>
          <w:sz w:val="28"/>
        </w:rPr>
        <w:t xml:space="preserve">
      </w:t>
      </w:r>
    </w:p>
    <w:bookmarkEnd w:id="282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70" w:id="2825"/>
    <w:p>
      <w:pPr>
        <w:spacing w:after="0"/>
        <w:ind w:left="0"/>
        <w:jc w:val="both"/>
      </w:pPr>
      <w:r>
        <w:rPr>
          <w:rFonts w:ascii="Times New Roman"/>
          <w:b w:val="false"/>
          <w:i w:val="false"/>
          <w:color w:val="000000"/>
          <w:sz w:val="28"/>
        </w:rPr>
        <w:t>
      нет</w:t>
      </w:r>
    </w:p>
    <w:bookmarkEnd w:id="2825"/>
    <w:bookmarkStart w:name="z11271" w:id="2826"/>
    <w:p>
      <w:pPr>
        <w:spacing w:after="0"/>
        <w:ind w:left="0"/>
        <w:jc w:val="both"/>
      </w:pPr>
      <w:r>
        <w:rPr>
          <w:rFonts w:ascii="Times New Roman"/>
          <w:b w:val="false"/>
          <w:i w:val="false"/>
          <w:color w:val="000000"/>
          <w:sz w:val="28"/>
        </w:rPr>
        <w:t xml:space="preserve">
      </w:t>
      </w:r>
    </w:p>
    <w:bookmarkEnd w:id="28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72" w:id="2827"/>
    <w:p>
      <w:pPr>
        <w:spacing w:after="0"/>
        <w:ind w:left="0"/>
        <w:jc w:val="both"/>
      </w:pPr>
      <w:r>
        <w:rPr>
          <w:rFonts w:ascii="Times New Roman"/>
          <w:b w:val="false"/>
          <w:i w:val="false"/>
          <w:color w:val="000000"/>
          <w:sz w:val="28"/>
        </w:rPr>
        <w:t xml:space="preserve">
      да </w:t>
      </w:r>
    </w:p>
    <w:bookmarkEnd w:id="2827"/>
    <w:bookmarkStart w:name="z11273" w:id="2828"/>
    <w:p>
      <w:pPr>
        <w:spacing w:after="0"/>
        <w:ind w:left="0"/>
        <w:jc w:val="both"/>
      </w:pPr>
      <w:r>
        <w:rPr>
          <w:rFonts w:ascii="Times New Roman"/>
          <w:b w:val="false"/>
          <w:i w:val="false"/>
          <w:color w:val="000000"/>
          <w:sz w:val="28"/>
        </w:rPr>
        <w:t>
       VII. Результаты исследования:</w:t>
      </w:r>
    </w:p>
    <w:bookmarkEnd w:id="2828"/>
    <w:bookmarkStart w:name="z11274" w:id="2829"/>
    <w:p>
      <w:pPr>
        <w:spacing w:after="0"/>
        <w:ind w:left="0"/>
        <w:jc w:val="both"/>
      </w:pPr>
      <w:r>
        <w:rPr>
          <w:rFonts w:ascii="Times New Roman"/>
          <w:b w:val="false"/>
          <w:i w:val="false"/>
          <w:color w:val="000000"/>
          <w:sz w:val="28"/>
        </w:rPr>
        <w:t>
       1. Наименование исследования</w:t>
      </w:r>
    </w:p>
    <w:bookmarkEnd w:id="2829"/>
    <w:bookmarkStart w:name="z11275" w:id="2830"/>
    <w:p>
      <w:pPr>
        <w:spacing w:after="0"/>
        <w:ind w:left="0"/>
        <w:jc w:val="both"/>
      </w:pPr>
      <w:r>
        <w:rPr>
          <w:rFonts w:ascii="Times New Roman"/>
          <w:b w:val="false"/>
          <w:i w:val="false"/>
          <w:color w:val="000000"/>
          <w:sz w:val="28"/>
        </w:rPr>
        <w:t>
       2. Дата исследования</w:t>
      </w:r>
    </w:p>
    <w:bookmarkEnd w:id="2830"/>
    <w:bookmarkStart w:name="z11276" w:id="2831"/>
    <w:p>
      <w:pPr>
        <w:spacing w:after="0"/>
        <w:ind w:left="0"/>
        <w:jc w:val="both"/>
      </w:pPr>
      <w:r>
        <w:rPr>
          <w:rFonts w:ascii="Times New Roman"/>
          <w:b w:val="false"/>
          <w:i w:val="false"/>
          <w:color w:val="000000"/>
          <w:sz w:val="28"/>
        </w:rPr>
        <w:t>
       3. Результат исследования</w:t>
      </w:r>
    </w:p>
    <w:bookmarkEnd w:id="2831"/>
    <w:bookmarkStart w:name="z11277" w:id="2832"/>
    <w:p>
      <w:pPr>
        <w:spacing w:after="0"/>
        <w:ind w:left="0"/>
        <w:jc w:val="both"/>
      </w:pPr>
      <w:r>
        <w:rPr>
          <w:rFonts w:ascii="Times New Roman"/>
          <w:b w:val="false"/>
          <w:i w:val="false"/>
          <w:color w:val="000000"/>
          <w:sz w:val="28"/>
        </w:rPr>
        <w:t>
       4. Посев мокроты (метод)</w:t>
      </w:r>
    </w:p>
    <w:bookmarkEnd w:id="2832"/>
    <w:bookmarkStart w:name="z11278" w:id="2833"/>
    <w:p>
      <w:pPr>
        <w:spacing w:after="0"/>
        <w:ind w:left="0"/>
        <w:jc w:val="both"/>
      </w:pPr>
      <w:r>
        <w:rPr>
          <w:rFonts w:ascii="Times New Roman"/>
          <w:b w:val="false"/>
          <w:i w:val="false"/>
          <w:color w:val="000000"/>
          <w:sz w:val="28"/>
        </w:rPr>
        <w:t>
       5. Рентген снимки (дата, результат)</w:t>
      </w:r>
    </w:p>
    <w:bookmarkEnd w:id="2833"/>
    <w:bookmarkStart w:name="z11279" w:id="2834"/>
    <w:p>
      <w:pPr>
        <w:spacing w:after="0"/>
        <w:ind w:left="0"/>
        <w:jc w:val="both"/>
      </w:pPr>
      <w:r>
        <w:rPr>
          <w:rFonts w:ascii="Times New Roman"/>
          <w:b w:val="false"/>
          <w:i w:val="false"/>
          <w:color w:val="000000"/>
          <w:sz w:val="28"/>
        </w:rPr>
        <w:t>
       6. Гистологически верифицирован</w:t>
      </w:r>
    </w:p>
    <w:bookmarkEnd w:id="2834"/>
    <w:bookmarkStart w:name="z11280" w:id="2835"/>
    <w:p>
      <w:pPr>
        <w:spacing w:after="0"/>
        <w:ind w:left="0"/>
        <w:jc w:val="both"/>
      </w:pPr>
      <w:r>
        <w:rPr>
          <w:rFonts w:ascii="Times New Roman"/>
          <w:b w:val="false"/>
          <w:i w:val="false"/>
          <w:color w:val="000000"/>
          <w:sz w:val="28"/>
        </w:rPr>
        <w:t>
       VIII. Информация о лечении:</w:t>
      </w:r>
    </w:p>
    <w:bookmarkEnd w:id="2835"/>
    <w:bookmarkStart w:name="z11281" w:id="2836"/>
    <w:p>
      <w:pPr>
        <w:spacing w:after="0"/>
        <w:ind w:left="0"/>
        <w:jc w:val="both"/>
      </w:pPr>
      <w:r>
        <w:rPr>
          <w:rFonts w:ascii="Times New Roman"/>
          <w:b w:val="false"/>
          <w:i w:val="false"/>
          <w:color w:val="000000"/>
          <w:sz w:val="28"/>
        </w:rPr>
        <w:t>
       1. МО в интенсивной фазе</w:t>
      </w:r>
    </w:p>
    <w:bookmarkEnd w:id="2836"/>
    <w:bookmarkStart w:name="z11282" w:id="2837"/>
    <w:p>
      <w:pPr>
        <w:spacing w:after="0"/>
        <w:ind w:left="0"/>
        <w:jc w:val="both"/>
      </w:pPr>
      <w:r>
        <w:rPr>
          <w:rFonts w:ascii="Times New Roman"/>
          <w:b w:val="false"/>
          <w:i w:val="false"/>
          <w:color w:val="000000"/>
          <w:sz w:val="28"/>
        </w:rPr>
        <w:t>
       2. МО в поддерживающей фазе</w:t>
      </w:r>
    </w:p>
    <w:bookmarkEnd w:id="2837"/>
    <w:bookmarkStart w:name="z11283" w:id="2838"/>
    <w:p>
      <w:pPr>
        <w:spacing w:after="0"/>
        <w:ind w:left="0"/>
        <w:jc w:val="both"/>
      </w:pPr>
      <w:r>
        <w:rPr>
          <w:rFonts w:ascii="Times New Roman"/>
          <w:b w:val="false"/>
          <w:i w:val="false"/>
          <w:color w:val="000000"/>
          <w:sz w:val="28"/>
        </w:rPr>
        <w:t>
       3. Дата начала лечения</w:t>
      </w:r>
    </w:p>
    <w:bookmarkEnd w:id="2838"/>
    <w:bookmarkStart w:name="z11284" w:id="2839"/>
    <w:p>
      <w:pPr>
        <w:spacing w:after="0"/>
        <w:ind w:left="0"/>
        <w:jc w:val="both"/>
      </w:pPr>
      <w:r>
        <w:rPr>
          <w:rFonts w:ascii="Times New Roman"/>
          <w:b w:val="false"/>
          <w:i w:val="false"/>
          <w:color w:val="000000"/>
          <w:sz w:val="28"/>
        </w:rPr>
        <w:t>
       4. Дата окончания лечения</w:t>
      </w:r>
    </w:p>
    <w:bookmarkEnd w:id="2839"/>
    <w:bookmarkStart w:name="z11285" w:id="2840"/>
    <w:p>
      <w:pPr>
        <w:spacing w:after="0"/>
        <w:ind w:left="0"/>
        <w:jc w:val="both"/>
      </w:pPr>
      <w:r>
        <w:rPr>
          <w:rFonts w:ascii="Times New Roman"/>
          <w:b w:val="false"/>
          <w:i w:val="false"/>
          <w:color w:val="000000"/>
          <w:sz w:val="28"/>
        </w:rPr>
        <w:t>
       5. Лечение (стационарное, амбулаторное, санаторно)</w:t>
      </w:r>
    </w:p>
    <w:bookmarkEnd w:id="2840"/>
    <w:bookmarkStart w:name="z11286" w:id="2841"/>
    <w:p>
      <w:pPr>
        <w:spacing w:after="0"/>
        <w:ind w:left="0"/>
        <w:jc w:val="both"/>
      </w:pPr>
      <w:r>
        <w:rPr>
          <w:rFonts w:ascii="Times New Roman"/>
          <w:b w:val="false"/>
          <w:i w:val="false"/>
          <w:color w:val="000000"/>
          <w:sz w:val="28"/>
        </w:rPr>
        <w:t>
       Хирургическое лечение:</w:t>
      </w:r>
    </w:p>
    <w:bookmarkEnd w:id="2841"/>
    <w:bookmarkStart w:name="z11287" w:id="2842"/>
    <w:p>
      <w:pPr>
        <w:spacing w:after="0"/>
        <w:ind w:left="0"/>
        <w:jc w:val="both"/>
      </w:pPr>
      <w:r>
        <w:rPr>
          <w:rFonts w:ascii="Times New Roman"/>
          <w:b w:val="false"/>
          <w:i w:val="false"/>
          <w:color w:val="000000"/>
          <w:sz w:val="28"/>
        </w:rPr>
        <w:t>
       Код, наименование, ID МО</w:t>
      </w:r>
    </w:p>
    <w:bookmarkEnd w:id="2842"/>
    <w:bookmarkStart w:name="z11288" w:id="2843"/>
    <w:p>
      <w:pPr>
        <w:spacing w:after="0"/>
        <w:ind w:left="0"/>
        <w:jc w:val="both"/>
      </w:pPr>
      <w:r>
        <w:rPr>
          <w:rFonts w:ascii="Times New Roman"/>
          <w:b w:val="false"/>
          <w:i w:val="false"/>
          <w:color w:val="000000"/>
          <w:sz w:val="28"/>
        </w:rPr>
        <w:t>
       IX. Категория и схема лечения:</w:t>
      </w:r>
    </w:p>
    <w:bookmarkEnd w:id="2843"/>
    <w:bookmarkStart w:name="z11289" w:id="2844"/>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2844"/>
    <w:bookmarkStart w:name="z11290" w:id="2845"/>
    <w:p>
      <w:pPr>
        <w:spacing w:after="0"/>
        <w:ind w:left="0"/>
        <w:jc w:val="both"/>
      </w:pPr>
      <w:r>
        <w:rPr>
          <w:rFonts w:ascii="Times New Roman"/>
          <w:b w:val="false"/>
          <w:i w:val="false"/>
          <w:color w:val="000000"/>
          <w:sz w:val="28"/>
        </w:rPr>
        <w:t>
       2. Поддерживающая фаза (дата начала лечения, дата окончания лечения, наименование)</w:t>
      </w:r>
    </w:p>
    <w:bookmarkEnd w:id="2845"/>
    <w:bookmarkStart w:name="z11291" w:id="2846"/>
    <w:p>
      <w:pPr>
        <w:spacing w:after="0"/>
        <w:ind w:left="0"/>
        <w:jc w:val="both"/>
      </w:pPr>
      <w:r>
        <w:rPr>
          <w:rFonts w:ascii="Times New Roman"/>
          <w:b w:val="false"/>
          <w:i w:val="false"/>
          <w:color w:val="000000"/>
          <w:sz w:val="28"/>
        </w:rPr>
        <w:t>
       Антиретровирусная терапия начата:</w:t>
      </w:r>
    </w:p>
    <w:bookmarkEnd w:id="2846"/>
    <w:bookmarkStart w:name="z11292" w:id="2847"/>
    <w:p>
      <w:pPr>
        <w:spacing w:after="0"/>
        <w:ind w:left="0"/>
        <w:jc w:val="both"/>
      </w:pPr>
      <w:r>
        <w:rPr>
          <w:rFonts w:ascii="Times New Roman"/>
          <w:b w:val="false"/>
          <w:i w:val="false"/>
          <w:color w:val="000000"/>
          <w:sz w:val="28"/>
        </w:rPr>
        <w:t xml:space="preserve">
      </w:t>
      </w:r>
    </w:p>
    <w:bookmarkEnd w:id="28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93" w:id="2848"/>
    <w:p>
      <w:pPr>
        <w:spacing w:after="0"/>
        <w:ind w:left="0"/>
        <w:jc w:val="both"/>
      </w:pPr>
      <w:r>
        <w:rPr>
          <w:rFonts w:ascii="Times New Roman"/>
          <w:b w:val="false"/>
          <w:i w:val="false"/>
          <w:color w:val="000000"/>
          <w:sz w:val="28"/>
        </w:rPr>
        <w:t xml:space="preserve">
      да </w:t>
      </w:r>
    </w:p>
    <w:bookmarkEnd w:id="2848"/>
    <w:bookmarkStart w:name="z11294" w:id="2849"/>
    <w:p>
      <w:pPr>
        <w:spacing w:after="0"/>
        <w:ind w:left="0"/>
        <w:jc w:val="both"/>
      </w:pPr>
      <w:r>
        <w:rPr>
          <w:rFonts w:ascii="Times New Roman"/>
          <w:b w:val="false"/>
          <w:i w:val="false"/>
          <w:color w:val="000000"/>
          <w:sz w:val="28"/>
        </w:rPr>
        <w:t xml:space="preserve">
      </w:t>
      </w:r>
    </w:p>
    <w:bookmarkEnd w:id="28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95" w:id="2850"/>
    <w:p>
      <w:pPr>
        <w:spacing w:after="0"/>
        <w:ind w:left="0"/>
        <w:jc w:val="both"/>
      </w:pPr>
      <w:r>
        <w:rPr>
          <w:rFonts w:ascii="Times New Roman"/>
          <w:b w:val="false"/>
          <w:i w:val="false"/>
          <w:color w:val="000000"/>
          <w:sz w:val="28"/>
        </w:rPr>
        <w:t xml:space="preserve">
      нет </w:t>
      </w:r>
    </w:p>
    <w:bookmarkEnd w:id="2850"/>
    <w:bookmarkStart w:name="z11296" w:id="2851"/>
    <w:p>
      <w:pPr>
        <w:spacing w:after="0"/>
        <w:ind w:left="0"/>
        <w:jc w:val="both"/>
      </w:pPr>
      <w:r>
        <w:rPr>
          <w:rFonts w:ascii="Times New Roman"/>
          <w:b w:val="false"/>
          <w:i w:val="false"/>
          <w:color w:val="000000"/>
          <w:sz w:val="28"/>
        </w:rPr>
        <w:t>
       Если начато, дата начала.</w:t>
      </w:r>
    </w:p>
    <w:bookmarkEnd w:id="2851"/>
    <w:bookmarkStart w:name="z11297" w:id="2852"/>
    <w:p>
      <w:pPr>
        <w:spacing w:after="0"/>
        <w:ind w:left="0"/>
        <w:jc w:val="both"/>
      </w:pPr>
      <w:r>
        <w:rPr>
          <w:rFonts w:ascii="Times New Roman"/>
          <w:b w:val="false"/>
          <w:i w:val="false"/>
          <w:color w:val="000000"/>
          <w:sz w:val="28"/>
        </w:rPr>
        <w:t>
       Профилакт. терапия котримоксазолом начата:</w:t>
      </w:r>
    </w:p>
    <w:bookmarkEnd w:id="2852"/>
    <w:bookmarkStart w:name="z11298" w:id="2853"/>
    <w:p>
      <w:pPr>
        <w:spacing w:after="0"/>
        <w:ind w:left="0"/>
        <w:jc w:val="both"/>
      </w:pPr>
      <w:r>
        <w:rPr>
          <w:rFonts w:ascii="Times New Roman"/>
          <w:b w:val="false"/>
          <w:i w:val="false"/>
          <w:color w:val="000000"/>
          <w:sz w:val="28"/>
        </w:rPr>
        <w:t xml:space="preserve">
      </w:t>
      </w:r>
    </w:p>
    <w:bookmarkEnd w:id="28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99" w:id="2854"/>
    <w:p>
      <w:pPr>
        <w:spacing w:after="0"/>
        <w:ind w:left="0"/>
        <w:jc w:val="both"/>
      </w:pPr>
      <w:r>
        <w:rPr>
          <w:rFonts w:ascii="Times New Roman"/>
          <w:b w:val="false"/>
          <w:i w:val="false"/>
          <w:color w:val="000000"/>
          <w:sz w:val="28"/>
        </w:rPr>
        <w:t xml:space="preserve">
      да </w:t>
      </w:r>
    </w:p>
    <w:bookmarkEnd w:id="2854"/>
    <w:bookmarkStart w:name="z11300" w:id="2855"/>
    <w:p>
      <w:pPr>
        <w:spacing w:after="0"/>
        <w:ind w:left="0"/>
        <w:jc w:val="both"/>
      </w:pPr>
      <w:r>
        <w:rPr>
          <w:rFonts w:ascii="Times New Roman"/>
          <w:b w:val="false"/>
          <w:i w:val="false"/>
          <w:color w:val="000000"/>
          <w:sz w:val="28"/>
        </w:rPr>
        <w:t xml:space="preserve">
      </w:t>
      </w:r>
    </w:p>
    <w:bookmarkEnd w:id="28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1" w:id="2856"/>
    <w:p>
      <w:pPr>
        <w:spacing w:after="0"/>
        <w:ind w:left="0"/>
        <w:jc w:val="both"/>
      </w:pPr>
      <w:r>
        <w:rPr>
          <w:rFonts w:ascii="Times New Roman"/>
          <w:b w:val="false"/>
          <w:i w:val="false"/>
          <w:color w:val="000000"/>
          <w:sz w:val="28"/>
        </w:rPr>
        <w:t xml:space="preserve">
      нет Если начато, дата начала. </w:t>
      </w:r>
    </w:p>
    <w:bookmarkEnd w:id="2856"/>
    <w:bookmarkStart w:name="z11302" w:id="2857"/>
    <w:p>
      <w:pPr>
        <w:spacing w:after="0"/>
        <w:ind w:left="0"/>
        <w:jc w:val="both"/>
      </w:pPr>
      <w:r>
        <w:rPr>
          <w:rFonts w:ascii="Times New Roman"/>
          <w:b w:val="false"/>
          <w:i w:val="false"/>
          <w:color w:val="000000"/>
          <w:sz w:val="28"/>
        </w:rPr>
        <w:t>
       X. Противотуберкулезные препараты (лист назначений)</w:t>
      </w:r>
    </w:p>
    <w:bookmarkEnd w:id="2857"/>
    <w:bookmarkStart w:name="z11303" w:id="2858"/>
    <w:p>
      <w:pPr>
        <w:spacing w:after="0"/>
        <w:ind w:left="0"/>
        <w:jc w:val="both"/>
      </w:pPr>
      <w:r>
        <w:rPr>
          <w:rFonts w:ascii="Times New Roman"/>
          <w:b w:val="false"/>
          <w:i w:val="false"/>
          <w:color w:val="000000"/>
          <w:sz w:val="28"/>
        </w:rPr>
        <w:t>
       1. Дата начала приема</w:t>
      </w:r>
    </w:p>
    <w:bookmarkEnd w:id="2858"/>
    <w:bookmarkStart w:name="z11304" w:id="2859"/>
    <w:p>
      <w:pPr>
        <w:spacing w:after="0"/>
        <w:ind w:left="0"/>
        <w:jc w:val="both"/>
      </w:pPr>
      <w:r>
        <w:rPr>
          <w:rFonts w:ascii="Times New Roman"/>
          <w:b w:val="false"/>
          <w:i w:val="false"/>
          <w:color w:val="000000"/>
          <w:sz w:val="28"/>
        </w:rPr>
        <w:t>
       2. Наименование препарата (в интенсивной фазе, в поддерживающей фазе)</w:t>
      </w:r>
    </w:p>
    <w:bookmarkEnd w:id="2859"/>
    <w:bookmarkStart w:name="z11305" w:id="2860"/>
    <w:p>
      <w:pPr>
        <w:spacing w:after="0"/>
        <w:ind w:left="0"/>
        <w:jc w:val="both"/>
      </w:pPr>
      <w:r>
        <w:rPr>
          <w:rFonts w:ascii="Times New Roman"/>
          <w:b w:val="false"/>
          <w:i w:val="false"/>
          <w:color w:val="000000"/>
          <w:sz w:val="28"/>
        </w:rPr>
        <w:t>
       3. Единица измерения</w:t>
      </w:r>
    </w:p>
    <w:bookmarkEnd w:id="2860"/>
    <w:bookmarkStart w:name="z11306" w:id="2861"/>
    <w:p>
      <w:pPr>
        <w:spacing w:after="0"/>
        <w:ind w:left="0"/>
        <w:jc w:val="both"/>
      </w:pPr>
      <w:r>
        <w:rPr>
          <w:rFonts w:ascii="Times New Roman"/>
          <w:b w:val="false"/>
          <w:i w:val="false"/>
          <w:color w:val="000000"/>
          <w:sz w:val="28"/>
        </w:rPr>
        <w:t>
       4. Доза (мг)</w:t>
      </w:r>
    </w:p>
    <w:bookmarkEnd w:id="2861"/>
    <w:bookmarkStart w:name="z11307" w:id="2862"/>
    <w:p>
      <w:pPr>
        <w:spacing w:after="0"/>
        <w:ind w:left="0"/>
        <w:jc w:val="both"/>
      </w:pPr>
      <w:r>
        <w:rPr>
          <w:rFonts w:ascii="Times New Roman"/>
          <w:b w:val="false"/>
          <w:i w:val="false"/>
          <w:color w:val="000000"/>
          <w:sz w:val="28"/>
        </w:rPr>
        <w:t>
       5. Объективные измерения пациента</w:t>
      </w:r>
    </w:p>
    <w:bookmarkEnd w:id="2862"/>
    <w:bookmarkStart w:name="z11308" w:id="2863"/>
    <w:p>
      <w:pPr>
        <w:spacing w:after="0"/>
        <w:ind w:left="0"/>
        <w:jc w:val="both"/>
      </w:pPr>
      <w:r>
        <w:rPr>
          <w:rFonts w:ascii="Times New Roman"/>
          <w:b w:val="false"/>
          <w:i w:val="false"/>
          <w:color w:val="000000"/>
          <w:sz w:val="28"/>
        </w:rPr>
        <w:t>
       XI. Дата окончания лечения.</w:t>
      </w:r>
    </w:p>
    <w:bookmarkEnd w:id="2863"/>
    <w:bookmarkStart w:name="z11309" w:id="2864"/>
    <w:p>
      <w:pPr>
        <w:spacing w:after="0"/>
        <w:ind w:left="0"/>
        <w:jc w:val="both"/>
      </w:pPr>
      <w:r>
        <w:rPr>
          <w:rFonts w:ascii="Times New Roman"/>
          <w:b w:val="false"/>
          <w:i w:val="false"/>
          <w:color w:val="000000"/>
          <w:sz w:val="28"/>
        </w:rPr>
        <w:t>
       XII. Исход лечения</w:t>
      </w:r>
    </w:p>
    <w:bookmarkEnd w:id="2864"/>
    <w:bookmarkStart w:name="z11310" w:id="2865"/>
    <w:p>
      <w:pPr>
        <w:spacing w:after="0"/>
        <w:ind w:left="0"/>
        <w:jc w:val="both"/>
      </w:pPr>
      <w:r>
        <w:rPr>
          <w:rFonts w:ascii="Times New Roman"/>
          <w:b w:val="false"/>
          <w:i w:val="false"/>
          <w:color w:val="000000"/>
          <w:sz w:val="28"/>
        </w:rPr>
        <w:t>
       Если пациент умер:</w:t>
      </w:r>
    </w:p>
    <w:bookmarkEnd w:id="2865"/>
    <w:bookmarkStart w:name="z11311" w:id="2866"/>
    <w:p>
      <w:pPr>
        <w:spacing w:after="0"/>
        <w:ind w:left="0"/>
        <w:jc w:val="both"/>
      </w:pPr>
      <w:r>
        <w:rPr>
          <w:rFonts w:ascii="Times New Roman"/>
          <w:b w:val="false"/>
          <w:i w:val="false"/>
          <w:color w:val="000000"/>
          <w:sz w:val="28"/>
        </w:rPr>
        <w:t>
       Дата смерти Место смерти</w:t>
      </w:r>
    </w:p>
    <w:bookmarkEnd w:id="2866"/>
    <w:bookmarkStart w:name="z11312" w:id="2867"/>
    <w:p>
      <w:pPr>
        <w:spacing w:after="0"/>
        <w:ind w:left="0"/>
        <w:jc w:val="both"/>
      </w:pPr>
      <w:r>
        <w:rPr>
          <w:rFonts w:ascii="Times New Roman"/>
          <w:b w:val="false"/>
          <w:i w:val="false"/>
          <w:color w:val="000000"/>
          <w:sz w:val="28"/>
        </w:rPr>
        <w:t>
       XIII. Диагноз снят</w:t>
      </w:r>
    </w:p>
    <w:bookmarkEnd w:id="2867"/>
    <w:bookmarkStart w:name="z11313" w:id="2868"/>
    <w:p>
      <w:pPr>
        <w:spacing w:after="0"/>
        <w:ind w:left="0"/>
        <w:jc w:val="both"/>
      </w:pPr>
      <w:r>
        <w:rPr>
          <w:rFonts w:ascii="Times New Roman"/>
          <w:b w:val="false"/>
          <w:i w:val="false"/>
          <w:color w:val="000000"/>
          <w:sz w:val="28"/>
        </w:rPr>
        <w:t>
       Диагноз окончательный</w:t>
      </w:r>
    </w:p>
    <w:bookmarkEnd w:id="2868"/>
    <w:bookmarkStart w:name="z11314" w:id="2869"/>
    <w:p>
      <w:pPr>
        <w:spacing w:after="0"/>
        <w:ind w:left="0"/>
        <w:jc w:val="both"/>
      </w:pPr>
      <w:r>
        <w:rPr>
          <w:rFonts w:ascii="Times New Roman"/>
          <w:b w:val="false"/>
          <w:i w:val="false"/>
          <w:color w:val="000000"/>
          <w:sz w:val="28"/>
        </w:rPr>
        <w:t>
       Примечания:</w:t>
      </w:r>
    </w:p>
    <w:bookmarkEnd w:id="2869"/>
    <w:bookmarkStart w:name="z11315" w:id="2870"/>
    <w:p>
      <w:pPr>
        <w:spacing w:after="0"/>
        <w:ind w:left="0"/>
        <w:jc w:val="both"/>
      </w:pPr>
      <w:r>
        <w:rPr>
          <w:rFonts w:ascii="Times New Roman"/>
          <w:b w:val="false"/>
          <w:i w:val="false"/>
          <w:color w:val="000000"/>
          <w:sz w:val="28"/>
        </w:rPr>
        <w:t>
       Фтизиатр Ф.И.О. (при его наличии), ID</w:t>
      </w:r>
    </w:p>
    <w:bookmarkEnd w:id="2870"/>
    <w:bookmarkStart w:name="z11316" w:id="2871"/>
    <w:p>
      <w:pPr>
        <w:spacing w:after="0"/>
        <w:ind w:left="0"/>
        <w:jc w:val="both"/>
      </w:pPr>
      <w:r>
        <w:rPr>
          <w:rFonts w:ascii="Times New Roman"/>
          <w:b w:val="false"/>
          <w:i w:val="false"/>
          <w:color w:val="000000"/>
          <w:sz w:val="28"/>
        </w:rPr>
        <w:t>
       Заполняется при смерти:</w:t>
      </w:r>
    </w:p>
    <w:bookmarkEnd w:id="2871"/>
    <w:bookmarkStart w:name="z11317" w:id="2872"/>
    <w:p>
      <w:pPr>
        <w:spacing w:after="0"/>
        <w:ind w:left="0"/>
        <w:jc w:val="both"/>
      </w:pPr>
      <w:r>
        <w:rPr>
          <w:rFonts w:ascii="Times New Roman"/>
          <w:b w:val="false"/>
          <w:i w:val="false"/>
          <w:color w:val="000000"/>
          <w:sz w:val="28"/>
        </w:rPr>
        <w:t>
       Умер дд/мм/гг</w:t>
      </w:r>
    </w:p>
    <w:bookmarkEnd w:id="2872"/>
    <w:bookmarkStart w:name="z11318" w:id="2873"/>
    <w:p>
      <w:pPr>
        <w:spacing w:after="0"/>
        <w:ind w:left="0"/>
        <w:jc w:val="both"/>
      </w:pPr>
      <w:r>
        <w:rPr>
          <w:rFonts w:ascii="Times New Roman"/>
          <w:b w:val="false"/>
          <w:i w:val="false"/>
          <w:color w:val="000000"/>
          <w:sz w:val="28"/>
        </w:rPr>
        <w:t>
       Аутопсия проводилась:</w:t>
      </w:r>
    </w:p>
    <w:bookmarkEnd w:id="2873"/>
    <w:bookmarkStart w:name="z11319" w:id="2874"/>
    <w:p>
      <w:pPr>
        <w:spacing w:after="0"/>
        <w:ind w:left="0"/>
        <w:jc w:val="both"/>
      </w:pPr>
      <w:r>
        <w:rPr>
          <w:rFonts w:ascii="Times New Roman"/>
          <w:b w:val="false"/>
          <w:i w:val="false"/>
          <w:color w:val="000000"/>
          <w:sz w:val="28"/>
        </w:rPr>
        <w:t xml:space="preserve">
      </w:t>
      </w:r>
    </w:p>
    <w:bookmarkEnd w:id="287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20" w:id="2875"/>
    <w:p>
      <w:pPr>
        <w:spacing w:after="0"/>
        <w:ind w:left="0"/>
        <w:jc w:val="both"/>
      </w:pPr>
      <w:r>
        <w:rPr>
          <w:rFonts w:ascii="Times New Roman"/>
          <w:b w:val="false"/>
          <w:i w:val="false"/>
          <w:color w:val="000000"/>
          <w:sz w:val="28"/>
        </w:rPr>
        <w:t>
      да</w:t>
      </w:r>
    </w:p>
    <w:bookmarkEnd w:id="2875"/>
    <w:bookmarkStart w:name="z11321" w:id="2876"/>
    <w:p>
      <w:pPr>
        <w:spacing w:after="0"/>
        <w:ind w:left="0"/>
        <w:jc w:val="both"/>
      </w:pPr>
      <w:r>
        <w:rPr>
          <w:rFonts w:ascii="Times New Roman"/>
          <w:b w:val="false"/>
          <w:i w:val="false"/>
          <w:color w:val="000000"/>
          <w:sz w:val="28"/>
        </w:rPr>
        <w:t xml:space="preserve">
      </w:t>
      </w:r>
    </w:p>
    <w:bookmarkEnd w:id="287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22" w:id="2877"/>
    <w:p>
      <w:pPr>
        <w:spacing w:after="0"/>
        <w:ind w:left="0"/>
        <w:jc w:val="both"/>
      </w:pPr>
      <w:r>
        <w:rPr>
          <w:rFonts w:ascii="Times New Roman"/>
          <w:b w:val="false"/>
          <w:i w:val="false"/>
          <w:color w:val="000000"/>
          <w:sz w:val="28"/>
        </w:rPr>
        <w:t xml:space="preserve">
      нет </w:t>
      </w:r>
    </w:p>
    <w:bookmarkEnd w:id="2877"/>
    <w:bookmarkStart w:name="z11323" w:id="2878"/>
    <w:p>
      <w:pPr>
        <w:spacing w:after="0"/>
        <w:ind w:left="0"/>
        <w:jc w:val="both"/>
      </w:pPr>
      <w:r>
        <w:rPr>
          <w:rFonts w:ascii="Times New Roman"/>
          <w:b w:val="false"/>
          <w:i w:val="false"/>
          <w:color w:val="000000"/>
          <w:sz w:val="28"/>
        </w:rPr>
        <w:t>
       Патологическое (гистологическое) заключение:</w:t>
      </w:r>
    </w:p>
    <w:bookmarkEnd w:id="2878"/>
    <w:bookmarkStart w:name="z11324" w:id="2879"/>
    <w:p>
      <w:pPr>
        <w:spacing w:after="0"/>
        <w:ind w:left="0"/>
        <w:jc w:val="both"/>
      </w:pPr>
      <w:r>
        <w:rPr>
          <w:rFonts w:ascii="Times New Roman"/>
          <w:b w:val="false"/>
          <w:i w:val="false"/>
          <w:color w:val="000000"/>
          <w:sz w:val="28"/>
        </w:rPr>
        <w:t>
       Патоморфологический диагноз (основной) осложнения основного</w:t>
      </w:r>
    </w:p>
    <w:bookmarkEnd w:id="2879"/>
    <w:bookmarkStart w:name="z11325" w:id="2880"/>
    <w:p>
      <w:pPr>
        <w:spacing w:after="0"/>
        <w:ind w:left="0"/>
        <w:jc w:val="both"/>
      </w:pPr>
      <w:r>
        <w:rPr>
          <w:rFonts w:ascii="Times New Roman"/>
          <w:b w:val="false"/>
          <w:i w:val="false"/>
          <w:color w:val="000000"/>
          <w:sz w:val="28"/>
        </w:rPr>
        <w:t>
       сопутствующий</w:t>
      </w:r>
    </w:p>
    <w:bookmarkEnd w:id="2880"/>
    <w:bookmarkStart w:name="z11326" w:id="2881"/>
    <w:p>
      <w:pPr>
        <w:spacing w:after="0"/>
        <w:ind w:left="0"/>
        <w:jc w:val="both"/>
      </w:pPr>
      <w:r>
        <w:rPr>
          <w:rFonts w:ascii="Times New Roman"/>
          <w:b w:val="false"/>
          <w:i w:val="false"/>
          <w:color w:val="000000"/>
          <w:sz w:val="28"/>
        </w:rPr>
        <w:t>
       Врач Ф.И.О. (при его наличии), ID</w:t>
      </w:r>
    </w:p>
    <w:bookmarkEnd w:id="2881"/>
    <w:bookmarkStart w:name="z11327" w:id="2882"/>
    <w:p>
      <w:pPr>
        <w:spacing w:after="0"/>
        <w:ind w:left="0"/>
        <w:jc w:val="both"/>
      </w:pPr>
      <w:r>
        <w:rPr>
          <w:rFonts w:ascii="Times New Roman"/>
          <w:b w:val="false"/>
          <w:i w:val="false"/>
          <w:color w:val="000000"/>
          <w:sz w:val="28"/>
        </w:rPr>
        <w:t>
      Список сокращений формы № ТБ 014/у "Медицинская карта пациента туберкулезом":</w:t>
      </w:r>
    </w:p>
    <w:bookmarkEnd w:id="2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1328" w:id="2883"/>
    <w:p>
      <w:pPr>
        <w:spacing w:after="0"/>
        <w:ind w:left="0"/>
        <w:jc w:val="left"/>
      </w:pPr>
      <w:r>
        <w:rPr>
          <w:rFonts w:ascii="Times New Roman"/>
          <w:b/>
          <w:i w:val="false"/>
          <w:color w:val="000000"/>
        </w:rPr>
        <w:t xml:space="preserve"> Форма № ТБ 015/у "Медицинская карта пациента туберкулезом категории IV" №____</w:t>
      </w:r>
    </w:p>
    <w:bookmarkEnd w:id="2883"/>
    <w:bookmarkStart w:name="z11329" w:id="2884"/>
    <w:p>
      <w:pPr>
        <w:spacing w:after="0"/>
        <w:ind w:left="0"/>
        <w:jc w:val="both"/>
      </w:pPr>
      <w:r>
        <w:rPr>
          <w:rFonts w:ascii="Times New Roman"/>
          <w:b w:val="false"/>
          <w:i w:val="false"/>
          <w:color w:val="000000"/>
          <w:sz w:val="28"/>
        </w:rPr>
        <w:t>
       Дата регистрации</w:t>
      </w:r>
    </w:p>
    <w:bookmarkEnd w:id="2884"/>
    <w:bookmarkStart w:name="z11330" w:id="2885"/>
    <w:p>
      <w:pPr>
        <w:spacing w:after="0"/>
        <w:ind w:left="0"/>
        <w:jc w:val="both"/>
      </w:pPr>
      <w:r>
        <w:rPr>
          <w:rFonts w:ascii="Times New Roman"/>
          <w:b w:val="false"/>
          <w:i w:val="false"/>
          <w:color w:val="000000"/>
          <w:sz w:val="28"/>
        </w:rPr>
        <w:t>
       Дата госпитализации</w:t>
      </w:r>
    </w:p>
    <w:bookmarkEnd w:id="2885"/>
    <w:bookmarkStart w:name="z11331" w:id="2886"/>
    <w:p>
      <w:pPr>
        <w:spacing w:after="0"/>
        <w:ind w:left="0"/>
        <w:jc w:val="both"/>
      </w:pPr>
      <w:r>
        <w:rPr>
          <w:rFonts w:ascii="Times New Roman"/>
          <w:b w:val="false"/>
          <w:i w:val="false"/>
          <w:color w:val="000000"/>
          <w:sz w:val="28"/>
        </w:rPr>
        <w:t>
       I. Информация о пациенте:</w:t>
      </w:r>
    </w:p>
    <w:bookmarkEnd w:id="2886"/>
    <w:bookmarkStart w:name="z11332" w:id="2887"/>
    <w:p>
      <w:pPr>
        <w:spacing w:after="0"/>
        <w:ind w:left="0"/>
        <w:jc w:val="both"/>
      </w:pPr>
      <w:r>
        <w:rPr>
          <w:rFonts w:ascii="Times New Roman"/>
          <w:b w:val="false"/>
          <w:i w:val="false"/>
          <w:color w:val="000000"/>
          <w:sz w:val="28"/>
        </w:rPr>
        <w:t>
       1. ИИН</w:t>
      </w:r>
    </w:p>
    <w:bookmarkEnd w:id="2887"/>
    <w:bookmarkStart w:name="z11333" w:id="2888"/>
    <w:p>
      <w:pPr>
        <w:spacing w:after="0"/>
        <w:ind w:left="0"/>
        <w:jc w:val="both"/>
      </w:pPr>
      <w:r>
        <w:rPr>
          <w:rFonts w:ascii="Times New Roman"/>
          <w:b w:val="false"/>
          <w:i w:val="false"/>
          <w:color w:val="000000"/>
          <w:sz w:val="28"/>
        </w:rPr>
        <w:t>
       2. Ф.И.О. (при его наличии)</w:t>
      </w:r>
    </w:p>
    <w:bookmarkEnd w:id="2888"/>
    <w:bookmarkStart w:name="z11334" w:id="2889"/>
    <w:p>
      <w:pPr>
        <w:spacing w:after="0"/>
        <w:ind w:left="0"/>
        <w:jc w:val="both"/>
      </w:pPr>
      <w:r>
        <w:rPr>
          <w:rFonts w:ascii="Times New Roman"/>
          <w:b w:val="false"/>
          <w:i w:val="false"/>
          <w:color w:val="000000"/>
          <w:sz w:val="28"/>
        </w:rPr>
        <w:t>
       3. Регистрационный №</w:t>
      </w:r>
    </w:p>
    <w:bookmarkEnd w:id="2889"/>
    <w:bookmarkStart w:name="z11335" w:id="2890"/>
    <w:p>
      <w:pPr>
        <w:spacing w:after="0"/>
        <w:ind w:left="0"/>
        <w:jc w:val="both"/>
      </w:pPr>
      <w:r>
        <w:rPr>
          <w:rFonts w:ascii="Times New Roman"/>
          <w:b w:val="false"/>
          <w:i w:val="false"/>
          <w:color w:val="000000"/>
          <w:sz w:val="28"/>
        </w:rPr>
        <w:t xml:space="preserve">
      </w:t>
      </w:r>
    </w:p>
    <w:bookmarkEnd w:id="28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36" w:id="2891"/>
    <w:p>
      <w:pPr>
        <w:spacing w:after="0"/>
        <w:ind w:left="0"/>
        <w:jc w:val="both"/>
      </w:pPr>
      <w:r>
        <w:rPr>
          <w:rFonts w:ascii="Times New Roman"/>
          <w:b w:val="false"/>
          <w:i w:val="false"/>
          <w:color w:val="000000"/>
          <w:sz w:val="28"/>
        </w:rPr>
        <w:t>
      4. Дата рождения</w:t>
      </w:r>
    </w:p>
    <w:bookmarkEnd w:id="2891"/>
    <w:bookmarkStart w:name="z11337" w:id="2892"/>
    <w:p>
      <w:pPr>
        <w:spacing w:after="0"/>
        <w:ind w:left="0"/>
        <w:jc w:val="both"/>
      </w:pPr>
      <w:r>
        <w:rPr>
          <w:rFonts w:ascii="Times New Roman"/>
          <w:b w:val="false"/>
          <w:i w:val="false"/>
          <w:color w:val="000000"/>
          <w:sz w:val="28"/>
        </w:rPr>
        <w:t>
       5. Пол</w:t>
      </w:r>
    </w:p>
    <w:bookmarkEnd w:id="2892"/>
    <w:bookmarkStart w:name="z11338" w:id="2893"/>
    <w:p>
      <w:pPr>
        <w:spacing w:after="0"/>
        <w:ind w:left="0"/>
        <w:jc w:val="both"/>
      </w:pPr>
      <w:r>
        <w:rPr>
          <w:rFonts w:ascii="Times New Roman"/>
          <w:b w:val="false"/>
          <w:i w:val="false"/>
          <w:color w:val="000000"/>
          <w:sz w:val="28"/>
        </w:rPr>
        <w:t xml:space="preserve">
      </w:t>
      </w:r>
    </w:p>
    <w:bookmarkEnd w:id="289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39" w:id="2894"/>
    <w:p>
      <w:pPr>
        <w:spacing w:after="0"/>
        <w:ind w:left="0"/>
        <w:jc w:val="both"/>
      </w:pPr>
      <w:r>
        <w:rPr>
          <w:rFonts w:ascii="Times New Roman"/>
          <w:b w:val="false"/>
          <w:i w:val="false"/>
          <w:color w:val="000000"/>
          <w:sz w:val="28"/>
        </w:rPr>
        <w:t>
      мужской</w:t>
      </w:r>
    </w:p>
    <w:bookmarkEnd w:id="2894"/>
    <w:bookmarkStart w:name="z11340" w:id="2895"/>
    <w:p>
      <w:pPr>
        <w:spacing w:after="0"/>
        <w:ind w:left="0"/>
        <w:jc w:val="both"/>
      </w:pPr>
      <w:r>
        <w:rPr>
          <w:rFonts w:ascii="Times New Roman"/>
          <w:b w:val="false"/>
          <w:i w:val="false"/>
          <w:color w:val="000000"/>
          <w:sz w:val="28"/>
        </w:rPr>
        <w:t xml:space="preserve">
      </w:t>
      </w:r>
    </w:p>
    <w:bookmarkEnd w:id="289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1" w:id="2896"/>
    <w:p>
      <w:pPr>
        <w:spacing w:after="0"/>
        <w:ind w:left="0"/>
        <w:jc w:val="both"/>
      </w:pPr>
      <w:r>
        <w:rPr>
          <w:rFonts w:ascii="Times New Roman"/>
          <w:b w:val="false"/>
          <w:i w:val="false"/>
          <w:color w:val="000000"/>
          <w:sz w:val="28"/>
        </w:rPr>
        <w:t xml:space="preserve">
      женский </w:t>
      </w:r>
    </w:p>
    <w:bookmarkEnd w:id="2896"/>
    <w:bookmarkStart w:name="z11342" w:id="2897"/>
    <w:p>
      <w:pPr>
        <w:spacing w:after="0"/>
        <w:ind w:left="0"/>
        <w:jc w:val="both"/>
      </w:pPr>
      <w:r>
        <w:rPr>
          <w:rFonts w:ascii="Times New Roman"/>
          <w:b w:val="false"/>
          <w:i w:val="false"/>
          <w:color w:val="000000"/>
          <w:sz w:val="28"/>
        </w:rPr>
        <w:t>
       6. Возраст</w:t>
      </w:r>
    </w:p>
    <w:bookmarkEnd w:id="2897"/>
    <w:bookmarkStart w:name="z11343" w:id="2898"/>
    <w:p>
      <w:pPr>
        <w:spacing w:after="0"/>
        <w:ind w:left="0"/>
        <w:jc w:val="both"/>
      </w:pPr>
      <w:r>
        <w:rPr>
          <w:rFonts w:ascii="Times New Roman"/>
          <w:b w:val="false"/>
          <w:i w:val="false"/>
          <w:color w:val="000000"/>
          <w:sz w:val="28"/>
        </w:rPr>
        <w:t>
       7. Национальность</w:t>
      </w:r>
    </w:p>
    <w:bookmarkEnd w:id="2898"/>
    <w:bookmarkStart w:name="z11344" w:id="2899"/>
    <w:p>
      <w:pPr>
        <w:spacing w:after="0"/>
        <w:ind w:left="0"/>
        <w:jc w:val="both"/>
      </w:pPr>
      <w:r>
        <w:rPr>
          <w:rFonts w:ascii="Times New Roman"/>
          <w:b w:val="false"/>
          <w:i w:val="false"/>
          <w:color w:val="000000"/>
          <w:sz w:val="28"/>
        </w:rPr>
        <w:t>
       8. Гражданство</w:t>
      </w:r>
    </w:p>
    <w:bookmarkEnd w:id="2899"/>
    <w:bookmarkStart w:name="z11345" w:id="2900"/>
    <w:p>
      <w:pPr>
        <w:spacing w:after="0"/>
        <w:ind w:left="0"/>
        <w:jc w:val="both"/>
      </w:pPr>
      <w:r>
        <w:rPr>
          <w:rFonts w:ascii="Times New Roman"/>
          <w:b w:val="false"/>
          <w:i w:val="false"/>
          <w:color w:val="000000"/>
          <w:sz w:val="28"/>
        </w:rPr>
        <w:t>
       9. Житель</w:t>
      </w:r>
    </w:p>
    <w:bookmarkEnd w:id="2900"/>
    <w:bookmarkStart w:name="z11346" w:id="2901"/>
    <w:p>
      <w:pPr>
        <w:spacing w:after="0"/>
        <w:ind w:left="0"/>
        <w:jc w:val="both"/>
      </w:pPr>
      <w:r>
        <w:rPr>
          <w:rFonts w:ascii="Times New Roman"/>
          <w:b w:val="false"/>
          <w:i w:val="false"/>
          <w:color w:val="000000"/>
          <w:sz w:val="28"/>
        </w:rPr>
        <w:t xml:space="preserve">
      </w:t>
      </w:r>
    </w:p>
    <w:bookmarkEnd w:id="290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7" w:id="2902"/>
    <w:p>
      <w:pPr>
        <w:spacing w:after="0"/>
        <w:ind w:left="0"/>
        <w:jc w:val="both"/>
      </w:pPr>
      <w:r>
        <w:rPr>
          <w:rFonts w:ascii="Times New Roman"/>
          <w:b w:val="false"/>
          <w:i w:val="false"/>
          <w:color w:val="000000"/>
          <w:sz w:val="28"/>
        </w:rPr>
        <w:t>
      города</w:t>
      </w:r>
    </w:p>
    <w:bookmarkEnd w:id="2902"/>
    <w:bookmarkStart w:name="z11348" w:id="2903"/>
    <w:p>
      <w:pPr>
        <w:spacing w:after="0"/>
        <w:ind w:left="0"/>
        <w:jc w:val="both"/>
      </w:pPr>
      <w:r>
        <w:rPr>
          <w:rFonts w:ascii="Times New Roman"/>
          <w:b w:val="false"/>
          <w:i w:val="false"/>
          <w:color w:val="000000"/>
          <w:sz w:val="28"/>
        </w:rPr>
        <w:t xml:space="preserve">
      </w:t>
      </w:r>
    </w:p>
    <w:bookmarkEnd w:id="290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9" w:id="2904"/>
    <w:p>
      <w:pPr>
        <w:spacing w:after="0"/>
        <w:ind w:left="0"/>
        <w:jc w:val="both"/>
      </w:pPr>
      <w:r>
        <w:rPr>
          <w:rFonts w:ascii="Times New Roman"/>
          <w:b w:val="false"/>
          <w:i w:val="false"/>
          <w:color w:val="000000"/>
          <w:sz w:val="28"/>
        </w:rPr>
        <w:t>
      села</w:t>
      </w:r>
    </w:p>
    <w:bookmarkEnd w:id="2904"/>
    <w:bookmarkStart w:name="z11350" w:id="2905"/>
    <w:p>
      <w:pPr>
        <w:spacing w:after="0"/>
        <w:ind w:left="0"/>
        <w:jc w:val="both"/>
      </w:pPr>
      <w:r>
        <w:rPr>
          <w:rFonts w:ascii="Times New Roman"/>
          <w:b w:val="false"/>
          <w:i w:val="false"/>
          <w:color w:val="000000"/>
          <w:sz w:val="28"/>
        </w:rPr>
        <w:t xml:space="preserve">
      </w:t>
      </w:r>
    </w:p>
    <w:bookmarkEnd w:id="290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51" w:id="2906"/>
    <w:p>
      <w:pPr>
        <w:spacing w:after="0"/>
        <w:ind w:left="0"/>
        <w:jc w:val="both"/>
      </w:pPr>
      <w:r>
        <w:rPr>
          <w:rFonts w:ascii="Times New Roman"/>
          <w:b w:val="false"/>
          <w:i w:val="false"/>
          <w:color w:val="000000"/>
          <w:sz w:val="28"/>
        </w:rPr>
        <w:t xml:space="preserve">
      БОМЖ. </w:t>
      </w:r>
    </w:p>
    <w:bookmarkEnd w:id="2906"/>
    <w:bookmarkStart w:name="z11352" w:id="2907"/>
    <w:p>
      <w:pPr>
        <w:spacing w:after="0"/>
        <w:ind w:left="0"/>
        <w:jc w:val="both"/>
      </w:pPr>
      <w:r>
        <w:rPr>
          <w:rFonts w:ascii="Times New Roman"/>
          <w:b w:val="false"/>
          <w:i w:val="false"/>
          <w:color w:val="000000"/>
          <w:sz w:val="28"/>
        </w:rPr>
        <w:t>
       10. Адрес фактического проживания</w:t>
      </w:r>
    </w:p>
    <w:bookmarkEnd w:id="2907"/>
    <w:bookmarkStart w:name="z11353" w:id="2908"/>
    <w:p>
      <w:pPr>
        <w:spacing w:after="0"/>
        <w:ind w:left="0"/>
        <w:jc w:val="both"/>
      </w:pPr>
      <w:r>
        <w:rPr>
          <w:rFonts w:ascii="Times New Roman"/>
          <w:b w:val="false"/>
          <w:i w:val="false"/>
          <w:color w:val="000000"/>
          <w:sz w:val="28"/>
        </w:rPr>
        <w:t>
       11. Ф.И.О. (при его наличии) близкого лица</w:t>
      </w:r>
    </w:p>
    <w:bookmarkEnd w:id="2908"/>
    <w:bookmarkStart w:name="z11354" w:id="2909"/>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2909"/>
    <w:bookmarkStart w:name="z11355" w:id="2910"/>
    <w:p>
      <w:pPr>
        <w:spacing w:after="0"/>
        <w:ind w:left="0"/>
        <w:jc w:val="both"/>
      </w:pPr>
      <w:r>
        <w:rPr>
          <w:rFonts w:ascii="Times New Roman"/>
          <w:b w:val="false"/>
          <w:i w:val="false"/>
          <w:color w:val="000000"/>
          <w:sz w:val="28"/>
        </w:rPr>
        <w:t>
       II. Выявление:</w:t>
      </w:r>
    </w:p>
    <w:bookmarkEnd w:id="2910"/>
    <w:bookmarkStart w:name="z11356" w:id="2911"/>
    <w:p>
      <w:pPr>
        <w:spacing w:after="0"/>
        <w:ind w:left="0"/>
        <w:jc w:val="both"/>
      </w:pPr>
      <w:r>
        <w:rPr>
          <w:rFonts w:ascii="Times New Roman"/>
          <w:b w:val="false"/>
          <w:i w:val="false"/>
          <w:color w:val="000000"/>
          <w:sz w:val="28"/>
        </w:rPr>
        <w:t>
       1. обращение</w:t>
      </w:r>
    </w:p>
    <w:bookmarkEnd w:id="2911"/>
    <w:bookmarkStart w:name="z11357" w:id="2912"/>
    <w:p>
      <w:pPr>
        <w:spacing w:after="0"/>
        <w:ind w:left="0"/>
        <w:jc w:val="both"/>
      </w:pPr>
      <w:r>
        <w:rPr>
          <w:rFonts w:ascii="Times New Roman"/>
          <w:b w:val="false"/>
          <w:i w:val="false"/>
          <w:color w:val="000000"/>
          <w:sz w:val="28"/>
        </w:rPr>
        <w:t xml:space="preserve">
      </w:t>
      </w:r>
    </w:p>
    <w:bookmarkEnd w:id="2912"/>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58" w:id="2913"/>
    <w:p>
      <w:pPr>
        <w:spacing w:after="0"/>
        <w:ind w:left="0"/>
        <w:jc w:val="both"/>
      </w:pPr>
      <w:r>
        <w:rPr>
          <w:rFonts w:ascii="Times New Roman"/>
          <w:b w:val="false"/>
          <w:i w:val="false"/>
          <w:color w:val="000000"/>
          <w:sz w:val="28"/>
        </w:rPr>
        <w:t xml:space="preserve">
      группа риска </w:t>
      </w:r>
    </w:p>
    <w:bookmarkEnd w:id="2913"/>
    <w:bookmarkStart w:name="z11359" w:id="2914"/>
    <w:p>
      <w:pPr>
        <w:spacing w:after="0"/>
        <w:ind w:left="0"/>
        <w:jc w:val="both"/>
      </w:pPr>
      <w:r>
        <w:rPr>
          <w:rFonts w:ascii="Times New Roman"/>
          <w:b w:val="false"/>
          <w:i w:val="false"/>
          <w:color w:val="000000"/>
          <w:sz w:val="28"/>
        </w:rPr>
        <w:t xml:space="preserve">
      </w:t>
      </w:r>
    </w:p>
    <w:bookmarkEnd w:id="2914"/>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0" w:id="2915"/>
    <w:p>
      <w:pPr>
        <w:spacing w:after="0"/>
        <w:ind w:left="0"/>
        <w:jc w:val="both"/>
      </w:pPr>
      <w:r>
        <w:rPr>
          <w:rFonts w:ascii="Times New Roman"/>
          <w:b w:val="false"/>
          <w:i w:val="false"/>
          <w:color w:val="000000"/>
          <w:sz w:val="28"/>
        </w:rPr>
        <w:t xml:space="preserve">
      обязательный контингент </w:t>
      </w:r>
    </w:p>
    <w:bookmarkEnd w:id="2915"/>
    <w:bookmarkStart w:name="z11361" w:id="2916"/>
    <w:p>
      <w:pPr>
        <w:spacing w:after="0"/>
        <w:ind w:left="0"/>
        <w:jc w:val="both"/>
      </w:pPr>
      <w:r>
        <w:rPr>
          <w:rFonts w:ascii="Times New Roman"/>
          <w:b w:val="false"/>
          <w:i w:val="false"/>
          <w:color w:val="000000"/>
          <w:sz w:val="28"/>
        </w:rPr>
        <w:t xml:space="preserve">
      </w:t>
      </w:r>
    </w:p>
    <w:bookmarkEnd w:id="291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2" w:id="2917"/>
    <w:p>
      <w:pPr>
        <w:spacing w:after="0"/>
        <w:ind w:left="0"/>
        <w:jc w:val="both"/>
      </w:pPr>
      <w:r>
        <w:rPr>
          <w:rFonts w:ascii="Times New Roman"/>
          <w:b w:val="false"/>
          <w:i w:val="false"/>
          <w:color w:val="000000"/>
          <w:sz w:val="28"/>
        </w:rPr>
        <w:t xml:space="preserve">
      прочие </w:t>
      </w:r>
    </w:p>
    <w:bookmarkEnd w:id="2917"/>
    <w:bookmarkStart w:name="z11363" w:id="2918"/>
    <w:p>
      <w:pPr>
        <w:spacing w:after="0"/>
        <w:ind w:left="0"/>
        <w:jc w:val="both"/>
      </w:pPr>
      <w:r>
        <w:rPr>
          <w:rFonts w:ascii="Times New Roman"/>
          <w:b w:val="false"/>
          <w:i w:val="false"/>
          <w:color w:val="000000"/>
          <w:sz w:val="28"/>
        </w:rPr>
        <w:t>
      2. профосмотр</w:t>
      </w:r>
    </w:p>
    <w:bookmarkEnd w:id="2918"/>
    <w:bookmarkStart w:name="z11364" w:id="2919"/>
    <w:p>
      <w:pPr>
        <w:spacing w:after="0"/>
        <w:ind w:left="0"/>
        <w:jc w:val="both"/>
      </w:pPr>
      <w:r>
        <w:rPr>
          <w:rFonts w:ascii="Times New Roman"/>
          <w:b w:val="false"/>
          <w:i w:val="false"/>
          <w:color w:val="000000"/>
          <w:sz w:val="28"/>
        </w:rPr>
        <w:t xml:space="preserve">
      </w:t>
      </w:r>
    </w:p>
    <w:bookmarkEnd w:id="291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5" w:id="2920"/>
    <w:p>
      <w:pPr>
        <w:spacing w:after="0"/>
        <w:ind w:left="0"/>
        <w:jc w:val="both"/>
      </w:pPr>
      <w:r>
        <w:rPr>
          <w:rFonts w:ascii="Times New Roman"/>
          <w:b w:val="false"/>
          <w:i w:val="false"/>
          <w:color w:val="000000"/>
          <w:sz w:val="28"/>
        </w:rPr>
        <w:t xml:space="preserve">
      группа риска </w:t>
      </w:r>
    </w:p>
    <w:bookmarkEnd w:id="2920"/>
    <w:bookmarkStart w:name="z11366" w:id="2921"/>
    <w:p>
      <w:pPr>
        <w:spacing w:after="0"/>
        <w:ind w:left="0"/>
        <w:jc w:val="both"/>
      </w:pPr>
      <w:r>
        <w:rPr>
          <w:rFonts w:ascii="Times New Roman"/>
          <w:b w:val="false"/>
          <w:i w:val="false"/>
          <w:color w:val="000000"/>
          <w:sz w:val="28"/>
        </w:rPr>
        <w:t xml:space="preserve">
      </w:t>
      </w:r>
    </w:p>
    <w:bookmarkEnd w:id="292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7" w:id="2922"/>
    <w:p>
      <w:pPr>
        <w:spacing w:after="0"/>
        <w:ind w:left="0"/>
        <w:jc w:val="both"/>
      </w:pPr>
      <w:r>
        <w:rPr>
          <w:rFonts w:ascii="Times New Roman"/>
          <w:b w:val="false"/>
          <w:i w:val="false"/>
          <w:color w:val="000000"/>
          <w:sz w:val="28"/>
        </w:rPr>
        <w:t xml:space="preserve">
      обязательный контингент </w:t>
      </w:r>
    </w:p>
    <w:bookmarkEnd w:id="2922"/>
    <w:bookmarkStart w:name="z11368" w:id="2923"/>
    <w:p>
      <w:pPr>
        <w:spacing w:after="0"/>
        <w:ind w:left="0"/>
        <w:jc w:val="both"/>
      </w:pPr>
      <w:r>
        <w:rPr>
          <w:rFonts w:ascii="Times New Roman"/>
          <w:b w:val="false"/>
          <w:i w:val="false"/>
          <w:color w:val="000000"/>
          <w:sz w:val="28"/>
        </w:rPr>
        <w:t xml:space="preserve">
      </w:t>
      </w:r>
    </w:p>
    <w:bookmarkEnd w:id="292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9" w:id="2924"/>
    <w:p>
      <w:pPr>
        <w:spacing w:after="0"/>
        <w:ind w:left="0"/>
        <w:jc w:val="both"/>
      </w:pPr>
      <w:r>
        <w:rPr>
          <w:rFonts w:ascii="Times New Roman"/>
          <w:b w:val="false"/>
          <w:i w:val="false"/>
          <w:color w:val="000000"/>
          <w:sz w:val="28"/>
        </w:rPr>
        <w:t xml:space="preserve">
      прочие </w:t>
      </w:r>
    </w:p>
    <w:bookmarkEnd w:id="2924"/>
    <w:bookmarkStart w:name="z11370" w:id="2925"/>
    <w:p>
      <w:pPr>
        <w:spacing w:after="0"/>
        <w:ind w:left="0"/>
        <w:jc w:val="both"/>
      </w:pPr>
      <w:r>
        <w:rPr>
          <w:rFonts w:ascii="Times New Roman"/>
          <w:b w:val="false"/>
          <w:i w:val="false"/>
          <w:color w:val="000000"/>
          <w:sz w:val="28"/>
        </w:rPr>
        <w:t>
      3. посмертное</w:t>
      </w:r>
    </w:p>
    <w:bookmarkEnd w:id="2925"/>
    <w:bookmarkStart w:name="z11371" w:id="2926"/>
    <w:p>
      <w:pPr>
        <w:spacing w:after="0"/>
        <w:ind w:left="0"/>
        <w:jc w:val="both"/>
      </w:pPr>
      <w:r>
        <w:rPr>
          <w:rFonts w:ascii="Times New Roman"/>
          <w:b w:val="false"/>
          <w:i w:val="false"/>
          <w:color w:val="000000"/>
          <w:sz w:val="28"/>
        </w:rPr>
        <w:t xml:space="preserve">
      </w:t>
      </w:r>
    </w:p>
    <w:bookmarkEnd w:id="292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2" w:id="2927"/>
    <w:p>
      <w:pPr>
        <w:spacing w:after="0"/>
        <w:ind w:left="0"/>
        <w:jc w:val="both"/>
      </w:pPr>
      <w:r>
        <w:rPr>
          <w:rFonts w:ascii="Times New Roman"/>
          <w:b w:val="false"/>
          <w:i w:val="false"/>
          <w:color w:val="000000"/>
          <w:sz w:val="28"/>
        </w:rPr>
        <w:t xml:space="preserve">
      группа риска </w:t>
      </w:r>
    </w:p>
    <w:bookmarkEnd w:id="2927"/>
    <w:bookmarkStart w:name="z11373" w:id="2928"/>
    <w:p>
      <w:pPr>
        <w:spacing w:after="0"/>
        <w:ind w:left="0"/>
        <w:jc w:val="both"/>
      </w:pPr>
      <w:r>
        <w:rPr>
          <w:rFonts w:ascii="Times New Roman"/>
          <w:b w:val="false"/>
          <w:i w:val="false"/>
          <w:color w:val="000000"/>
          <w:sz w:val="28"/>
        </w:rPr>
        <w:t xml:space="preserve">
      </w:t>
      </w:r>
    </w:p>
    <w:bookmarkEnd w:id="292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4" w:id="2929"/>
    <w:p>
      <w:pPr>
        <w:spacing w:after="0"/>
        <w:ind w:left="0"/>
        <w:jc w:val="both"/>
      </w:pPr>
      <w:r>
        <w:rPr>
          <w:rFonts w:ascii="Times New Roman"/>
          <w:b w:val="false"/>
          <w:i w:val="false"/>
          <w:color w:val="000000"/>
          <w:sz w:val="28"/>
        </w:rPr>
        <w:t xml:space="preserve">
      обязательный контингент </w:t>
      </w:r>
    </w:p>
    <w:bookmarkEnd w:id="2929"/>
    <w:bookmarkStart w:name="z11375" w:id="2930"/>
    <w:p>
      <w:pPr>
        <w:spacing w:after="0"/>
        <w:ind w:left="0"/>
        <w:jc w:val="both"/>
      </w:pPr>
      <w:r>
        <w:rPr>
          <w:rFonts w:ascii="Times New Roman"/>
          <w:b w:val="false"/>
          <w:i w:val="false"/>
          <w:color w:val="000000"/>
          <w:sz w:val="28"/>
        </w:rPr>
        <w:t xml:space="preserve">
      </w:t>
      </w:r>
    </w:p>
    <w:bookmarkEnd w:id="2930"/>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6" w:id="2931"/>
    <w:p>
      <w:pPr>
        <w:spacing w:after="0"/>
        <w:ind w:left="0"/>
        <w:jc w:val="both"/>
      </w:pPr>
      <w:r>
        <w:rPr>
          <w:rFonts w:ascii="Times New Roman"/>
          <w:b w:val="false"/>
          <w:i w:val="false"/>
          <w:color w:val="000000"/>
          <w:sz w:val="28"/>
        </w:rPr>
        <w:t xml:space="preserve">
      прочие </w:t>
      </w:r>
    </w:p>
    <w:bookmarkEnd w:id="2931"/>
    <w:bookmarkStart w:name="z11377" w:id="2932"/>
    <w:p>
      <w:pPr>
        <w:spacing w:after="0"/>
        <w:ind w:left="0"/>
        <w:jc w:val="both"/>
      </w:pPr>
      <w:r>
        <w:rPr>
          <w:rFonts w:ascii="Times New Roman"/>
          <w:b w:val="false"/>
          <w:i w:val="false"/>
          <w:color w:val="000000"/>
          <w:sz w:val="28"/>
        </w:rPr>
        <w:t>
       Дата появления первого симптома</w:t>
      </w:r>
    </w:p>
    <w:bookmarkEnd w:id="2932"/>
    <w:bookmarkStart w:name="z11378" w:id="2933"/>
    <w:p>
      <w:pPr>
        <w:spacing w:after="0"/>
        <w:ind w:left="0"/>
        <w:jc w:val="both"/>
      </w:pPr>
      <w:r>
        <w:rPr>
          <w:rFonts w:ascii="Times New Roman"/>
          <w:b w:val="false"/>
          <w:i w:val="false"/>
          <w:color w:val="000000"/>
          <w:sz w:val="28"/>
        </w:rPr>
        <w:t>
       III. Эпизоды предыдущего лечения</w:t>
      </w:r>
    </w:p>
    <w:bookmarkEnd w:id="2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79" w:id="2934"/>
    <w:p>
      <w:pPr>
        <w:spacing w:after="0"/>
        <w:ind w:left="0"/>
        <w:jc w:val="both"/>
      </w:pPr>
      <w:r>
        <w:rPr>
          <w:rFonts w:ascii="Times New Roman"/>
          <w:b w:val="false"/>
          <w:i w:val="false"/>
          <w:color w:val="000000"/>
          <w:sz w:val="28"/>
        </w:rPr>
        <w:t>
       IV. Факторы риска:</w:t>
      </w:r>
    </w:p>
    <w:bookmarkEnd w:id="2934"/>
    <w:bookmarkStart w:name="z11380" w:id="2935"/>
    <w:p>
      <w:pPr>
        <w:spacing w:after="0"/>
        <w:ind w:left="0"/>
        <w:jc w:val="both"/>
      </w:pPr>
      <w:r>
        <w:rPr>
          <w:rFonts w:ascii="Times New Roman"/>
          <w:b w:val="false"/>
          <w:i w:val="false"/>
          <w:color w:val="000000"/>
          <w:sz w:val="28"/>
        </w:rPr>
        <w:t xml:space="preserve">
      </w:t>
      </w:r>
    </w:p>
    <w:bookmarkEnd w:id="293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1" w:id="2936"/>
    <w:p>
      <w:pPr>
        <w:spacing w:after="0"/>
        <w:ind w:left="0"/>
        <w:jc w:val="both"/>
      </w:pPr>
      <w:r>
        <w:rPr>
          <w:rFonts w:ascii="Times New Roman"/>
          <w:b w:val="false"/>
          <w:i w:val="false"/>
          <w:color w:val="000000"/>
          <w:sz w:val="28"/>
        </w:rPr>
        <w:t xml:space="preserve">
      туберкулез (далее – ТБ); </w:t>
      </w:r>
    </w:p>
    <w:bookmarkEnd w:id="2936"/>
    <w:bookmarkStart w:name="z11382" w:id="2937"/>
    <w:p>
      <w:pPr>
        <w:spacing w:after="0"/>
        <w:ind w:left="0"/>
        <w:jc w:val="both"/>
      </w:pPr>
      <w:r>
        <w:rPr>
          <w:rFonts w:ascii="Times New Roman"/>
          <w:b w:val="false"/>
          <w:i w:val="false"/>
          <w:color w:val="000000"/>
          <w:sz w:val="28"/>
        </w:rPr>
        <w:t xml:space="preserve">
      </w:t>
      </w:r>
    </w:p>
    <w:bookmarkEnd w:id="293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3" w:id="2938"/>
    <w:p>
      <w:pPr>
        <w:spacing w:after="0"/>
        <w:ind w:left="0"/>
        <w:jc w:val="both"/>
      </w:pPr>
      <w:r>
        <w:rPr>
          <w:rFonts w:ascii="Times New Roman"/>
          <w:b w:val="false"/>
          <w:i w:val="false"/>
          <w:color w:val="000000"/>
          <w:sz w:val="28"/>
        </w:rPr>
        <w:t xml:space="preserve">
      нахождение в местах лишения свободы </w:t>
      </w:r>
    </w:p>
    <w:bookmarkEnd w:id="2938"/>
    <w:bookmarkStart w:name="z11384" w:id="2939"/>
    <w:p>
      <w:pPr>
        <w:spacing w:after="0"/>
        <w:ind w:left="0"/>
        <w:jc w:val="both"/>
      </w:pPr>
      <w:r>
        <w:rPr>
          <w:rFonts w:ascii="Times New Roman"/>
          <w:b w:val="false"/>
          <w:i w:val="false"/>
          <w:color w:val="000000"/>
          <w:sz w:val="28"/>
        </w:rPr>
        <w:t xml:space="preserve">
      </w:t>
      </w:r>
    </w:p>
    <w:bookmarkEnd w:id="293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5" w:id="2940"/>
    <w:p>
      <w:pPr>
        <w:spacing w:after="0"/>
        <w:ind w:left="0"/>
        <w:jc w:val="both"/>
      </w:pPr>
      <w:r>
        <w:rPr>
          <w:rFonts w:ascii="Times New Roman"/>
          <w:b w:val="false"/>
          <w:i w:val="false"/>
          <w:color w:val="000000"/>
          <w:sz w:val="28"/>
        </w:rPr>
        <w:t xml:space="preserve">
      туберкулез с множественной за последние 2 года; лекарственной устойчивостью – </w:t>
      </w:r>
    </w:p>
    <w:bookmarkEnd w:id="2940"/>
    <w:bookmarkStart w:name="z11386" w:id="2941"/>
    <w:p>
      <w:pPr>
        <w:spacing w:after="0"/>
        <w:ind w:left="0"/>
        <w:jc w:val="both"/>
      </w:pPr>
      <w:r>
        <w:rPr>
          <w:rFonts w:ascii="Times New Roman"/>
          <w:b w:val="false"/>
          <w:i w:val="false"/>
          <w:color w:val="000000"/>
          <w:sz w:val="28"/>
        </w:rPr>
        <w:t xml:space="preserve">
      </w:t>
      </w:r>
    </w:p>
    <w:bookmarkEnd w:id="294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7" w:id="2942"/>
    <w:p>
      <w:pPr>
        <w:spacing w:after="0"/>
        <w:ind w:left="0"/>
        <w:jc w:val="both"/>
      </w:pPr>
      <w:r>
        <w:rPr>
          <w:rFonts w:ascii="Times New Roman"/>
          <w:b w:val="false"/>
          <w:i w:val="false"/>
          <w:color w:val="000000"/>
          <w:sz w:val="28"/>
        </w:rPr>
        <w:t xml:space="preserve">
      ВИЧ; при наличии (далее – МЛУ ТБ) </w:t>
      </w:r>
    </w:p>
    <w:bookmarkEnd w:id="2942"/>
    <w:bookmarkStart w:name="z11388" w:id="2943"/>
    <w:p>
      <w:pPr>
        <w:spacing w:after="0"/>
        <w:ind w:left="0"/>
        <w:jc w:val="both"/>
      </w:pPr>
      <w:r>
        <w:rPr>
          <w:rFonts w:ascii="Times New Roman"/>
          <w:b w:val="false"/>
          <w:i w:val="false"/>
          <w:color w:val="000000"/>
          <w:sz w:val="28"/>
        </w:rPr>
        <w:t xml:space="preserve">
      </w:t>
      </w:r>
    </w:p>
    <w:bookmarkEnd w:id="294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89" w:id="2944"/>
    <w:p>
      <w:pPr>
        <w:spacing w:after="0"/>
        <w:ind w:left="0"/>
        <w:jc w:val="both"/>
      </w:pPr>
      <w:r>
        <w:rPr>
          <w:rFonts w:ascii="Times New Roman"/>
          <w:b w:val="false"/>
          <w:i w:val="false"/>
          <w:color w:val="000000"/>
          <w:sz w:val="28"/>
        </w:rPr>
        <w:t xml:space="preserve">
      неизвестен. </w:t>
      </w:r>
    </w:p>
    <w:bookmarkEnd w:id="2944"/>
    <w:bookmarkStart w:name="z11390" w:id="2945"/>
    <w:p>
      <w:pPr>
        <w:spacing w:after="0"/>
        <w:ind w:left="0"/>
        <w:jc w:val="both"/>
      </w:pPr>
      <w:r>
        <w:rPr>
          <w:rFonts w:ascii="Times New Roman"/>
          <w:b w:val="false"/>
          <w:i w:val="false"/>
          <w:color w:val="000000"/>
          <w:sz w:val="28"/>
        </w:rPr>
        <w:t xml:space="preserve">
      </w:t>
      </w:r>
    </w:p>
    <w:bookmarkEnd w:id="294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1" w:id="2946"/>
    <w:p>
      <w:pPr>
        <w:spacing w:after="0"/>
        <w:ind w:left="0"/>
        <w:jc w:val="both"/>
      </w:pPr>
      <w:r>
        <w:rPr>
          <w:rFonts w:ascii="Times New Roman"/>
          <w:b w:val="false"/>
          <w:i w:val="false"/>
          <w:color w:val="000000"/>
          <w:sz w:val="28"/>
        </w:rPr>
        <w:t xml:space="preserve">
      туберкулез с широкой лекарственной </w:t>
      </w:r>
    </w:p>
    <w:bookmarkEnd w:id="2946"/>
    <w:bookmarkStart w:name="z11392" w:id="2947"/>
    <w:p>
      <w:pPr>
        <w:spacing w:after="0"/>
        <w:ind w:left="0"/>
        <w:jc w:val="both"/>
      </w:pPr>
      <w:r>
        <w:rPr>
          <w:rFonts w:ascii="Times New Roman"/>
          <w:b w:val="false"/>
          <w:i w:val="false"/>
          <w:color w:val="000000"/>
          <w:sz w:val="28"/>
        </w:rPr>
        <w:t xml:space="preserve">
      </w:t>
      </w:r>
    </w:p>
    <w:bookmarkEnd w:id="294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3" w:id="2948"/>
    <w:p>
      <w:pPr>
        <w:spacing w:after="0"/>
        <w:ind w:left="0"/>
        <w:jc w:val="both"/>
      </w:pPr>
      <w:r>
        <w:rPr>
          <w:rFonts w:ascii="Times New Roman"/>
          <w:b w:val="false"/>
          <w:i w:val="false"/>
          <w:color w:val="000000"/>
          <w:sz w:val="28"/>
        </w:rPr>
        <w:t xml:space="preserve">
      женщины в послеродовом периоде устойчивостью – при наличии (далее – до 1 года; ШЛУ ТБ); </w:t>
      </w:r>
    </w:p>
    <w:bookmarkEnd w:id="2948"/>
    <w:bookmarkStart w:name="z11394" w:id="2949"/>
    <w:p>
      <w:pPr>
        <w:spacing w:after="0"/>
        <w:ind w:left="0"/>
        <w:jc w:val="both"/>
      </w:pPr>
      <w:r>
        <w:rPr>
          <w:rFonts w:ascii="Times New Roman"/>
          <w:b w:val="false"/>
          <w:i w:val="false"/>
          <w:color w:val="000000"/>
          <w:sz w:val="28"/>
        </w:rPr>
        <w:t xml:space="preserve">
      </w:t>
      </w:r>
    </w:p>
    <w:bookmarkEnd w:id="2949"/>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5" w:id="2950"/>
    <w:p>
      <w:pPr>
        <w:spacing w:after="0"/>
        <w:ind w:left="0"/>
        <w:jc w:val="both"/>
      </w:pPr>
      <w:r>
        <w:rPr>
          <w:rFonts w:ascii="Times New Roman"/>
          <w:b w:val="false"/>
          <w:i w:val="false"/>
          <w:color w:val="000000"/>
          <w:sz w:val="28"/>
        </w:rPr>
        <w:t xml:space="preserve">
      беременность; </w:t>
      </w:r>
    </w:p>
    <w:bookmarkEnd w:id="2950"/>
    <w:bookmarkStart w:name="z11396" w:id="2951"/>
    <w:p>
      <w:pPr>
        <w:spacing w:after="0"/>
        <w:ind w:left="0"/>
        <w:jc w:val="both"/>
      </w:pPr>
      <w:r>
        <w:rPr>
          <w:rFonts w:ascii="Times New Roman"/>
          <w:b w:val="false"/>
          <w:i w:val="false"/>
          <w:color w:val="000000"/>
          <w:sz w:val="28"/>
        </w:rPr>
        <w:t xml:space="preserve">
      </w:t>
      </w:r>
    </w:p>
    <w:bookmarkEnd w:id="2951"/>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7" w:id="2952"/>
    <w:p>
      <w:pPr>
        <w:spacing w:after="0"/>
        <w:ind w:left="0"/>
        <w:jc w:val="both"/>
      </w:pPr>
      <w:r>
        <w:rPr>
          <w:rFonts w:ascii="Times New Roman"/>
          <w:b w:val="false"/>
          <w:i w:val="false"/>
          <w:color w:val="000000"/>
          <w:sz w:val="28"/>
        </w:rPr>
        <w:t xml:space="preserve">
      сахарный диабет; </w:t>
      </w:r>
    </w:p>
    <w:bookmarkEnd w:id="2952"/>
    <w:bookmarkStart w:name="z11398" w:id="2953"/>
    <w:p>
      <w:pPr>
        <w:spacing w:after="0"/>
        <w:ind w:left="0"/>
        <w:jc w:val="both"/>
      </w:pPr>
      <w:r>
        <w:rPr>
          <w:rFonts w:ascii="Times New Roman"/>
          <w:b w:val="false"/>
          <w:i w:val="false"/>
          <w:color w:val="000000"/>
          <w:sz w:val="28"/>
        </w:rPr>
        <w:t xml:space="preserve">
      </w:t>
      </w:r>
    </w:p>
    <w:bookmarkEnd w:id="295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9" w:id="2954"/>
    <w:p>
      <w:pPr>
        <w:spacing w:after="0"/>
        <w:ind w:left="0"/>
        <w:jc w:val="both"/>
      </w:pPr>
      <w:r>
        <w:rPr>
          <w:rFonts w:ascii="Times New Roman"/>
          <w:b w:val="false"/>
          <w:i w:val="false"/>
          <w:color w:val="000000"/>
          <w:sz w:val="28"/>
        </w:rPr>
        <w:t xml:space="preserve">
      не вакцинирован БЦЖ. </w:t>
      </w:r>
    </w:p>
    <w:bookmarkEnd w:id="2954"/>
    <w:bookmarkStart w:name="z11400" w:id="2955"/>
    <w:p>
      <w:pPr>
        <w:spacing w:after="0"/>
        <w:ind w:left="0"/>
        <w:jc w:val="both"/>
      </w:pPr>
      <w:r>
        <w:rPr>
          <w:rFonts w:ascii="Times New Roman"/>
          <w:b w:val="false"/>
          <w:i w:val="false"/>
          <w:color w:val="000000"/>
          <w:sz w:val="28"/>
        </w:rPr>
        <w:t xml:space="preserve">
      </w:t>
      </w:r>
    </w:p>
    <w:bookmarkEnd w:id="295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1" w:id="2956"/>
    <w:p>
      <w:pPr>
        <w:spacing w:after="0"/>
        <w:ind w:left="0"/>
        <w:jc w:val="both"/>
      </w:pPr>
      <w:r>
        <w:rPr>
          <w:rFonts w:ascii="Times New Roman"/>
          <w:b w:val="false"/>
          <w:i w:val="false"/>
          <w:color w:val="000000"/>
          <w:sz w:val="28"/>
        </w:rPr>
        <w:t xml:space="preserve">
      наркомания; </w:t>
      </w:r>
    </w:p>
    <w:bookmarkEnd w:id="2956"/>
    <w:bookmarkStart w:name="z11402" w:id="2957"/>
    <w:p>
      <w:pPr>
        <w:spacing w:after="0"/>
        <w:ind w:left="0"/>
        <w:jc w:val="both"/>
      </w:pPr>
      <w:r>
        <w:rPr>
          <w:rFonts w:ascii="Times New Roman"/>
          <w:b w:val="false"/>
          <w:i w:val="false"/>
          <w:color w:val="000000"/>
          <w:sz w:val="28"/>
        </w:rPr>
        <w:t xml:space="preserve">
      </w:t>
      </w:r>
    </w:p>
    <w:bookmarkEnd w:id="295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3" w:id="2958"/>
    <w:p>
      <w:pPr>
        <w:spacing w:after="0"/>
        <w:ind w:left="0"/>
        <w:jc w:val="both"/>
      </w:pPr>
      <w:r>
        <w:rPr>
          <w:rFonts w:ascii="Times New Roman"/>
          <w:b w:val="false"/>
          <w:i w:val="false"/>
          <w:color w:val="000000"/>
          <w:sz w:val="28"/>
        </w:rPr>
        <w:t xml:space="preserve">
      злоупотребление алкоголем; </w:t>
      </w:r>
    </w:p>
    <w:bookmarkEnd w:id="2958"/>
    <w:bookmarkStart w:name="z11404" w:id="2959"/>
    <w:p>
      <w:pPr>
        <w:spacing w:after="0"/>
        <w:ind w:left="0"/>
        <w:jc w:val="both"/>
      </w:pPr>
      <w:r>
        <w:rPr>
          <w:rFonts w:ascii="Times New Roman"/>
          <w:b w:val="false"/>
          <w:i w:val="false"/>
          <w:color w:val="000000"/>
          <w:sz w:val="28"/>
        </w:rPr>
        <w:t>
       V. Социально-профессиональный статус</w:t>
      </w:r>
    </w:p>
    <w:bookmarkEnd w:id="2959"/>
    <w:bookmarkStart w:name="z11405" w:id="2960"/>
    <w:p>
      <w:pPr>
        <w:spacing w:after="0"/>
        <w:ind w:left="0"/>
        <w:jc w:val="both"/>
      </w:pPr>
      <w:r>
        <w:rPr>
          <w:rFonts w:ascii="Times New Roman"/>
          <w:b w:val="false"/>
          <w:i w:val="false"/>
          <w:color w:val="000000"/>
          <w:sz w:val="28"/>
        </w:rPr>
        <w:t>
       VI. Тип пациента:</w:t>
      </w:r>
    </w:p>
    <w:bookmarkEnd w:id="2960"/>
    <w:bookmarkStart w:name="z11406" w:id="2961"/>
    <w:p>
      <w:pPr>
        <w:spacing w:after="0"/>
        <w:ind w:left="0"/>
        <w:jc w:val="both"/>
      </w:pPr>
      <w:r>
        <w:rPr>
          <w:rFonts w:ascii="Times New Roman"/>
          <w:b w:val="false"/>
          <w:i w:val="false"/>
          <w:color w:val="000000"/>
          <w:sz w:val="28"/>
        </w:rPr>
        <w:t>
       VII. Локализация и форма туберкулеза:</w:t>
      </w:r>
    </w:p>
    <w:bookmarkEnd w:id="2961"/>
    <w:bookmarkStart w:name="z11407" w:id="2962"/>
    <w:p>
      <w:pPr>
        <w:spacing w:after="0"/>
        <w:ind w:left="0"/>
        <w:jc w:val="both"/>
      </w:pPr>
      <w:r>
        <w:rPr>
          <w:rFonts w:ascii="Times New Roman"/>
          <w:b w:val="false"/>
          <w:i w:val="false"/>
          <w:color w:val="000000"/>
          <w:sz w:val="28"/>
        </w:rPr>
        <w:t>
       Диагноз Осложнения туберкулезного процесса</w:t>
      </w:r>
    </w:p>
    <w:bookmarkEnd w:id="2962"/>
    <w:bookmarkStart w:name="z11408" w:id="2963"/>
    <w:p>
      <w:pPr>
        <w:spacing w:after="0"/>
        <w:ind w:left="0"/>
        <w:jc w:val="both"/>
      </w:pPr>
      <w:r>
        <w:rPr>
          <w:rFonts w:ascii="Times New Roman"/>
          <w:b w:val="false"/>
          <w:i w:val="false"/>
          <w:color w:val="000000"/>
          <w:sz w:val="28"/>
        </w:rPr>
        <w:t xml:space="preserve">
      </w:t>
      </w:r>
    </w:p>
    <w:bookmarkEnd w:id="2963"/>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9" w:id="2964"/>
    <w:p>
      <w:pPr>
        <w:spacing w:after="0"/>
        <w:ind w:left="0"/>
        <w:jc w:val="both"/>
      </w:pPr>
      <w:r>
        <w:rPr>
          <w:rFonts w:ascii="Times New Roman"/>
          <w:b w:val="false"/>
          <w:i w:val="false"/>
          <w:color w:val="000000"/>
          <w:sz w:val="28"/>
        </w:rPr>
        <w:t xml:space="preserve">
      нет </w:t>
      </w:r>
    </w:p>
    <w:bookmarkEnd w:id="2964"/>
    <w:bookmarkStart w:name="z11410" w:id="2965"/>
    <w:p>
      <w:pPr>
        <w:spacing w:after="0"/>
        <w:ind w:left="0"/>
        <w:jc w:val="both"/>
      </w:pPr>
      <w:r>
        <w:rPr>
          <w:rFonts w:ascii="Times New Roman"/>
          <w:b w:val="false"/>
          <w:i w:val="false"/>
          <w:color w:val="000000"/>
          <w:sz w:val="28"/>
        </w:rPr>
        <w:t xml:space="preserve">
      </w:t>
      </w:r>
    </w:p>
    <w:bookmarkEnd w:id="296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11" w:id="2966"/>
    <w:p>
      <w:pPr>
        <w:spacing w:after="0"/>
        <w:ind w:left="0"/>
        <w:jc w:val="both"/>
      </w:pPr>
      <w:r>
        <w:rPr>
          <w:rFonts w:ascii="Times New Roman"/>
          <w:b w:val="false"/>
          <w:i w:val="false"/>
          <w:color w:val="000000"/>
          <w:sz w:val="28"/>
        </w:rPr>
        <w:t xml:space="preserve">
      да </w:t>
      </w:r>
    </w:p>
    <w:bookmarkEnd w:id="2966"/>
    <w:bookmarkStart w:name="z11412" w:id="2967"/>
    <w:p>
      <w:pPr>
        <w:spacing w:after="0"/>
        <w:ind w:left="0"/>
        <w:jc w:val="both"/>
      </w:pPr>
      <w:r>
        <w:rPr>
          <w:rFonts w:ascii="Times New Roman"/>
          <w:b w:val="false"/>
          <w:i w:val="false"/>
          <w:color w:val="000000"/>
          <w:sz w:val="28"/>
        </w:rPr>
        <w:t>
       VIII. Причина перевода в категорию IV.</w:t>
      </w:r>
    </w:p>
    <w:bookmarkEnd w:id="2967"/>
    <w:bookmarkStart w:name="z11413" w:id="2968"/>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2968"/>
    <w:bookmarkStart w:name="z11414" w:id="2969"/>
    <w:p>
      <w:pPr>
        <w:spacing w:after="0"/>
        <w:ind w:left="0"/>
        <w:jc w:val="both"/>
      </w:pPr>
      <w:r>
        <w:rPr>
          <w:rFonts w:ascii="Times New Roman"/>
          <w:b w:val="false"/>
          <w:i w:val="false"/>
          <w:color w:val="000000"/>
          <w:sz w:val="28"/>
        </w:rPr>
        <w:t>
       1. Форма ТБ</w:t>
      </w:r>
    </w:p>
    <w:bookmarkEnd w:id="2969"/>
    <w:bookmarkStart w:name="z11415" w:id="2970"/>
    <w:p>
      <w:pPr>
        <w:spacing w:after="0"/>
        <w:ind w:left="0"/>
        <w:jc w:val="both"/>
      </w:pPr>
      <w:r>
        <w:rPr>
          <w:rFonts w:ascii="Times New Roman"/>
          <w:b w:val="false"/>
          <w:i w:val="false"/>
          <w:color w:val="000000"/>
          <w:sz w:val="28"/>
        </w:rPr>
        <w:t>
       2. Дата проведения ВКК</w:t>
      </w:r>
    </w:p>
    <w:bookmarkEnd w:id="2970"/>
    <w:bookmarkStart w:name="z11416" w:id="2971"/>
    <w:p>
      <w:pPr>
        <w:spacing w:after="0"/>
        <w:ind w:left="0"/>
        <w:jc w:val="both"/>
      </w:pPr>
      <w:r>
        <w:rPr>
          <w:rFonts w:ascii="Times New Roman"/>
          <w:b w:val="false"/>
          <w:i w:val="false"/>
          <w:color w:val="000000"/>
          <w:sz w:val="28"/>
        </w:rPr>
        <w:t>
       3. Принятое решение при МЛУ ТБ:</w:t>
      </w:r>
    </w:p>
    <w:bookmarkEnd w:id="2971"/>
    <w:bookmarkStart w:name="z11417" w:id="2972"/>
    <w:p>
      <w:pPr>
        <w:spacing w:after="0"/>
        <w:ind w:left="0"/>
        <w:jc w:val="both"/>
      </w:pPr>
      <w:r>
        <w:rPr>
          <w:rFonts w:ascii="Times New Roman"/>
          <w:b w:val="false"/>
          <w:i w:val="false"/>
          <w:color w:val="000000"/>
          <w:sz w:val="28"/>
        </w:rPr>
        <w:t>
       4. Заключение при МЛУ ТБ.</w:t>
      </w:r>
    </w:p>
    <w:bookmarkEnd w:id="2972"/>
    <w:bookmarkStart w:name="z11418" w:id="2973"/>
    <w:p>
      <w:pPr>
        <w:spacing w:after="0"/>
        <w:ind w:left="0"/>
        <w:jc w:val="both"/>
      </w:pPr>
      <w:r>
        <w:rPr>
          <w:rFonts w:ascii="Times New Roman"/>
          <w:b w:val="false"/>
          <w:i w:val="false"/>
          <w:color w:val="000000"/>
          <w:sz w:val="28"/>
        </w:rPr>
        <w:t>
       5. Причина не назначения. при ШЛУ ТБ:</w:t>
      </w:r>
    </w:p>
    <w:bookmarkEnd w:id="2973"/>
    <w:bookmarkStart w:name="z11419" w:id="2974"/>
    <w:p>
      <w:pPr>
        <w:spacing w:after="0"/>
        <w:ind w:left="0"/>
        <w:jc w:val="both"/>
      </w:pPr>
      <w:r>
        <w:rPr>
          <w:rFonts w:ascii="Times New Roman"/>
          <w:b w:val="false"/>
          <w:i w:val="false"/>
          <w:color w:val="000000"/>
          <w:sz w:val="28"/>
        </w:rPr>
        <w:t>
       6. Заключение при ШЛУ ТБ.</w:t>
      </w:r>
    </w:p>
    <w:bookmarkEnd w:id="2974"/>
    <w:bookmarkStart w:name="z11420" w:id="2975"/>
    <w:p>
      <w:pPr>
        <w:spacing w:after="0"/>
        <w:ind w:left="0"/>
        <w:jc w:val="both"/>
      </w:pPr>
      <w:r>
        <w:rPr>
          <w:rFonts w:ascii="Times New Roman"/>
          <w:b w:val="false"/>
          <w:i w:val="false"/>
          <w:color w:val="000000"/>
          <w:sz w:val="28"/>
        </w:rPr>
        <w:t>
       7. Причина не назначения.</w:t>
      </w:r>
    </w:p>
    <w:bookmarkEnd w:id="2975"/>
    <w:bookmarkStart w:name="z11421" w:id="2976"/>
    <w:p>
      <w:pPr>
        <w:spacing w:after="0"/>
        <w:ind w:left="0"/>
        <w:jc w:val="both"/>
      </w:pPr>
      <w:r>
        <w:rPr>
          <w:rFonts w:ascii="Times New Roman"/>
          <w:b w:val="false"/>
          <w:i w:val="false"/>
          <w:color w:val="000000"/>
          <w:sz w:val="28"/>
        </w:rPr>
        <w:t>
       8. Дата перевода на другой режим.</w:t>
      </w:r>
    </w:p>
    <w:bookmarkEnd w:id="2976"/>
    <w:bookmarkStart w:name="z11422" w:id="2977"/>
    <w:p>
      <w:pPr>
        <w:spacing w:after="0"/>
        <w:ind w:left="0"/>
        <w:jc w:val="both"/>
      </w:pPr>
      <w:r>
        <w:rPr>
          <w:rFonts w:ascii="Times New Roman"/>
          <w:b w:val="false"/>
          <w:i w:val="false"/>
          <w:color w:val="000000"/>
          <w:sz w:val="28"/>
        </w:rPr>
        <w:t>
       X. Информация о лечении:</w:t>
      </w:r>
    </w:p>
    <w:bookmarkEnd w:id="2977"/>
    <w:bookmarkStart w:name="z11423" w:id="2978"/>
    <w:p>
      <w:pPr>
        <w:spacing w:after="0"/>
        <w:ind w:left="0"/>
        <w:jc w:val="both"/>
      </w:pPr>
      <w:r>
        <w:rPr>
          <w:rFonts w:ascii="Times New Roman"/>
          <w:b w:val="false"/>
          <w:i w:val="false"/>
          <w:color w:val="000000"/>
          <w:sz w:val="28"/>
        </w:rPr>
        <w:t>
       1. МО в интенсивной фазе</w:t>
      </w:r>
    </w:p>
    <w:bookmarkEnd w:id="2978"/>
    <w:bookmarkStart w:name="z11424" w:id="2979"/>
    <w:p>
      <w:pPr>
        <w:spacing w:after="0"/>
        <w:ind w:left="0"/>
        <w:jc w:val="both"/>
      </w:pPr>
      <w:r>
        <w:rPr>
          <w:rFonts w:ascii="Times New Roman"/>
          <w:b w:val="false"/>
          <w:i w:val="false"/>
          <w:color w:val="000000"/>
          <w:sz w:val="28"/>
        </w:rPr>
        <w:t>
       2. МО в поддерживающей фазе</w:t>
      </w:r>
    </w:p>
    <w:bookmarkEnd w:id="2979"/>
    <w:bookmarkStart w:name="z11425" w:id="2980"/>
    <w:p>
      <w:pPr>
        <w:spacing w:after="0"/>
        <w:ind w:left="0"/>
        <w:jc w:val="both"/>
      </w:pPr>
      <w:r>
        <w:rPr>
          <w:rFonts w:ascii="Times New Roman"/>
          <w:b w:val="false"/>
          <w:i w:val="false"/>
          <w:color w:val="000000"/>
          <w:sz w:val="28"/>
        </w:rPr>
        <w:t>
       3. Дата начала лечения</w:t>
      </w:r>
    </w:p>
    <w:bookmarkEnd w:id="2980"/>
    <w:bookmarkStart w:name="z11426" w:id="2981"/>
    <w:p>
      <w:pPr>
        <w:spacing w:after="0"/>
        <w:ind w:left="0"/>
        <w:jc w:val="both"/>
      </w:pPr>
      <w:r>
        <w:rPr>
          <w:rFonts w:ascii="Times New Roman"/>
          <w:b w:val="false"/>
          <w:i w:val="false"/>
          <w:color w:val="000000"/>
          <w:sz w:val="28"/>
        </w:rPr>
        <w:t>
       4. Дата окончания лечения</w:t>
      </w:r>
    </w:p>
    <w:bookmarkEnd w:id="2981"/>
    <w:bookmarkStart w:name="z11427" w:id="2982"/>
    <w:p>
      <w:pPr>
        <w:spacing w:after="0"/>
        <w:ind w:left="0"/>
        <w:jc w:val="both"/>
      </w:pPr>
      <w:r>
        <w:rPr>
          <w:rFonts w:ascii="Times New Roman"/>
          <w:b w:val="false"/>
          <w:i w:val="false"/>
          <w:color w:val="000000"/>
          <w:sz w:val="28"/>
        </w:rPr>
        <w:t>
       5. Лечение (стационарное, амбулаторное, санаторно)</w:t>
      </w:r>
    </w:p>
    <w:bookmarkEnd w:id="2982"/>
    <w:bookmarkStart w:name="z11428" w:id="2983"/>
    <w:p>
      <w:pPr>
        <w:spacing w:after="0"/>
        <w:ind w:left="0"/>
        <w:jc w:val="both"/>
      </w:pPr>
      <w:r>
        <w:rPr>
          <w:rFonts w:ascii="Times New Roman"/>
          <w:b w:val="false"/>
          <w:i w:val="false"/>
          <w:color w:val="000000"/>
          <w:sz w:val="28"/>
        </w:rPr>
        <w:t>
       Хирургическое лечение:</w:t>
      </w:r>
    </w:p>
    <w:bookmarkEnd w:id="2983"/>
    <w:bookmarkStart w:name="z11429" w:id="2984"/>
    <w:p>
      <w:pPr>
        <w:spacing w:after="0"/>
        <w:ind w:left="0"/>
        <w:jc w:val="both"/>
      </w:pPr>
      <w:r>
        <w:rPr>
          <w:rFonts w:ascii="Times New Roman"/>
          <w:b w:val="false"/>
          <w:i w:val="false"/>
          <w:color w:val="000000"/>
          <w:sz w:val="28"/>
        </w:rPr>
        <w:t>
       Код, наименование, ID МО</w:t>
      </w:r>
    </w:p>
    <w:bookmarkEnd w:id="2984"/>
    <w:bookmarkStart w:name="z11430" w:id="2985"/>
    <w:p>
      <w:pPr>
        <w:spacing w:after="0"/>
        <w:ind w:left="0"/>
        <w:jc w:val="both"/>
      </w:pPr>
      <w:r>
        <w:rPr>
          <w:rFonts w:ascii="Times New Roman"/>
          <w:b w:val="false"/>
          <w:i w:val="false"/>
          <w:color w:val="000000"/>
          <w:sz w:val="28"/>
        </w:rPr>
        <w:t>
       Для пациентов с положительным результатом по 113 коду:</w:t>
      </w:r>
    </w:p>
    <w:bookmarkEnd w:id="2985"/>
    <w:bookmarkStart w:name="z11431" w:id="2986"/>
    <w:p>
      <w:pPr>
        <w:spacing w:after="0"/>
        <w:ind w:left="0"/>
        <w:jc w:val="both"/>
      </w:pPr>
      <w:r>
        <w:rPr>
          <w:rFonts w:ascii="Times New Roman"/>
          <w:b w:val="false"/>
          <w:i w:val="false"/>
          <w:color w:val="000000"/>
          <w:sz w:val="28"/>
        </w:rPr>
        <w:t xml:space="preserve">
      </w:t>
      </w:r>
    </w:p>
    <w:bookmarkEnd w:id="2986"/>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2" w:id="2987"/>
    <w:p>
      <w:pPr>
        <w:spacing w:after="0"/>
        <w:ind w:left="0"/>
        <w:jc w:val="both"/>
      </w:pPr>
      <w:r>
        <w:rPr>
          <w:rFonts w:ascii="Times New Roman"/>
          <w:b w:val="false"/>
          <w:i w:val="false"/>
          <w:color w:val="000000"/>
          <w:sz w:val="28"/>
        </w:rPr>
        <w:t>
      Антиретровирусная терапия начата:</w:t>
      </w:r>
    </w:p>
    <w:bookmarkEnd w:id="2987"/>
    <w:bookmarkStart w:name="z11433" w:id="2988"/>
    <w:p>
      <w:pPr>
        <w:spacing w:after="0"/>
        <w:ind w:left="0"/>
        <w:jc w:val="both"/>
      </w:pPr>
      <w:r>
        <w:rPr>
          <w:rFonts w:ascii="Times New Roman"/>
          <w:b w:val="false"/>
          <w:i w:val="false"/>
          <w:color w:val="000000"/>
          <w:sz w:val="28"/>
        </w:rPr>
        <w:t xml:space="preserve">
      </w:t>
      </w:r>
    </w:p>
    <w:bookmarkEnd w:id="2988"/>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4" w:id="2989"/>
    <w:p>
      <w:pPr>
        <w:spacing w:after="0"/>
        <w:ind w:left="0"/>
        <w:jc w:val="both"/>
      </w:pPr>
      <w:r>
        <w:rPr>
          <w:rFonts w:ascii="Times New Roman"/>
          <w:b w:val="false"/>
          <w:i w:val="false"/>
          <w:color w:val="000000"/>
          <w:sz w:val="28"/>
        </w:rPr>
        <w:t xml:space="preserve">
      профилактическая терапия котримоксазолом начата </w:t>
      </w:r>
    </w:p>
    <w:bookmarkEnd w:id="2989"/>
    <w:bookmarkStart w:name="z11435" w:id="2990"/>
    <w:p>
      <w:pPr>
        <w:spacing w:after="0"/>
        <w:ind w:left="0"/>
        <w:jc w:val="both"/>
      </w:pPr>
      <w:r>
        <w:rPr>
          <w:rFonts w:ascii="Times New Roman"/>
          <w:b w:val="false"/>
          <w:i w:val="false"/>
          <w:color w:val="000000"/>
          <w:sz w:val="28"/>
        </w:rPr>
        <w:t>
       XI. Результаты исследования:</w:t>
      </w:r>
    </w:p>
    <w:bookmarkEnd w:id="2990"/>
    <w:bookmarkStart w:name="z11436" w:id="2991"/>
    <w:p>
      <w:pPr>
        <w:spacing w:after="0"/>
        <w:ind w:left="0"/>
        <w:jc w:val="both"/>
      </w:pPr>
      <w:r>
        <w:rPr>
          <w:rFonts w:ascii="Times New Roman"/>
          <w:b w:val="false"/>
          <w:i w:val="false"/>
          <w:color w:val="000000"/>
          <w:sz w:val="28"/>
        </w:rPr>
        <w:t>
       1. Наименование исследования</w:t>
      </w:r>
    </w:p>
    <w:bookmarkEnd w:id="2991"/>
    <w:bookmarkStart w:name="z11437" w:id="2992"/>
    <w:p>
      <w:pPr>
        <w:spacing w:after="0"/>
        <w:ind w:left="0"/>
        <w:jc w:val="both"/>
      </w:pPr>
      <w:r>
        <w:rPr>
          <w:rFonts w:ascii="Times New Roman"/>
          <w:b w:val="false"/>
          <w:i w:val="false"/>
          <w:color w:val="000000"/>
          <w:sz w:val="28"/>
        </w:rPr>
        <w:t>
       2. Дата исследования</w:t>
      </w:r>
    </w:p>
    <w:bookmarkEnd w:id="2992"/>
    <w:bookmarkStart w:name="z11438" w:id="2993"/>
    <w:p>
      <w:pPr>
        <w:spacing w:after="0"/>
        <w:ind w:left="0"/>
        <w:jc w:val="both"/>
      </w:pPr>
      <w:r>
        <w:rPr>
          <w:rFonts w:ascii="Times New Roman"/>
          <w:b w:val="false"/>
          <w:i w:val="false"/>
          <w:color w:val="000000"/>
          <w:sz w:val="28"/>
        </w:rPr>
        <w:t>
       3. Результат исследования</w:t>
      </w:r>
    </w:p>
    <w:bookmarkEnd w:id="2993"/>
    <w:bookmarkStart w:name="z11439" w:id="2994"/>
    <w:p>
      <w:pPr>
        <w:spacing w:after="0"/>
        <w:ind w:left="0"/>
        <w:jc w:val="both"/>
      </w:pPr>
      <w:r>
        <w:rPr>
          <w:rFonts w:ascii="Times New Roman"/>
          <w:b w:val="false"/>
          <w:i w:val="false"/>
          <w:color w:val="000000"/>
          <w:sz w:val="28"/>
        </w:rPr>
        <w:t>
       4. Посев мокроты (метод)</w:t>
      </w:r>
    </w:p>
    <w:bookmarkEnd w:id="2994"/>
    <w:bookmarkStart w:name="z11440" w:id="2995"/>
    <w:p>
      <w:pPr>
        <w:spacing w:after="0"/>
        <w:ind w:left="0"/>
        <w:jc w:val="both"/>
      </w:pPr>
      <w:r>
        <w:rPr>
          <w:rFonts w:ascii="Times New Roman"/>
          <w:b w:val="false"/>
          <w:i w:val="false"/>
          <w:color w:val="000000"/>
          <w:sz w:val="28"/>
        </w:rPr>
        <w:t>
       5. Рентген снимки (дата, результат)</w:t>
      </w:r>
    </w:p>
    <w:bookmarkEnd w:id="2995"/>
    <w:bookmarkStart w:name="z11441" w:id="2996"/>
    <w:p>
      <w:pPr>
        <w:spacing w:after="0"/>
        <w:ind w:left="0"/>
        <w:jc w:val="both"/>
      </w:pPr>
      <w:r>
        <w:rPr>
          <w:rFonts w:ascii="Times New Roman"/>
          <w:b w:val="false"/>
          <w:i w:val="false"/>
          <w:color w:val="000000"/>
          <w:sz w:val="28"/>
        </w:rPr>
        <w:t>
       XII. Противотуберкулезные препараты (лист назначений) категории IV</w:t>
      </w:r>
    </w:p>
    <w:bookmarkEnd w:id="2996"/>
    <w:bookmarkStart w:name="z11442" w:id="2997"/>
    <w:p>
      <w:pPr>
        <w:spacing w:after="0"/>
        <w:ind w:left="0"/>
        <w:jc w:val="both"/>
      </w:pPr>
      <w:r>
        <w:rPr>
          <w:rFonts w:ascii="Times New Roman"/>
          <w:b w:val="false"/>
          <w:i w:val="false"/>
          <w:color w:val="000000"/>
          <w:sz w:val="28"/>
        </w:rPr>
        <w:t>
       1. Наименование препарата</w:t>
      </w:r>
    </w:p>
    <w:bookmarkEnd w:id="2997"/>
    <w:bookmarkStart w:name="z11443" w:id="2998"/>
    <w:p>
      <w:pPr>
        <w:spacing w:after="0"/>
        <w:ind w:left="0"/>
        <w:jc w:val="both"/>
      </w:pPr>
      <w:r>
        <w:rPr>
          <w:rFonts w:ascii="Times New Roman"/>
          <w:b w:val="false"/>
          <w:i w:val="false"/>
          <w:color w:val="000000"/>
          <w:sz w:val="28"/>
        </w:rPr>
        <w:t>
       2. Дата начала лечения</w:t>
      </w:r>
    </w:p>
    <w:bookmarkEnd w:id="2998"/>
    <w:bookmarkStart w:name="z11444" w:id="2999"/>
    <w:p>
      <w:pPr>
        <w:spacing w:after="0"/>
        <w:ind w:left="0"/>
        <w:jc w:val="both"/>
      </w:pPr>
      <w:r>
        <w:rPr>
          <w:rFonts w:ascii="Times New Roman"/>
          <w:b w:val="false"/>
          <w:i w:val="false"/>
          <w:color w:val="000000"/>
          <w:sz w:val="28"/>
        </w:rPr>
        <w:t>
       3. Единица измерения</w:t>
      </w:r>
    </w:p>
    <w:bookmarkEnd w:id="2999"/>
    <w:bookmarkStart w:name="z11445" w:id="3000"/>
    <w:p>
      <w:pPr>
        <w:spacing w:after="0"/>
        <w:ind w:left="0"/>
        <w:jc w:val="both"/>
      </w:pPr>
      <w:r>
        <w:rPr>
          <w:rFonts w:ascii="Times New Roman"/>
          <w:b w:val="false"/>
          <w:i w:val="false"/>
          <w:color w:val="000000"/>
          <w:sz w:val="28"/>
        </w:rPr>
        <w:t>
       4. Доза (мг)</w:t>
      </w:r>
    </w:p>
    <w:bookmarkEnd w:id="3000"/>
    <w:bookmarkStart w:name="z11446" w:id="3001"/>
    <w:p>
      <w:pPr>
        <w:spacing w:after="0"/>
        <w:ind w:left="0"/>
        <w:jc w:val="both"/>
      </w:pPr>
      <w:r>
        <w:rPr>
          <w:rFonts w:ascii="Times New Roman"/>
          <w:b w:val="false"/>
          <w:i w:val="false"/>
          <w:color w:val="000000"/>
          <w:sz w:val="28"/>
        </w:rPr>
        <w:t>
       5. Изменение дозы и отмена приема лекарств</w:t>
      </w:r>
    </w:p>
    <w:bookmarkEnd w:id="3001"/>
    <w:bookmarkStart w:name="z11447" w:id="3002"/>
    <w:p>
      <w:pPr>
        <w:spacing w:after="0"/>
        <w:ind w:left="0"/>
        <w:jc w:val="both"/>
      </w:pPr>
      <w:r>
        <w:rPr>
          <w:rFonts w:ascii="Times New Roman"/>
          <w:b w:val="false"/>
          <w:i w:val="false"/>
          <w:color w:val="000000"/>
          <w:sz w:val="28"/>
        </w:rPr>
        <w:t>
       6. Объективные измерения пациента</w:t>
      </w:r>
    </w:p>
    <w:bookmarkEnd w:id="3002"/>
    <w:bookmarkStart w:name="z11448" w:id="3003"/>
    <w:p>
      <w:pPr>
        <w:spacing w:after="0"/>
        <w:ind w:left="0"/>
        <w:jc w:val="both"/>
      </w:pPr>
      <w:r>
        <w:rPr>
          <w:rFonts w:ascii="Times New Roman"/>
          <w:b w:val="false"/>
          <w:i w:val="false"/>
          <w:color w:val="000000"/>
          <w:sz w:val="28"/>
        </w:rPr>
        <w:t>
       XIII. Дата окончания лечения</w:t>
      </w:r>
    </w:p>
    <w:bookmarkEnd w:id="3003"/>
    <w:bookmarkStart w:name="z11449" w:id="3004"/>
    <w:p>
      <w:pPr>
        <w:spacing w:after="0"/>
        <w:ind w:left="0"/>
        <w:jc w:val="both"/>
      </w:pPr>
      <w:r>
        <w:rPr>
          <w:rFonts w:ascii="Times New Roman"/>
          <w:b w:val="false"/>
          <w:i w:val="false"/>
          <w:color w:val="000000"/>
          <w:sz w:val="28"/>
        </w:rPr>
        <w:t>
       XIV. Исходы лечения</w:t>
      </w:r>
    </w:p>
    <w:bookmarkEnd w:id="3004"/>
    <w:bookmarkStart w:name="z11450" w:id="3005"/>
    <w:p>
      <w:pPr>
        <w:spacing w:after="0"/>
        <w:ind w:left="0"/>
        <w:jc w:val="both"/>
      </w:pPr>
      <w:r>
        <w:rPr>
          <w:rFonts w:ascii="Times New Roman"/>
          <w:b w:val="false"/>
          <w:i w:val="false"/>
          <w:color w:val="000000"/>
          <w:sz w:val="28"/>
        </w:rPr>
        <w:t>
       Если пациент умер:</w:t>
      </w:r>
    </w:p>
    <w:bookmarkEnd w:id="3005"/>
    <w:bookmarkStart w:name="z11451" w:id="3006"/>
    <w:p>
      <w:pPr>
        <w:spacing w:after="0"/>
        <w:ind w:left="0"/>
        <w:jc w:val="both"/>
      </w:pPr>
      <w:r>
        <w:rPr>
          <w:rFonts w:ascii="Times New Roman"/>
          <w:b w:val="false"/>
          <w:i w:val="false"/>
          <w:color w:val="000000"/>
          <w:sz w:val="28"/>
        </w:rPr>
        <w:t>
       Дата смерти.</w:t>
      </w:r>
    </w:p>
    <w:bookmarkEnd w:id="3006"/>
    <w:bookmarkStart w:name="z11452" w:id="3007"/>
    <w:p>
      <w:pPr>
        <w:spacing w:after="0"/>
        <w:ind w:left="0"/>
        <w:jc w:val="both"/>
      </w:pPr>
      <w:r>
        <w:rPr>
          <w:rFonts w:ascii="Times New Roman"/>
          <w:b w:val="false"/>
          <w:i w:val="false"/>
          <w:color w:val="000000"/>
          <w:sz w:val="28"/>
        </w:rPr>
        <w:t>
       Место смерти</w:t>
      </w:r>
    </w:p>
    <w:bookmarkEnd w:id="3007"/>
    <w:bookmarkStart w:name="z11453" w:id="3008"/>
    <w:p>
      <w:pPr>
        <w:spacing w:after="0"/>
        <w:ind w:left="0"/>
        <w:jc w:val="both"/>
      </w:pPr>
      <w:r>
        <w:rPr>
          <w:rFonts w:ascii="Times New Roman"/>
          <w:b w:val="false"/>
          <w:i w:val="false"/>
          <w:color w:val="000000"/>
          <w:sz w:val="28"/>
        </w:rPr>
        <w:t>
       XV. Диагноз снят.</w:t>
      </w:r>
    </w:p>
    <w:bookmarkEnd w:id="3008"/>
    <w:bookmarkStart w:name="z11454" w:id="3009"/>
    <w:p>
      <w:pPr>
        <w:spacing w:after="0"/>
        <w:ind w:left="0"/>
        <w:jc w:val="both"/>
      </w:pPr>
      <w:r>
        <w:rPr>
          <w:rFonts w:ascii="Times New Roman"/>
          <w:b w:val="false"/>
          <w:i w:val="false"/>
          <w:color w:val="000000"/>
          <w:sz w:val="28"/>
        </w:rPr>
        <w:t>
       Примечания:</w:t>
      </w:r>
    </w:p>
    <w:bookmarkEnd w:id="3009"/>
    <w:bookmarkStart w:name="z11455" w:id="3010"/>
    <w:p>
      <w:pPr>
        <w:spacing w:after="0"/>
        <w:ind w:left="0"/>
        <w:jc w:val="both"/>
      </w:pPr>
      <w:r>
        <w:rPr>
          <w:rFonts w:ascii="Times New Roman"/>
          <w:b w:val="false"/>
          <w:i w:val="false"/>
          <w:color w:val="000000"/>
          <w:sz w:val="28"/>
        </w:rPr>
        <w:t>
       Фтизиатр Ф.И.О. (при его наличии), ID.</w:t>
      </w:r>
    </w:p>
    <w:bookmarkEnd w:id="3010"/>
    <w:bookmarkStart w:name="z11456" w:id="3011"/>
    <w:p>
      <w:pPr>
        <w:spacing w:after="0"/>
        <w:ind w:left="0"/>
        <w:jc w:val="both"/>
      </w:pPr>
      <w:r>
        <w:rPr>
          <w:rFonts w:ascii="Times New Roman"/>
          <w:b w:val="false"/>
          <w:i w:val="false"/>
          <w:color w:val="000000"/>
          <w:sz w:val="28"/>
        </w:rPr>
        <w:t>
       Примечание:</w:t>
      </w:r>
    </w:p>
    <w:bookmarkEnd w:id="3011"/>
    <w:bookmarkStart w:name="z11457" w:id="3012"/>
    <w:p>
      <w:pPr>
        <w:spacing w:after="0"/>
        <w:ind w:left="0"/>
        <w:jc w:val="both"/>
      </w:pPr>
      <w:r>
        <w:rPr>
          <w:rFonts w:ascii="Times New Roman"/>
          <w:b w:val="false"/>
          <w:i w:val="false"/>
          <w:color w:val="000000"/>
          <w:sz w:val="28"/>
        </w:rPr>
        <w:t>
       Заполняется при смерти:</w:t>
      </w:r>
    </w:p>
    <w:bookmarkEnd w:id="3012"/>
    <w:bookmarkStart w:name="z11458" w:id="3013"/>
    <w:p>
      <w:pPr>
        <w:spacing w:after="0"/>
        <w:ind w:left="0"/>
        <w:jc w:val="both"/>
      </w:pPr>
      <w:r>
        <w:rPr>
          <w:rFonts w:ascii="Times New Roman"/>
          <w:b w:val="false"/>
          <w:i w:val="false"/>
          <w:color w:val="000000"/>
          <w:sz w:val="28"/>
        </w:rPr>
        <w:t>
       Умер дд/мм/гг</w:t>
      </w:r>
    </w:p>
    <w:bookmarkEnd w:id="3013"/>
    <w:bookmarkStart w:name="z11459" w:id="3014"/>
    <w:p>
      <w:pPr>
        <w:spacing w:after="0"/>
        <w:ind w:left="0"/>
        <w:jc w:val="both"/>
      </w:pPr>
      <w:r>
        <w:rPr>
          <w:rFonts w:ascii="Times New Roman"/>
          <w:b w:val="false"/>
          <w:i w:val="false"/>
          <w:color w:val="000000"/>
          <w:sz w:val="28"/>
        </w:rPr>
        <w:t>
       Аутопсия проводилась:</w:t>
      </w:r>
    </w:p>
    <w:bookmarkEnd w:id="3014"/>
    <w:bookmarkStart w:name="z11460" w:id="3015"/>
    <w:p>
      <w:pPr>
        <w:spacing w:after="0"/>
        <w:ind w:left="0"/>
        <w:jc w:val="both"/>
      </w:pPr>
      <w:r>
        <w:rPr>
          <w:rFonts w:ascii="Times New Roman"/>
          <w:b w:val="false"/>
          <w:i w:val="false"/>
          <w:color w:val="000000"/>
          <w:sz w:val="28"/>
        </w:rPr>
        <w:t xml:space="preserve">
      </w:t>
      </w:r>
    </w:p>
    <w:bookmarkEnd w:id="3015"/>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61" w:id="3016"/>
    <w:p>
      <w:pPr>
        <w:spacing w:after="0"/>
        <w:ind w:left="0"/>
        <w:jc w:val="both"/>
      </w:pPr>
      <w:r>
        <w:rPr>
          <w:rFonts w:ascii="Times New Roman"/>
          <w:b w:val="false"/>
          <w:i w:val="false"/>
          <w:color w:val="000000"/>
          <w:sz w:val="28"/>
        </w:rPr>
        <w:t>
      да</w:t>
      </w:r>
    </w:p>
    <w:bookmarkEnd w:id="3016"/>
    <w:bookmarkStart w:name="z11462" w:id="3017"/>
    <w:p>
      <w:pPr>
        <w:spacing w:after="0"/>
        <w:ind w:left="0"/>
        <w:jc w:val="both"/>
      </w:pPr>
      <w:r>
        <w:rPr>
          <w:rFonts w:ascii="Times New Roman"/>
          <w:b w:val="false"/>
          <w:i w:val="false"/>
          <w:color w:val="000000"/>
          <w:sz w:val="28"/>
        </w:rPr>
        <w:t xml:space="preserve">
      </w:t>
      </w:r>
    </w:p>
    <w:bookmarkEnd w:id="3017"/>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63" w:id="3018"/>
    <w:p>
      <w:pPr>
        <w:spacing w:after="0"/>
        <w:ind w:left="0"/>
        <w:jc w:val="both"/>
      </w:pPr>
      <w:r>
        <w:rPr>
          <w:rFonts w:ascii="Times New Roman"/>
          <w:b w:val="false"/>
          <w:i w:val="false"/>
          <w:color w:val="000000"/>
          <w:sz w:val="28"/>
        </w:rPr>
        <w:t xml:space="preserve">
      нет </w:t>
      </w:r>
    </w:p>
    <w:bookmarkEnd w:id="3018"/>
    <w:bookmarkStart w:name="z11464" w:id="3019"/>
    <w:p>
      <w:pPr>
        <w:spacing w:after="0"/>
        <w:ind w:left="0"/>
        <w:jc w:val="both"/>
      </w:pPr>
      <w:r>
        <w:rPr>
          <w:rFonts w:ascii="Times New Roman"/>
          <w:b w:val="false"/>
          <w:i w:val="false"/>
          <w:color w:val="000000"/>
          <w:sz w:val="28"/>
        </w:rPr>
        <w:t>
       Патологическое (гистологическое) заключение:</w:t>
      </w:r>
    </w:p>
    <w:bookmarkEnd w:id="3019"/>
    <w:bookmarkStart w:name="z11465" w:id="3020"/>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bookmarkEnd w:id="3020"/>
    <w:bookmarkStart w:name="z11466" w:id="3021"/>
    <w:p>
      <w:pPr>
        <w:spacing w:after="0"/>
        <w:ind w:left="0"/>
        <w:jc w:val="both"/>
      </w:pPr>
      <w:r>
        <w:rPr>
          <w:rFonts w:ascii="Times New Roman"/>
          <w:b w:val="false"/>
          <w:i w:val="false"/>
          <w:color w:val="000000"/>
          <w:sz w:val="28"/>
        </w:rPr>
        <w:t>
       Врач Ф.И.О. (при его наличии), ID</w:t>
      </w:r>
    </w:p>
    <w:bookmarkEnd w:id="3021"/>
    <w:bookmarkStart w:name="z11467" w:id="3022"/>
    <w:p>
      <w:pPr>
        <w:spacing w:after="0"/>
        <w:ind w:left="0"/>
        <w:jc w:val="both"/>
      </w:pPr>
      <w:r>
        <w:rPr>
          <w:rFonts w:ascii="Times New Roman"/>
          <w:b w:val="false"/>
          <w:i w:val="false"/>
          <w:color w:val="000000"/>
          <w:sz w:val="28"/>
        </w:rPr>
        <w:t>
      Список сокращений формы № ТБ 015/у категории IV "Медицинская карта пациента туберкулезом категории IV":</w:t>
      </w:r>
    </w:p>
    <w:bookmarkEnd w:id="3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1468" w:id="3023"/>
    <w:p>
      <w:pPr>
        <w:spacing w:after="0"/>
        <w:ind w:left="0"/>
        <w:jc w:val="left"/>
      </w:pPr>
      <w:r>
        <w:rPr>
          <w:rFonts w:ascii="Times New Roman"/>
          <w:b/>
          <w:i w:val="false"/>
          <w:color w:val="000000"/>
        </w:rPr>
        <w:t xml:space="preserve"> Форма № ТБ 016/у "Форма учета регистрации пациентов туберкулезом"</w:t>
      </w:r>
    </w:p>
    <w:bookmarkEnd w:id="3023"/>
    <w:bookmarkStart w:name="z11469" w:id="3024"/>
    <w:p>
      <w:pPr>
        <w:spacing w:after="0"/>
        <w:ind w:left="0"/>
        <w:jc w:val="both"/>
      </w:pPr>
      <w:r>
        <w:rPr>
          <w:rFonts w:ascii="Times New Roman"/>
          <w:b w:val="false"/>
          <w:i w:val="false"/>
          <w:color w:val="000000"/>
          <w:sz w:val="28"/>
        </w:rPr>
        <w:t>
       1. Дата регистрации</w:t>
      </w:r>
    </w:p>
    <w:bookmarkEnd w:id="3024"/>
    <w:bookmarkStart w:name="z11470" w:id="3025"/>
    <w:p>
      <w:pPr>
        <w:spacing w:after="0"/>
        <w:ind w:left="0"/>
        <w:jc w:val="both"/>
      </w:pPr>
      <w:r>
        <w:rPr>
          <w:rFonts w:ascii="Times New Roman"/>
          <w:b w:val="false"/>
          <w:i w:val="false"/>
          <w:color w:val="000000"/>
          <w:sz w:val="28"/>
        </w:rPr>
        <w:t>
       2. Индивидуальный идентификационный номер</w:t>
      </w:r>
    </w:p>
    <w:bookmarkEnd w:id="3025"/>
    <w:bookmarkStart w:name="z11471" w:id="3026"/>
    <w:p>
      <w:pPr>
        <w:spacing w:after="0"/>
        <w:ind w:left="0"/>
        <w:jc w:val="both"/>
      </w:pPr>
      <w:r>
        <w:rPr>
          <w:rFonts w:ascii="Times New Roman"/>
          <w:b w:val="false"/>
          <w:i w:val="false"/>
          <w:color w:val="000000"/>
          <w:sz w:val="28"/>
        </w:rPr>
        <w:t>
       3. Фамилия, имя, отчество (при его наличии) пациента</w:t>
      </w:r>
    </w:p>
    <w:bookmarkEnd w:id="3026"/>
    <w:bookmarkStart w:name="z11472" w:id="3027"/>
    <w:p>
      <w:pPr>
        <w:spacing w:after="0"/>
        <w:ind w:left="0"/>
        <w:jc w:val="both"/>
      </w:pPr>
      <w:r>
        <w:rPr>
          <w:rFonts w:ascii="Times New Roman"/>
          <w:b w:val="false"/>
          <w:i w:val="false"/>
          <w:color w:val="000000"/>
          <w:sz w:val="28"/>
        </w:rPr>
        <w:t>
       4. Дата рождения</w:t>
      </w:r>
    </w:p>
    <w:bookmarkEnd w:id="3027"/>
    <w:bookmarkStart w:name="z11473" w:id="3028"/>
    <w:p>
      <w:pPr>
        <w:spacing w:after="0"/>
        <w:ind w:left="0"/>
        <w:jc w:val="both"/>
      </w:pPr>
      <w:r>
        <w:rPr>
          <w:rFonts w:ascii="Times New Roman"/>
          <w:b w:val="false"/>
          <w:i w:val="false"/>
          <w:color w:val="000000"/>
          <w:sz w:val="28"/>
        </w:rPr>
        <w:t>
       5. Пол</w:t>
      </w:r>
    </w:p>
    <w:bookmarkEnd w:id="3028"/>
    <w:bookmarkStart w:name="z11474" w:id="3029"/>
    <w:p>
      <w:pPr>
        <w:spacing w:after="0"/>
        <w:ind w:left="0"/>
        <w:jc w:val="both"/>
      </w:pPr>
      <w:r>
        <w:rPr>
          <w:rFonts w:ascii="Times New Roman"/>
          <w:b w:val="false"/>
          <w:i w:val="false"/>
          <w:color w:val="000000"/>
          <w:sz w:val="28"/>
        </w:rPr>
        <w:t>
       6. Адрес проживания</w:t>
      </w:r>
    </w:p>
    <w:bookmarkEnd w:id="3029"/>
    <w:bookmarkStart w:name="z11475" w:id="3030"/>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3030"/>
    <w:bookmarkStart w:name="z11476" w:id="3031"/>
    <w:p>
      <w:pPr>
        <w:spacing w:after="0"/>
        <w:ind w:left="0"/>
        <w:jc w:val="both"/>
      </w:pPr>
      <w:r>
        <w:rPr>
          <w:rFonts w:ascii="Times New Roman"/>
          <w:b w:val="false"/>
          <w:i w:val="false"/>
          <w:color w:val="000000"/>
          <w:sz w:val="28"/>
        </w:rPr>
        <w:t>
       8. Типы пациентов</w:t>
      </w:r>
    </w:p>
    <w:bookmarkEnd w:id="3031"/>
    <w:bookmarkStart w:name="z11477" w:id="3032"/>
    <w:p>
      <w:pPr>
        <w:spacing w:after="0"/>
        <w:ind w:left="0"/>
        <w:jc w:val="both"/>
      </w:pPr>
      <w:r>
        <w:rPr>
          <w:rFonts w:ascii="Times New Roman"/>
          <w:b w:val="false"/>
          <w:i w:val="false"/>
          <w:color w:val="000000"/>
          <w:sz w:val="28"/>
        </w:rPr>
        <w:t>
       9. Категория лечения</w:t>
      </w:r>
    </w:p>
    <w:bookmarkEnd w:id="3032"/>
    <w:bookmarkStart w:name="z11478" w:id="3033"/>
    <w:p>
      <w:pPr>
        <w:spacing w:after="0"/>
        <w:ind w:left="0"/>
        <w:jc w:val="both"/>
      </w:pPr>
      <w:r>
        <w:rPr>
          <w:rFonts w:ascii="Times New Roman"/>
          <w:b w:val="false"/>
          <w:i w:val="false"/>
          <w:color w:val="000000"/>
          <w:sz w:val="28"/>
        </w:rPr>
        <w:t>
       10. Дата начала лечения</w:t>
      </w:r>
    </w:p>
    <w:bookmarkEnd w:id="3033"/>
    <w:bookmarkStart w:name="z11479" w:id="3034"/>
    <w:p>
      <w:pPr>
        <w:spacing w:after="0"/>
        <w:ind w:left="0"/>
        <w:jc w:val="both"/>
      </w:pPr>
      <w:r>
        <w:rPr>
          <w:rFonts w:ascii="Times New Roman"/>
          <w:b w:val="false"/>
          <w:i w:val="false"/>
          <w:color w:val="000000"/>
          <w:sz w:val="28"/>
        </w:rPr>
        <w:t>
       11. Мониторинг лечения</w:t>
      </w:r>
    </w:p>
    <w:bookmarkEnd w:id="3034"/>
    <w:bookmarkStart w:name="z11480" w:id="3035"/>
    <w:p>
      <w:pPr>
        <w:spacing w:after="0"/>
        <w:ind w:left="0"/>
        <w:jc w:val="both"/>
      </w:pPr>
      <w:r>
        <w:rPr>
          <w:rFonts w:ascii="Times New Roman"/>
          <w:b w:val="false"/>
          <w:i w:val="false"/>
          <w:color w:val="000000"/>
          <w:sz w:val="28"/>
        </w:rPr>
        <w:t>
       12. Метод диагностики</w:t>
      </w:r>
    </w:p>
    <w:bookmarkEnd w:id="3035"/>
    <w:bookmarkStart w:name="z11481" w:id="3036"/>
    <w:p>
      <w:pPr>
        <w:spacing w:after="0"/>
        <w:ind w:left="0"/>
        <w:jc w:val="both"/>
      </w:pPr>
      <w:r>
        <w:rPr>
          <w:rFonts w:ascii="Times New Roman"/>
          <w:b w:val="false"/>
          <w:i w:val="false"/>
          <w:color w:val="000000"/>
          <w:sz w:val="28"/>
        </w:rPr>
        <w:t>
       13. Мероприятия по ВИЧ/СПИД</w:t>
      </w:r>
    </w:p>
    <w:bookmarkEnd w:id="3036"/>
    <w:bookmarkStart w:name="z11482" w:id="3037"/>
    <w:p>
      <w:pPr>
        <w:spacing w:after="0"/>
        <w:ind w:left="0"/>
        <w:jc w:val="both"/>
      </w:pPr>
      <w:r>
        <w:rPr>
          <w:rFonts w:ascii="Times New Roman"/>
          <w:b w:val="false"/>
          <w:i w:val="false"/>
          <w:color w:val="000000"/>
          <w:sz w:val="28"/>
        </w:rPr>
        <w:t>
       14. Исход пребывания</w:t>
      </w:r>
    </w:p>
    <w:bookmarkEnd w:id="3037"/>
    <w:bookmarkStart w:name="z11483" w:id="3038"/>
    <w:p>
      <w:pPr>
        <w:spacing w:after="0"/>
        <w:ind w:left="0"/>
        <w:jc w:val="left"/>
      </w:pPr>
      <w:r>
        <w:rPr>
          <w:rFonts w:ascii="Times New Roman"/>
          <w:b/>
          <w:i w:val="false"/>
          <w:color w:val="000000"/>
        </w:rPr>
        <w:t xml:space="preserve"> Форма № ТБ 017/у "Журнал регистрации пациентов туберкулезом категории IV"</w:t>
      </w:r>
    </w:p>
    <w:bookmarkEnd w:id="3038"/>
    <w:bookmarkStart w:name="z11484" w:id="3039"/>
    <w:p>
      <w:pPr>
        <w:spacing w:after="0"/>
        <w:ind w:left="0"/>
        <w:jc w:val="both"/>
      </w:pPr>
      <w:r>
        <w:rPr>
          <w:rFonts w:ascii="Times New Roman"/>
          <w:b w:val="false"/>
          <w:i w:val="false"/>
          <w:color w:val="000000"/>
          <w:sz w:val="28"/>
        </w:rPr>
        <w:t>
      левая часть</w:t>
      </w:r>
    </w:p>
    <w:bookmarkEnd w:id="3039"/>
    <w:bookmarkStart w:name="z11485" w:id="3040"/>
    <w:p>
      <w:pPr>
        <w:spacing w:after="0"/>
        <w:ind w:left="0"/>
        <w:jc w:val="both"/>
      </w:pPr>
      <w:r>
        <w:rPr>
          <w:rFonts w:ascii="Times New Roman"/>
          <w:b w:val="false"/>
          <w:i w:val="false"/>
          <w:color w:val="000000"/>
          <w:sz w:val="28"/>
        </w:rPr>
        <w:t>
      _____________________________ область ______________________________ район</w:t>
      </w:r>
    </w:p>
    <w:bookmarkEnd w:id="3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Медорганизация в интенсивной фазе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6" w:id="3041"/>
    <w:p>
      <w:pPr>
        <w:spacing w:after="0"/>
        <w:ind w:left="0"/>
        <w:jc w:val="both"/>
      </w:pPr>
      <w:r>
        <w:rPr>
          <w:rFonts w:ascii="Times New Roman"/>
          <w:b w:val="false"/>
          <w:i w:val="false"/>
          <w:color w:val="000000"/>
          <w:sz w:val="28"/>
        </w:rPr>
        <w:t>
       продолжение таблицы</w:t>
      </w:r>
    </w:p>
    <w:bookmarkEnd w:id="3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 в ТБ 03 (дата рег-ии)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7" w:id="3042"/>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3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диагностики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вносится позже. См. карту лечения для полной истории результатов ТЛЧ. **Уст – устойчив, Ч – чувствителен П – пророст (результат/дата)</w:t>
            </w:r>
          </w:p>
        </w:tc>
      </w:tr>
      <w:tr>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8" w:id="3043"/>
    <w:p>
      <w:pPr>
        <w:spacing w:after="0"/>
        <w:ind w:left="0"/>
        <w:jc w:val="both"/>
      </w:pPr>
      <w:r>
        <w:rPr>
          <w:rFonts w:ascii="Times New Roman"/>
          <w:b w:val="false"/>
          <w:i w:val="false"/>
          <w:color w:val="000000"/>
          <w:sz w:val="28"/>
        </w:rPr>
        <w:t>
      продолжение таблицы</w:t>
      </w:r>
    </w:p>
    <w:bookmarkEnd w:id="3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89" w:id="3044"/>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3044"/>
    <w:bookmarkStart w:name="z11490" w:id="3045"/>
    <w:p>
      <w:pPr>
        <w:spacing w:after="0"/>
        <w:ind w:left="0"/>
        <w:jc w:val="both"/>
      </w:pPr>
      <w:r>
        <w:rPr>
          <w:rFonts w:ascii="Times New Roman"/>
          <w:b w:val="false"/>
          <w:i w:val="false"/>
          <w:color w:val="000000"/>
          <w:sz w:val="28"/>
        </w:rPr>
        <w:t>
      средняя часть</w:t>
      </w:r>
    </w:p>
    <w:bookmarkEnd w:id="3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Исходы лечения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11492" w:id="3046"/>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3046"/>
    <w:bookmarkStart w:name="z11493" w:id="3047"/>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3047"/>
    <w:bookmarkStart w:name="z11494" w:id="3048"/>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3048"/>
    <w:bookmarkStart w:name="z11495" w:id="3049"/>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3049"/>
    <w:bookmarkStart w:name="z11496" w:id="3050"/>
    <w:p>
      <w:pPr>
        <w:spacing w:after="0"/>
        <w:ind w:left="0"/>
        <w:jc w:val="both"/>
      </w:pPr>
      <w:r>
        <w:rPr>
          <w:rFonts w:ascii="Times New Roman"/>
          <w:b w:val="false"/>
          <w:i w:val="false"/>
          <w:color w:val="000000"/>
          <w:sz w:val="28"/>
        </w:rPr>
        <w:t>
      Дата начала ведения</w:t>
      </w:r>
    </w:p>
    <w:bookmarkEnd w:id="3050"/>
    <w:bookmarkStart w:name="z11497" w:id="3051"/>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3051"/>
    <w:bookmarkStart w:name="z11498" w:id="3052"/>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3052"/>
    <w:bookmarkStart w:name="z11499" w:id="3053"/>
    <w:p>
      <w:pPr>
        <w:spacing w:after="0"/>
        <w:ind w:left="0"/>
        <w:jc w:val="both"/>
      </w:pPr>
      <w:r>
        <w:rPr>
          <w:rFonts w:ascii="Times New Roman"/>
          <w:b w:val="false"/>
          <w:i w:val="false"/>
          <w:color w:val="000000"/>
          <w:sz w:val="28"/>
        </w:rPr>
        <w:t>
      Накладная поставщика №</w:t>
      </w:r>
    </w:p>
    <w:bookmarkEnd w:id="3053"/>
    <w:bookmarkStart w:name="z11500" w:id="3054"/>
    <w:p>
      <w:pPr>
        <w:spacing w:after="0"/>
        <w:ind w:left="0"/>
        <w:jc w:val="both"/>
      </w:pPr>
      <w:r>
        <w:rPr>
          <w:rFonts w:ascii="Times New Roman"/>
          <w:b w:val="false"/>
          <w:i w:val="false"/>
          <w:color w:val="000000"/>
          <w:sz w:val="28"/>
        </w:rPr>
        <w:t xml:space="preserve">
      </w:t>
      </w:r>
    </w:p>
    <w:bookmarkEnd w:id="30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01" w:id="3055"/>
    <w:p>
      <w:pPr>
        <w:spacing w:after="0"/>
        <w:ind w:left="0"/>
        <w:jc w:val="both"/>
      </w:pPr>
      <w:r>
        <w:rPr>
          <w:rFonts w:ascii="Times New Roman"/>
          <w:b w:val="false"/>
          <w:i w:val="false"/>
          <w:color w:val="000000"/>
          <w:sz w:val="28"/>
        </w:rPr>
        <w:t>
      Форма выпуска:</w:t>
      </w:r>
    </w:p>
    <w:bookmarkEnd w:id="3055"/>
    <w:bookmarkStart w:name="z11502" w:id="3056"/>
    <w:p>
      <w:pPr>
        <w:spacing w:after="0"/>
        <w:ind w:left="0"/>
        <w:jc w:val="both"/>
      </w:pPr>
      <w:r>
        <w:rPr>
          <w:rFonts w:ascii="Times New Roman"/>
          <w:b w:val="false"/>
          <w:i w:val="false"/>
          <w:color w:val="000000"/>
          <w:sz w:val="28"/>
        </w:rPr>
        <w:t>
      Единица измерения: Серия</w:t>
      </w:r>
    </w:p>
    <w:bookmarkEnd w:id="3056"/>
    <w:bookmarkStart w:name="z11503" w:id="3057"/>
    <w:p>
      <w:pPr>
        <w:spacing w:after="0"/>
        <w:ind w:left="0"/>
        <w:jc w:val="both"/>
      </w:pPr>
      <w:r>
        <w:rPr>
          <w:rFonts w:ascii="Times New Roman"/>
          <w:b w:val="false"/>
          <w:i w:val="false"/>
          <w:color w:val="000000"/>
          <w:sz w:val="28"/>
        </w:rPr>
        <w:t xml:space="preserve">
      </w:t>
      </w:r>
    </w:p>
    <w:bookmarkEnd w:id="305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04" w:id="3058"/>
    <w:p>
      <w:pPr>
        <w:spacing w:after="0"/>
        <w:ind w:left="0"/>
        <w:jc w:val="both"/>
      </w:pPr>
      <w:r>
        <w:rPr>
          <w:rFonts w:ascii="Times New Roman"/>
          <w:b w:val="false"/>
          <w:i w:val="false"/>
          <w:color w:val="000000"/>
          <w:sz w:val="28"/>
        </w:rPr>
        <w:t>
      Срок годности.</w:t>
      </w:r>
    </w:p>
    <w:bookmarkEnd w:id="3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p>
            <w:pPr>
              <w:spacing w:after="20"/>
              <w:ind w:left="20"/>
              <w:jc w:val="both"/>
            </w:pPr>
            <w:r>
              <w:rPr>
                <w:rFonts w:ascii="Times New Roman"/>
                <w:b w:val="false"/>
                <w:i w:val="false"/>
                <w:color w:val="000000"/>
                <w:sz w:val="20"/>
              </w:rPr>
              <w:t>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05" w:id="3059"/>
    <w:p>
      <w:pPr>
        <w:spacing w:after="0"/>
        <w:ind w:left="0"/>
        <w:jc w:val="both"/>
      </w:pPr>
      <w:r>
        <w:rPr>
          <w:rFonts w:ascii="Times New Roman"/>
          <w:b w:val="false"/>
          <w:i w:val="false"/>
          <w:color w:val="000000"/>
          <w:sz w:val="28"/>
        </w:rPr>
        <w:t>
      продолжение таблицы</w:t>
      </w:r>
    </w:p>
    <w:bookmarkEnd w:id="3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(ПМСП, ПТО, район, отделение, пост)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06" w:id="3060"/>
    <w:p>
      <w:pPr>
        <w:spacing w:after="0"/>
        <w:ind w:left="0"/>
        <w:jc w:val="both"/>
      </w:pPr>
      <w:r>
        <w:rPr>
          <w:rFonts w:ascii="Times New Roman"/>
          <w:b w:val="false"/>
          <w:i w:val="false"/>
          <w:color w:val="000000"/>
          <w:sz w:val="28"/>
        </w:rPr>
        <w:t>
      Список сокращений формы № ТБ 018/у "Журнал регистрации противотуберкулезных препаратов":</w:t>
      </w:r>
    </w:p>
    <w:bookmarkEnd w:id="3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1507" w:id="3061"/>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3061"/>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23.11.2022 </w:t>
      </w:r>
      <w:r>
        <w:rPr>
          <w:rFonts w:ascii="Times New Roman"/>
          <w:b w:val="false"/>
          <w:i w:val="false"/>
          <w:color w:val="ff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08" w:id="3062"/>
    <w:p>
      <w:pPr>
        <w:spacing w:after="0"/>
        <w:ind w:left="0"/>
        <w:jc w:val="left"/>
      </w:pPr>
      <w:r>
        <w:rPr>
          <w:rFonts w:ascii="Times New Roman"/>
          <w:b/>
          <w:i w:val="false"/>
          <w:color w:val="000000"/>
        </w:rPr>
        <w:t xml:space="preserve"> Форма № 019/у "Форма учета операций/манипуляций"</w:t>
      </w:r>
    </w:p>
    <w:bookmarkEnd w:id="3062"/>
    <w:bookmarkStart w:name="z11509" w:id="3063"/>
    <w:p>
      <w:pPr>
        <w:spacing w:after="0"/>
        <w:ind w:left="0"/>
        <w:jc w:val="both"/>
      </w:pPr>
      <w:r>
        <w:rPr>
          <w:rFonts w:ascii="Times New Roman"/>
          <w:b w:val="false"/>
          <w:i w:val="false"/>
          <w:color w:val="000000"/>
          <w:sz w:val="28"/>
        </w:rPr>
        <w:t>
       1. Дата и время</w:t>
      </w:r>
    </w:p>
    <w:bookmarkEnd w:id="3063"/>
    <w:bookmarkStart w:name="z11510" w:id="3064"/>
    <w:p>
      <w:pPr>
        <w:spacing w:after="0"/>
        <w:ind w:left="0"/>
        <w:jc w:val="both"/>
      </w:pPr>
      <w:r>
        <w:rPr>
          <w:rFonts w:ascii="Times New Roman"/>
          <w:b w:val="false"/>
          <w:i w:val="false"/>
          <w:color w:val="000000"/>
          <w:sz w:val="28"/>
        </w:rPr>
        <w:t>
       2. Индивидуальный идентификационный номер</w:t>
      </w:r>
    </w:p>
    <w:bookmarkEnd w:id="3064"/>
    <w:bookmarkStart w:name="z11511" w:id="3065"/>
    <w:p>
      <w:pPr>
        <w:spacing w:after="0"/>
        <w:ind w:left="0"/>
        <w:jc w:val="both"/>
      </w:pPr>
      <w:r>
        <w:rPr>
          <w:rFonts w:ascii="Times New Roman"/>
          <w:b w:val="false"/>
          <w:i w:val="false"/>
          <w:color w:val="000000"/>
          <w:sz w:val="28"/>
        </w:rPr>
        <w:t xml:space="preserve">
      </w:t>
      </w:r>
    </w:p>
    <w:bookmarkEnd w:id="30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12" w:id="3066"/>
    <w:p>
      <w:pPr>
        <w:spacing w:after="0"/>
        <w:ind w:left="0"/>
        <w:jc w:val="both"/>
      </w:pPr>
      <w:r>
        <w:rPr>
          <w:rFonts w:ascii="Times New Roman"/>
          <w:b w:val="false"/>
          <w:i w:val="false"/>
          <w:color w:val="000000"/>
          <w:sz w:val="28"/>
        </w:rPr>
        <w:t>
      3. Фамилия, имя, отчество (при его наличии) пациента</w:t>
      </w:r>
    </w:p>
    <w:bookmarkEnd w:id="3066"/>
    <w:bookmarkStart w:name="z11513" w:id="3067"/>
    <w:p>
      <w:pPr>
        <w:spacing w:after="0"/>
        <w:ind w:left="0"/>
        <w:jc w:val="both"/>
      </w:pPr>
      <w:r>
        <w:rPr>
          <w:rFonts w:ascii="Times New Roman"/>
          <w:b w:val="false"/>
          <w:i w:val="false"/>
          <w:color w:val="000000"/>
          <w:sz w:val="28"/>
        </w:rPr>
        <w:t>
       4. Дата рождения</w:t>
      </w:r>
    </w:p>
    <w:bookmarkEnd w:id="3067"/>
    <w:bookmarkStart w:name="z11514" w:id="3068"/>
    <w:p>
      <w:pPr>
        <w:spacing w:after="0"/>
        <w:ind w:left="0"/>
        <w:jc w:val="both"/>
      </w:pPr>
      <w:r>
        <w:rPr>
          <w:rFonts w:ascii="Times New Roman"/>
          <w:b w:val="false"/>
          <w:i w:val="false"/>
          <w:color w:val="000000"/>
          <w:sz w:val="28"/>
        </w:rPr>
        <w:t>
       5. Адрес проживания</w:t>
      </w:r>
    </w:p>
    <w:bookmarkEnd w:id="3068"/>
    <w:bookmarkStart w:name="z11515" w:id="3069"/>
    <w:p>
      <w:pPr>
        <w:spacing w:after="0"/>
        <w:ind w:left="0"/>
        <w:jc w:val="both"/>
      </w:pPr>
      <w:r>
        <w:rPr>
          <w:rFonts w:ascii="Times New Roman"/>
          <w:b w:val="false"/>
          <w:i w:val="false"/>
          <w:color w:val="000000"/>
          <w:sz w:val="28"/>
        </w:rPr>
        <w:t>
       6. Кем направлен</w:t>
      </w:r>
    </w:p>
    <w:bookmarkEnd w:id="3069"/>
    <w:bookmarkStart w:name="z11516" w:id="3070"/>
    <w:p>
      <w:pPr>
        <w:spacing w:after="0"/>
        <w:ind w:left="0"/>
        <w:jc w:val="both"/>
      </w:pPr>
      <w:r>
        <w:rPr>
          <w:rFonts w:ascii="Times New Roman"/>
          <w:b w:val="false"/>
          <w:i w:val="false"/>
          <w:color w:val="000000"/>
          <w:sz w:val="28"/>
        </w:rPr>
        <w:t>
       7. Взято на гистологию</w:t>
      </w:r>
    </w:p>
    <w:bookmarkEnd w:id="3070"/>
    <w:bookmarkStart w:name="z11517" w:id="3071"/>
    <w:p>
      <w:pPr>
        <w:spacing w:after="0"/>
        <w:ind w:left="0"/>
        <w:jc w:val="both"/>
      </w:pPr>
      <w:r>
        <w:rPr>
          <w:rFonts w:ascii="Times New Roman"/>
          <w:b w:val="false"/>
          <w:i w:val="false"/>
          <w:color w:val="000000"/>
          <w:sz w:val="28"/>
        </w:rPr>
        <w:t>
       8. Диагноз (до, после операции/манипуляции)</w:t>
      </w:r>
    </w:p>
    <w:bookmarkEnd w:id="3071"/>
    <w:bookmarkStart w:name="z11518" w:id="3072"/>
    <w:p>
      <w:pPr>
        <w:spacing w:after="0"/>
        <w:ind w:left="0"/>
        <w:jc w:val="both"/>
      </w:pPr>
      <w:r>
        <w:rPr>
          <w:rFonts w:ascii="Times New Roman"/>
          <w:b w:val="false"/>
          <w:i w:val="false"/>
          <w:color w:val="000000"/>
          <w:sz w:val="28"/>
        </w:rPr>
        <w:t>
       9. Код и название операции/манипуляции</w:t>
      </w:r>
    </w:p>
    <w:bookmarkEnd w:id="3072"/>
    <w:bookmarkStart w:name="z11519" w:id="3073"/>
    <w:p>
      <w:pPr>
        <w:spacing w:after="0"/>
        <w:ind w:left="0"/>
        <w:jc w:val="both"/>
      </w:pPr>
      <w:r>
        <w:rPr>
          <w:rFonts w:ascii="Times New Roman"/>
          <w:b w:val="false"/>
          <w:i w:val="false"/>
          <w:color w:val="000000"/>
          <w:sz w:val="28"/>
        </w:rPr>
        <w:t>
       10. Метод обезболивания</w:t>
      </w:r>
    </w:p>
    <w:bookmarkEnd w:id="3073"/>
    <w:bookmarkStart w:name="z11520" w:id="3074"/>
    <w:p>
      <w:pPr>
        <w:spacing w:after="0"/>
        <w:ind w:left="0"/>
        <w:jc w:val="both"/>
      </w:pPr>
      <w:r>
        <w:rPr>
          <w:rFonts w:ascii="Times New Roman"/>
          <w:b w:val="false"/>
          <w:i w:val="false"/>
          <w:color w:val="000000"/>
          <w:sz w:val="28"/>
        </w:rPr>
        <w:t>
       11. Фамилия, имя, отчество (при его наличии), идентификатор хирурга, ассистента, операционной сестры/медицинской сестры</w:t>
      </w:r>
    </w:p>
    <w:bookmarkEnd w:id="3074"/>
    <w:bookmarkStart w:name="z11521" w:id="3075"/>
    <w:p>
      <w:pPr>
        <w:spacing w:after="0"/>
        <w:ind w:left="0"/>
        <w:jc w:val="left"/>
      </w:pPr>
      <w:r>
        <w:rPr>
          <w:rFonts w:ascii="Times New Roman"/>
          <w:b/>
          <w:i w:val="false"/>
          <w:color w:val="000000"/>
        </w:rPr>
        <w:t xml:space="preserve"> Форма № 020/у "Форма учета родов"</w:t>
      </w:r>
    </w:p>
    <w:bookmarkEnd w:id="3075"/>
    <w:bookmarkStart w:name="z11522" w:id="3076"/>
    <w:p>
      <w:pPr>
        <w:spacing w:after="0"/>
        <w:ind w:left="0"/>
        <w:jc w:val="both"/>
      </w:pPr>
      <w:r>
        <w:rPr>
          <w:rFonts w:ascii="Times New Roman"/>
          <w:b w:val="false"/>
          <w:i w:val="false"/>
          <w:color w:val="000000"/>
          <w:sz w:val="28"/>
        </w:rPr>
        <w:t>
       1. Дата и время обращения</w:t>
      </w:r>
    </w:p>
    <w:bookmarkEnd w:id="3076"/>
    <w:bookmarkStart w:name="z11523" w:id="3077"/>
    <w:p>
      <w:pPr>
        <w:spacing w:after="0"/>
        <w:ind w:left="0"/>
        <w:jc w:val="both"/>
      </w:pPr>
      <w:r>
        <w:rPr>
          <w:rFonts w:ascii="Times New Roman"/>
          <w:b w:val="false"/>
          <w:i w:val="false"/>
          <w:color w:val="000000"/>
          <w:sz w:val="28"/>
        </w:rPr>
        <w:t>
       2. Индивидуальный идентификационный номер</w:t>
      </w:r>
    </w:p>
    <w:bookmarkEnd w:id="3077"/>
    <w:bookmarkStart w:name="z11524" w:id="3078"/>
    <w:p>
      <w:pPr>
        <w:spacing w:after="0"/>
        <w:ind w:left="0"/>
        <w:jc w:val="both"/>
      </w:pPr>
      <w:r>
        <w:rPr>
          <w:rFonts w:ascii="Times New Roman"/>
          <w:b w:val="false"/>
          <w:i w:val="false"/>
          <w:color w:val="000000"/>
          <w:sz w:val="28"/>
        </w:rPr>
        <w:t xml:space="preserve">
      </w:t>
      </w:r>
    </w:p>
    <w:bookmarkEnd w:id="307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25" w:id="3079"/>
    <w:p>
      <w:pPr>
        <w:spacing w:after="0"/>
        <w:ind w:left="0"/>
        <w:jc w:val="both"/>
      </w:pPr>
      <w:r>
        <w:rPr>
          <w:rFonts w:ascii="Times New Roman"/>
          <w:b w:val="false"/>
          <w:i w:val="false"/>
          <w:color w:val="000000"/>
          <w:sz w:val="28"/>
        </w:rPr>
        <w:t>
      3. Фамилия, имя, отчество (при его наличии) роженицы</w:t>
      </w:r>
    </w:p>
    <w:bookmarkEnd w:id="3079"/>
    <w:bookmarkStart w:name="z11526" w:id="3080"/>
    <w:p>
      <w:pPr>
        <w:spacing w:after="0"/>
        <w:ind w:left="0"/>
        <w:jc w:val="both"/>
      </w:pPr>
      <w:r>
        <w:rPr>
          <w:rFonts w:ascii="Times New Roman"/>
          <w:b w:val="false"/>
          <w:i w:val="false"/>
          <w:color w:val="000000"/>
          <w:sz w:val="28"/>
        </w:rPr>
        <w:t>
       4. Дата рождения</w:t>
      </w:r>
    </w:p>
    <w:bookmarkEnd w:id="3080"/>
    <w:bookmarkStart w:name="z11527" w:id="3081"/>
    <w:p>
      <w:pPr>
        <w:spacing w:after="0"/>
        <w:ind w:left="0"/>
        <w:jc w:val="both"/>
      </w:pPr>
      <w:r>
        <w:rPr>
          <w:rFonts w:ascii="Times New Roman"/>
          <w:b w:val="false"/>
          <w:i w:val="false"/>
          <w:color w:val="000000"/>
          <w:sz w:val="28"/>
        </w:rPr>
        <w:t>
       5. Адрес проживания</w:t>
      </w:r>
    </w:p>
    <w:bookmarkEnd w:id="3081"/>
    <w:bookmarkStart w:name="z11528" w:id="3082"/>
    <w:p>
      <w:pPr>
        <w:spacing w:after="0"/>
        <w:ind w:left="0"/>
        <w:jc w:val="both"/>
      </w:pPr>
      <w:r>
        <w:rPr>
          <w:rFonts w:ascii="Times New Roman"/>
          <w:b w:val="false"/>
          <w:i w:val="false"/>
          <w:color w:val="000000"/>
          <w:sz w:val="28"/>
        </w:rPr>
        <w:t>
       6. Которая беременность, которые роды</w:t>
      </w:r>
    </w:p>
    <w:bookmarkEnd w:id="3082"/>
    <w:bookmarkStart w:name="z11529" w:id="3083"/>
    <w:p>
      <w:pPr>
        <w:spacing w:after="0"/>
        <w:ind w:left="0"/>
        <w:jc w:val="both"/>
      </w:pPr>
      <w:r>
        <w:rPr>
          <w:rFonts w:ascii="Times New Roman"/>
          <w:b w:val="false"/>
          <w:i w:val="false"/>
          <w:color w:val="000000"/>
          <w:sz w:val="28"/>
        </w:rPr>
        <w:t>
       7. Роды в срок или преждевременные</w:t>
      </w:r>
    </w:p>
    <w:bookmarkEnd w:id="3083"/>
    <w:bookmarkStart w:name="z11530" w:id="3084"/>
    <w:p>
      <w:pPr>
        <w:spacing w:after="0"/>
        <w:ind w:left="0"/>
        <w:jc w:val="both"/>
      </w:pPr>
      <w:r>
        <w:rPr>
          <w:rFonts w:ascii="Times New Roman"/>
          <w:b w:val="false"/>
          <w:i w:val="false"/>
          <w:color w:val="000000"/>
          <w:sz w:val="28"/>
        </w:rPr>
        <w:t>
       8. Психопрофилактическая подготовка к родам</w:t>
      </w:r>
    </w:p>
    <w:bookmarkEnd w:id="3084"/>
    <w:bookmarkStart w:name="z11531" w:id="3085"/>
    <w:p>
      <w:pPr>
        <w:spacing w:after="0"/>
        <w:ind w:left="0"/>
        <w:jc w:val="both"/>
      </w:pPr>
      <w:r>
        <w:rPr>
          <w:rFonts w:ascii="Times New Roman"/>
          <w:b w:val="false"/>
          <w:i w:val="false"/>
          <w:color w:val="000000"/>
          <w:sz w:val="28"/>
        </w:rPr>
        <w:t>
       9. Медикаментозное обезболивание родов (указать чем)</w:t>
      </w:r>
    </w:p>
    <w:bookmarkEnd w:id="3085"/>
    <w:bookmarkStart w:name="z11532" w:id="3086"/>
    <w:p>
      <w:pPr>
        <w:spacing w:after="0"/>
        <w:ind w:left="0"/>
        <w:jc w:val="both"/>
      </w:pPr>
      <w:r>
        <w:rPr>
          <w:rFonts w:ascii="Times New Roman"/>
          <w:b w:val="false"/>
          <w:i w:val="false"/>
          <w:color w:val="000000"/>
          <w:sz w:val="28"/>
        </w:rPr>
        <w:t>
       10. Осложнения в родах. Экстрагенитальные заболевания</w:t>
      </w:r>
    </w:p>
    <w:bookmarkEnd w:id="3086"/>
    <w:bookmarkStart w:name="z11533" w:id="3087"/>
    <w:p>
      <w:pPr>
        <w:spacing w:after="0"/>
        <w:ind w:left="0"/>
        <w:jc w:val="both"/>
      </w:pPr>
      <w:r>
        <w:rPr>
          <w:rFonts w:ascii="Times New Roman"/>
          <w:b w:val="false"/>
          <w:i w:val="false"/>
          <w:color w:val="000000"/>
          <w:sz w:val="28"/>
        </w:rPr>
        <w:t>
       11. Операции, пособия в родах (указать какие)</w:t>
      </w:r>
    </w:p>
    <w:bookmarkEnd w:id="3087"/>
    <w:bookmarkStart w:name="z11534" w:id="3088"/>
    <w:p>
      <w:pPr>
        <w:spacing w:after="0"/>
        <w:ind w:left="0"/>
        <w:jc w:val="both"/>
      </w:pPr>
      <w:r>
        <w:rPr>
          <w:rFonts w:ascii="Times New Roman"/>
          <w:b w:val="false"/>
          <w:i w:val="false"/>
          <w:color w:val="000000"/>
          <w:sz w:val="28"/>
        </w:rPr>
        <w:t>
       12. Дата и время родов (число, месяц, час, минута)</w:t>
      </w:r>
    </w:p>
    <w:bookmarkEnd w:id="3088"/>
    <w:bookmarkStart w:name="z11535" w:id="3089"/>
    <w:p>
      <w:pPr>
        <w:spacing w:after="0"/>
        <w:ind w:left="0"/>
        <w:jc w:val="both"/>
      </w:pPr>
      <w:r>
        <w:rPr>
          <w:rFonts w:ascii="Times New Roman"/>
          <w:b w:val="false"/>
          <w:i w:val="false"/>
          <w:color w:val="000000"/>
          <w:sz w:val="28"/>
        </w:rPr>
        <w:t>
       13. Сведения о новорожденном (живой/мертвый, пол)</w:t>
      </w:r>
    </w:p>
    <w:bookmarkEnd w:id="3089"/>
    <w:bookmarkStart w:name="z11536" w:id="3090"/>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3090"/>
    <w:bookmarkStart w:name="z11537" w:id="3091"/>
    <w:p>
      <w:pPr>
        <w:spacing w:after="0"/>
        <w:ind w:left="0"/>
        <w:jc w:val="left"/>
      </w:pPr>
      <w:r>
        <w:rPr>
          <w:rFonts w:ascii="Times New Roman"/>
          <w:b/>
          <w:i w:val="false"/>
          <w:color w:val="000000"/>
        </w:rPr>
        <w:t xml:space="preserve"> Форма № 021/у "Форма учета медицинского освидетельствования, справок"</w:t>
      </w:r>
    </w:p>
    <w:bookmarkEnd w:id="3091"/>
    <w:bookmarkStart w:name="z11538" w:id="3092"/>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3092"/>
    <w:bookmarkStart w:name="z11539" w:id="3093"/>
    <w:p>
      <w:pPr>
        <w:spacing w:after="0"/>
        <w:ind w:left="0"/>
        <w:jc w:val="both"/>
      </w:pPr>
      <w:r>
        <w:rPr>
          <w:rFonts w:ascii="Times New Roman"/>
          <w:b w:val="false"/>
          <w:i w:val="false"/>
          <w:color w:val="000000"/>
          <w:sz w:val="28"/>
        </w:rPr>
        <w:t>
       2. Индивидуальный идентификационный номер</w:t>
      </w:r>
    </w:p>
    <w:bookmarkEnd w:id="3093"/>
    <w:bookmarkStart w:name="z11540" w:id="3094"/>
    <w:p>
      <w:pPr>
        <w:spacing w:after="0"/>
        <w:ind w:left="0"/>
        <w:jc w:val="both"/>
      </w:pPr>
      <w:r>
        <w:rPr>
          <w:rFonts w:ascii="Times New Roman"/>
          <w:b w:val="false"/>
          <w:i w:val="false"/>
          <w:color w:val="000000"/>
          <w:sz w:val="28"/>
        </w:rPr>
        <w:t xml:space="preserve">
      </w:t>
      </w:r>
    </w:p>
    <w:bookmarkEnd w:id="30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1" w:id="3095"/>
    <w:p>
      <w:pPr>
        <w:spacing w:after="0"/>
        <w:ind w:left="0"/>
        <w:jc w:val="both"/>
      </w:pPr>
      <w:r>
        <w:rPr>
          <w:rFonts w:ascii="Times New Roman"/>
          <w:b w:val="false"/>
          <w:i w:val="false"/>
          <w:color w:val="000000"/>
          <w:sz w:val="28"/>
        </w:rPr>
        <w:t>
      3. Фамилия, имя, отчество (при его наличии)</w:t>
      </w:r>
    </w:p>
    <w:bookmarkEnd w:id="3095"/>
    <w:bookmarkStart w:name="z11542" w:id="3096"/>
    <w:p>
      <w:pPr>
        <w:spacing w:after="0"/>
        <w:ind w:left="0"/>
        <w:jc w:val="both"/>
      </w:pPr>
      <w:r>
        <w:rPr>
          <w:rFonts w:ascii="Times New Roman"/>
          <w:b w:val="false"/>
          <w:i w:val="false"/>
          <w:color w:val="000000"/>
          <w:sz w:val="28"/>
        </w:rPr>
        <w:t>
       4. Дата рождения</w:t>
      </w:r>
    </w:p>
    <w:bookmarkEnd w:id="3096"/>
    <w:bookmarkStart w:name="z11543" w:id="3097"/>
    <w:p>
      <w:pPr>
        <w:spacing w:after="0"/>
        <w:ind w:left="0"/>
        <w:jc w:val="both"/>
      </w:pPr>
      <w:r>
        <w:rPr>
          <w:rFonts w:ascii="Times New Roman"/>
          <w:b w:val="false"/>
          <w:i w:val="false"/>
          <w:color w:val="000000"/>
          <w:sz w:val="28"/>
        </w:rPr>
        <w:t>
       5. Место жительства</w:t>
      </w:r>
    </w:p>
    <w:bookmarkEnd w:id="3097"/>
    <w:bookmarkStart w:name="z11544" w:id="3098"/>
    <w:p>
      <w:pPr>
        <w:spacing w:after="0"/>
        <w:ind w:left="0"/>
        <w:jc w:val="both"/>
      </w:pPr>
      <w:r>
        <w:rPr>
          <w:rFonts w:ascii="Times New Roman"/>
          <w:b w:val="false"/>
          <w:i w:val="false"/>
          <w:color w:val="000000"/>
          <w:sz w:val="28"/>
        </w:rPr>
        <w:t>
       6. Кем направлен (заполняется при наличии направления)</w:t>
      </w:r>
    </w:p>
    <w:bookmarkEnd w:id="3098"/>
    <w:bookmarkStart w:name="z11545" w:id="3099"/>
    <w:p>
      <w:pPr>
        <w:spacing w:after="0"/>
        <w:ind w:left="0"/>
        <w:jc w:val="both"/>
      </w:pPr>
      <w:r>
        <w:rPr>
          <w:rFonts w:ascii="Times New Roman"/>
          <w:b w:val="false"/>
          <w:i w:val="false"/>
          <w:color w:val="000000"/>
          <w:sz w:val="28"/>
        </w:rPr>
        <w:t>
       7. № направления (заполняется при наличии направления)</w:t>
      </w:r>
    </w:p>
    <w:bookmarkEnd w:id="3099"/>
    <w:bookmarkStart w:name="z11546" w:id="3100"/>
    <w:p>
      <w:pPr>
        <w:spacing w:after="0"/>
        <w:ind w:left="0"/>
        <w:jc w:val="both"/>
      </w:pPr>
      <w:r>
        <w:rPr>
          <w:rFonts w:ascii="Times New Roman"/>
          <w:b w:val="false"/>
          <w:i w:val="false"/>
          <w:color w:val="000000"/>
          <w:sz w:val="28"/>
        </w:rPr>
        <w:t xml:space="preserve">
      </w:t>
      </w:r>
    </w:p>
    <w:bookmarkEnd w:id="31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7" w:id="3101"/>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3101"/>
    <w:bookmarkStart w:name="z11548" w:id="3102"/>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3102"/>
    <w:bookmarkStart w:name="z11549" w:id="3103"/>
    <w:p>
      <w:pPr>
        <w:spacing w:after="0"/>
        <w:ind w:left="0"/>
        <w:jc w:val="both"/>
      </w:pPr>
      <w:r>
        <w:rPr>
          <w:rFonts w:ascii="Times New Roman"/>
          <w:b w:val="false"/>
          <w:i w:val="false"/>
          <w:color w:val="000000"/>
          <w:sz w:val="28"/>
        </w:rPr>
        <w:t>
       10. Заключение</w:t>
      </w:r>
    </w:p>
    <w:bookmarkEnd w:id="3103"/>
    <w:bookmarkStart w:name="z11550" w:id="3104"/>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3104"/>
    <w:bookmarkStart w:name="z11551" w:id="3105"/>
    <w:p>
      <w:pPr>
        <w:spacing w:after="0"/>
        <w:ind w:left="0"/>
        <w:jc w:val="left"/>
      </w:pPr>
      <w:r>
        <w:rPr>
          <w:rFonts w:ascii="Times New Roman"/>
          <w:b/>
          <w:i w:val="false"/>
          <w:color w:val="000000"/>
        </w:rPr>
        <w:t xml:space="preserve"> Форма № 022/у "Карта диализа" №____</w:t>
      </w:r>
    </w:p>
    <w:bookmarkEnd w:id="3105"/>
    <w:bookmarkStart w:name="z11552" w:id="3106"/>
    <w:p>
      <w:pPr>
        <w:spacing w:after="0"/>
        <w:ind w:left="0"/>
        <w:jc w:val="both"/>
      </w:pPr>
      <w:r>
        <w:rPr>
          <w:rFonts w:ascii="Times New Roman"/>
          <w:b w:val="false"/>
          <w:i w:val="false"/>
          <w:color w:val="000000"/>
          <w:sz w:val="28"/>
        </w:rPr>
        <w:t>
       Общая часть</w:t>
      </w:r>
    </w:p>
    <w:bookmarkEnd w:id="3106"/>
    <w:bookmarkStart w:name="z11553" w:id="3107"/>
    <w:p>
      <w:pPr>
        <w:spacing w:after="0"/>
        <w:ind w:left="0"/>
        <w:jc w:val="both"/>
      </w:pPr>
      <w:r>
        <w:rPr>
          <w:rFonts w:ascii="Times New Roman"/>
          <w:b w:val="false"/>
          <w:i w:val="false"/>
          <w:color w:val="000000"/>
          <w:sz w:val="28"/>
        </w:rPr>
        <w:t>
       1. ИИН</w:t>
      </w:r>
    </w:p>
    <w:bookmarkEnd w:id="3107"/>
    <w:bookmarkStart w:name="z11554" w:id="3108"/>
    <w:p>
      <w:pPr>
        <w:spacing w:after="0"/>
        <w:ind w:left="0"/>
        <w:jc w:val="both"/>
      </w:pPr>
      <w:r>
        <w:rPr>
          <w:rFonts w:ascii="Times New Roman"/>
          <w:b w:val="false"/>
          <w:i w:val="false"/>
          <w:color w:val="000000"/>
          <w:sz w:val="28"/>
        </w:rPr>
        <w:t xml:space="preserve">
      </w:t>
      </w:r>
    </w:p>
    <w:bookmarkEnd w:id="31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55" w:id="3109"/>
    <w:p>
      <w:pPr>
        <w:spacing w:after="0"/>
        <w:ind w:left="0"/>
        <w:jc w:val="both"/>
      </w:pPr>
      <w:r>
        <w:rPr>
          <w:rFonts w:ascii="Times New Roman"/>
          <w:b w:val="false"/>
          <w:i w:val="false"/>
          <w:color w:val="000000"/>
          <w:sz w:val="28"/>
        </w:rPr>
        <w:t>
      2. Ф.И.О. (при его наличии)</w:t>
      </w:r>
    </w:p>
    <w:bookmarkEnd w:id="3109"/>
    <w:bookmarkStart w:name="z11556" w:id="3110"/>
    <w:p>
      <w:pPr>
        <w:spacing w:after="0"/>
        <w:ind w:left="0"/>
        <w:jc w:val="both"/>
      </w:pPr>
      <w:r>
        <w:rPr>
          <w:rFonts w:ascii="Times New Roman"/>
          <w:b w:val="false"/>
          <w:i w:val="false"/>
          <w:color w:val="000000"/>
          <w:sz w:val="28"/>
        </w:rPr>
        <w:t>
       3. Дата рождения</w:t>
      </w:r>
    </w:p>
    <w:bookmarkEnd w:id="3110"/>
    <w:bookmarkStart w:name="z11557" w:id="3111"/>
    <w:p>
      <w:pPr>
        <w:spacing w:after="0"/>
        <w:ind w:left="0"/>
        <w:jc w:val="both"/>
      </w:pPr>
      <w:r>
        <w:rPr>
          <w:rFonts w:ascii="Times New Roman"/>
          <w:b w:val="false"/>
          <w:i w:val="false"/>
          <w:color w:val="000000"/>
          <w:sz w:val="28"/>
        </w:rPr>
        <w:t>
       4. Пол</w:t>
      </w:r>
    </w:p>
    <w:bookmarkEnd w:id="3111"/>
    <w:bookmarkStart w:name="z11558" w:id="3112"/>
    <w:p>
      <w:pPr>
        <w:spacing w:after="0"/>
        <w:ind w:left="0"/>
        <w:jc w:val="both"/>
      </w:pPr>
      <w:r>
        <w:rPr>
          <w:rFonts w:ascii="Times New Roman"/>
          <w:b w:val="false"/>
          <w:i w:val="false"/>
          <w:color w:val="000000"/>
          <w:sz w:val="28"/>
        </w:rPr>
        <w:t xml:space="preserve">
      </w:t>
      </w:r>
    </w:p>
    <w:bookmarkEnd w:id="3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59" w:id="3113"/>
    <w:p>
      <w:pPr>
        <w:spacing w:after="0"/>
        <w:ind w:left="0"/>
        <w:jc w:val="both"/>
      </w:pPr>
      <w:r>
        <w:rPr>
          <w:rFonts w:ascii="Times New Roman"/>
          <w:b w:val="false"/>
          <w:i w:val="false"/>
          <w:color w:val="000000"/>
          <w:sz w:val="28"/>
        </w:rPr>
        <w:t>
      мужской</w:t>
      </w:r>
    </w:p>
    <w:bookmarkEnd w:id="3113"/>
    <w:bookmarkStart w:name="z11560" w:id="3114"/>
    <w:p>
      <w:pPr>
        <w:spacing w:after="0"/>
        <w:ind w:left="0"/>
        <w:jc w:val="both"/>
      </w:pPr>
      <w:r>
        <w:rPr>
          <w:rFonts w:ascii="Times New Roman"/>
          <w:b w:val="false"/>
          <w:i w:val="false"/>
          <w:color w:val="000000"/>
          <w:sz w:val="28"/>
        </w:rPr>
        <w:t xml:space="preserve">
      </w:t>
      </w:r>
    </w:p>
    <w:bookmarkEnd w:id="311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1" w:id="3115"/>
    <w:p>
      <w:pPr>
        <w:spacing w:after="0"/>
        <w:ind w:left="0"/>
        <w:jc w:val="both"/>
      </w:pPr>
      <w:r>
        <w:rPr>
          <w:rFonts w:ascii="Times New Roman"/>
          <w:b w:val="false"/>
          <w:i w:val="false"/>
          <w:color w:val="000000"/>
          <w:sz w:val="28"/>
        </w:rPr>
        <w:t>
      женский</w:t>
      </w:r>
    </w:p>
    <w:bookmarkEnd w:id="3115"/>
    <w:bookmarkStart w:name="z11562" w:id="3116"/>
    <w:p>
      <w:pPr>
        <w:spacing w:after="0"/>
        <w:ind w:left="0"/>
        <w:jc w:val="both"/>
      </w:pPr>
      <w:r>
        <w:rPr>
          <w:rFonts w:ascii="Times New Roman"/>
          <w:b w:val="false"/>
          <w:i w:val="false"/>
          <w:color w:val="000000"/>
          <w:sz w:val="28"/>
        </w:rPr>
        <w:t>
       5. Возраст</w:t>
      </w:r>
    </w:p>
    <w:bookmarkEnd w:id="3116"/>
    <w:bookmarkStart w:name="z11563" w:id="3117"/>
    <w:p>
      <w:pPr>
        <w:spacing w:after="0"/>
        <w:ind w:left="0"/>
        <w:jc w:val="both"/>
      </w:pPr>
      <w:r>
        <w:rPr>
          <w:rFonts w:ascii="Times New Roman"/>
          <w:b w:val="false"/>
          <w:i w:val="false"/>
          <w:color w:val="000000"/>
          <w:sz w:val="28"/>
        </w:rPr>
        <w:t xml:space="preserve">
      </w:t>
      </w:r>
    </w:p>
    <w:bookmarkEnd w:id="31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4" w:id="3118"/>
    <w:p>
      <w:pPr>
        <w:spacing w:after="0"/>
        <w:ind w:left="0"/>
        <w:jc w:val="both"/>
      </w:pPr>
      <w:r>
        <w:rPr>
          <w:rFonts w:ascii="Times New Roman"/>
          <w:b w:val="false"/>
          <w:i w:val="false"/>
          <w:color w:val="000000"/>
          <w:sz w:val="28"/>
        </w:rPr>
        <w:t>
      6. Национальность</w:t>
      </w:r>
    </w:p>
    <w:bookmarkEnd w:id="3118"/>
    <w:bookmarkStart w:name="z11565" w:id="3119"/>
    <w:p>
      <w:pPr>
        <w:spacing w:after="0"/>
        <w:ind w:left="0"/>
        <w:jc w:val="both"/>
      </w:pPr>
      <w:r>
        <w:rPr>
          <w:rFonts w:ascii="Times New Roman"/>
          <w:b w:val="false"/>
          <w:i w:val="false"/>
          <w:color w:val="000000"/>
          <w:sz w:val="28"/>
        </w:rPr>
        <w:t>
       7. Гражданство</w:t>
      </w:r>
    </w:p>
    <w:bookmarkEnd w:id="3119"/>
    <w:bookmarkStart w:name="z11566" w:id="3120"/>
    <w:p>
      <w:pPr>
        <w:spacing w:after="0"/>
        <w:ind w:left="0"/>
        <w:jc w:val="both"/>
      </w:pPr>
      <w:r>
        <w:rPr>
          <w:rFonts w:ascii="Times New Roman"/>
          <w:b w:val="false"/>
          <w:i w:val="false"/>
          <w:color w:val="000000"/>
          <w:sz w:val="28"/>
        </w:rPr>
        <w:t>
       8. Житель</w:t>
      </w:r>
    </w:p>
    <w:bookmarkEnd w:id="3120"/>
    <w:bookmarkStart w:name="z11567" w:id="3121"/>
    <w:p>
      <w:pPr>
        <w:spacing w:after="0"/>
        <w:ind w:left="0"/>
        <w:jc w:val="both"/>
      </w:pPr>
      <w:r>
        <w:rPr>
          <w:rFonts w:ascii="Times New Roman"/>
          <w:b w:val="false"/>
          <w:i w:val="false"/>
          <w:color w:val="000000"/>
          <w:sz w:val="28"/>
        </w:rPr>
        <w:t xml:space="preserve">
      </w:t>
      </w:r>
    </w:p>
    <w:bookmarkEnd w:id="31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8" w:id="3122"/>
    <w:p>
      <w:pPr>
        <w:spacing w:after="0"/>
        <w:ind w:left="0"/>
        <w:jc w:val="both"/>
      </w:pPr>
      <w:r>
        <w:rPr>
          <w:rFonts w:ascii="Times New Roman"/>
          <w:b w:val="false"/>
          <w:i w:val="false"/>
          <w:color w:val="000000"/>
          <w:sz w:val="28"/>
        </w:rPr>
        <w:t>
      города</w:t>
      </w:r>
    </w:p>
    <w:bookmarkEnd w:id="3122"/>
    <w:bookmarkStart w:name="z11569" w:id="3123"/>
    <w:p>
      <w:pPr>
        <w:spacing w:after="0"/>
        <w:ind w:left="0"/>
        <w:jc w:val="both"/>
      </w:pPr>
      <w:r>
        <w:rPr>
          <w:rFonts w:ascii="Times New Roman"/>
          <w:b w:val="false"/>
          <w:i w:val="false"/>
          <w:color w:val="000000"/>
          <w:sz w:val="28"/>
        </w:rPr>
        <w:t xml:space="preserve">
      </w:t>
      </w:r>
    </w:p>
    <w:bookmarkEnd w:id="31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70" w:id="3124"/>
    <w:p>
      <w:pPr>
        <w:spacing w:after="0"/>
        <w:ind w:left="0"/>
        <w:jc w:val="both"/>
      </w:pPr>
      <w:r>
        <w:rPr>
          <w:rFonts w:ascii="Times New Roman"/>
          <w:b w:val="false"/>
          <w:i w:val="false"/>
          <w:color w:val="000000"/>
          <w:sz w:val="28"/>
        </w:rPr>
        <w:t>
      села</w:t>
      </w:r>
    </w:p>
    <w:bookmarkEnd w:id="3124"/>
    <w:bookmarkStart w:name="z11571" w:id="3125"/>
    <w:p>
      <w:pPr>
        <w:spacing w:after="0"/>
        <w:ind w:left="0"/>
        <w:jc w:val="both"/>
      </w:pPr>
      <w:r>
        <w:rPr>
          <w:rFonts w:ascii="Times New Roman"/>
          <w:b w:val="false"/>
          <w:i w:val="false"/>
          <w:color w:val="000000"/>
          <w:sz w:val="28"/>
        </w:rPr>
        <w:t>
       Адрес проживания</w:t>
      </w:r>
    </w:p>
    <w:bookmarkEnd w:id="3125"/>
    <w:bookmarkStart w:name="z11572" w:id="3126"/>
    <w:p>
      <w:pPr>
        <w:spacing w:after="0"/>
        <w:ind w:left="0"/>
        <w:jc w:val="both"/>
      </w:pPr>
      <w:r>
        <w:rPr>
          <w:rFonts w:ascii="Times New Roman"/>
          <w:b w:val="false"/>
          <w:i w:val="false"/>
          <w:color w:val="000000"/>
          <w:sz w:val="28"/>
        </w:rPr>
        <w:t>
       9. Место работы/учебы/детского учреждения</w:t>
      </w:r>
    </w:p>
    <w:bookmarkEnd w:id="3126"/>
    <w:bookmarkStart w:name="z11573" w:id="3127"/>
    <w:p>
      <w:pPr>
        <w:spacing w:after="0"/>
        <w:ind w:left="0"/>
        <w:jc w:val="both"/>
      </w:pPr>
      <w:r>
        <w:rPr>
          <w:rFonts w:ascii="Times New Roman"/>
          <w:b w:val="false"/>
          <w:i w:val="false"/>
          <w:color w:val="000000"/>
          <w:sz w:val="28"/>
        </w:rPr>
        <w:t>
       Должность</w:t>
      </w:r>
    </w:p>
    <w:bookmarkEnd w:id="3127"/>
    <w:bookmarkStart w:name="z11574" w:id="3128"/>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128"/>
    <w:bookmarkStart w:name="z11575" w:id="3129"/>
    <w:p>
      <w:pPr>
        <w:spacing w:after="0"/>
        <w:ind w:left="0"/>
        <w:jc w:val="both"/>
      </w:pPr>
      <w:r>
        <w:rPr>
          <w:rFonts w:ascii="Times New Roman"/>
          <w:b w:val="false"/>
          <w:i w:val="false"/>
          <w:color w:val="000000"/>
          <w:sz w:val="28"/>
        </w:rPr>
        <w:t>
       11. Группа инвалидности</w:t>
      </w:r>
    </w:p>
    <w:bookmarkEnd w:id="3129"/>
    <w:bookmarkStart w:name="z11576" w:id="3130"/>
    <w:p>
      <w:pPr>
        <w:spacing w:after="0"/>
        <w:ind w:left="0"/>
        <w:jc w:val="both"/>
      </w:pPr>
      <w:r>
        <w:rPr>
          <w:rFonts w:ascii="Times New Roman"/>
          <w:b w:val="false"/>
          <w:i w:val="false"/>
          <w:color w:val="000000"/>
          <w:sz w:val="28"/>
        </w:rPr>
        <w:t>
       12. Тип возмещения</w:t>
      </w:r>
    </w:p>
    <w:bookmarkEnd w:id="3130"/>
    <w:bookmarkStart w:name="z11577" w:id="3131"/>
    <w:p>
      <w:pPr>
        <w:spacing w:after="0"/>
        <w:ind w:left="0"/>
        <w:jc w:val="both"/>
      </w:pPr>
      <w:r>
        <w:rPr>
          <w:rFonts w:ascii="Times New Roman"/>
          <w:b w:val="false"/>
          <w:i w:val="false"/>
          <w:color w:val="000000"/>
          <w:sz w:val="28"/>
        </w:rPr>
        <w:t>
       13. Социальный статус</w:t>
      </w:r>
    </w:p>
    <w:bookmarkEnd w:id="3131"/>
    <w:bookmarkStart w:name="z11578" w:id="3132"/>
    <w:p>
      <w:pPr>
        <w:spacing w:after="0"/>
        <w:ind w:left="0"/>
        <w:jc w:val="both"/>
      </w:pPr>
      <w:r>
        <w:rPr>
          <w:rFonts w:ascii="Times New Roman"/>
          <w:b w:val="false"/>
          <w:i w:val="false"/>
          <w:color w:val="000000"/>
          <w:sz w:val="28"/>
        </w:rPr>
        <w:t>
       14. Наименование направившей МО (из регистра МО)</w:t>
      </w:r>
    </w:p>
    <w:bookmarkEnd w:id="3132"/>
    <w:bookmarkStart w:name="z11579" w:id="3133"/>
    <w:p>
      <w:pPr>
        <w:spacing w:after="0"/>
        <w:ind w:left="0"/>
        <w:jc w:val="both"/>
      </w:pPr>
      <w:r>
        <w:rPr>
          <w:rFonts w:ascii="Times New Roman"/>
          <w:b w:val="false"/>
          <w:i w:val="false"/>
          <w:color w:val="000000"/>
          <w:sz w:val="28"/>
        </w:rPr>
        <w:t>
       15. Диагноз основной код наименование</w:t>
      </w:r>
    </w:p>
    <w:bookmarkEnd w:id="3133"/>
    <w:bookmarkStart w:name="z11580" w:id="3134"/>
    <w:p>
      <w:pPr>
        <w:spacing w:after="0"/>
        <w:ind w:left="0"/>
        <w:jc w:val="both"/>
      </w:pPr>
      <w:r>
        <w:rPr>
          <w:rFonts w:ascii="Times New Roman"/>
          <w:b w:val="false"/>
          <w:i w:val="false"/>
          <w:color w:val="000000"/>
          <w:sz w:val="28"/>
        </w:rPr>
        <w:t>
       16. Фоновые заболевания код наименование</w:t>
      </w:r>
    </w:p>
    <w:bookmarkEnd w:id="3134"/>
    <w:bookmarkStart w:name="z11581" w:id="3135"/>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3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82" w:id="3136"/>
    <w:p>
      <w:pPr>
        <w:spacing w:after="0"/>
        <w:ind w:left="0"/>
        <w:jc w:val="both"/>
      </w:pPr>
      <w:r>
        <w:rPr>
          <w:rFonts w:ascii="Times New Roman"/>
          <w:b w:val="false"/>
          <w:i w:val="false"/>
          <w:color w:val="000000"/>
          <w:sz w:val="28"/>
        </w:rPr>
        <w:t>
       17. Дата начала лечения гемодиализом</w:t>
      </w:r>
    </w:p>
    <w:bookmarkEnd w:id="3136"/>
    <w:bookmarkStart w:name="z11583" w:id="3137"/>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3137"/>
    <w:bookmarkStart w:name="z11584" w:id="3138"/>
    <w:p>
      <w:pPr>
        <w:spacing w:after="0"/>
        <w:ind w:left="0"/>
        <w:jc w:val="both"/>
      </w:pPr>
      <w:r>
        <w:rPr>
          <w:rFonts w:ascii="Times New Roman"/>
          <w:b w:val="false"/>
          <w:i w:val="false"/>
          <w:color w:val="000000"/>
          <w:sz w:val="28"/>
        </w:rPr>
        <w:t>
       19. Дата проведения: начало, окончание</w:t>
      </w:r>
    </w:p>
    <w:bookmarkEnd w:id="3138"/>
    <w:bookmarkStart w:name="z11585" w:id="3139"/>
    <w:p>
      <w:pPr>
        <w:spacing w:after="0"/>
        <w:ind w:left="0"/>
        <w:jc w:val="both"/>
      </w:pPr>
      <w:r>
        <w:rPr>
          <w:rFonts w:ascii="Times New Roman"/>
          <w:b w:val="false"/>
          <w:i w:val="false"/>
          <w:color w:val="000000"/>
          <w:sz w:val="28"/>
        </w:rPr>
        <w:t>
       20. Гемодиализ №</w:t>
      </w:r>
    </w:p>
    <w:bookmarkEnd w:id="3139"/>
    <w:bookmarkStart w:name="z11586" w:id="3140"/>
    <w:p>
      <w:pPr>
        <w:spacing w:after="0"/>
        <w:ind w:left="0"/>
        <w:jc w:val="both"/>
      </w:pPr>
      <w:r>
        <w:rPr>
          <w:rFonts w:ascii="Times New Roman"/>
          <w:b w:val="false"/>
          <w:i w:val="false"/>
          <w:color w:val="000000"/>
          <w:sz w:val="28"/>
        </w:rPr>
        <w:t xml:space="preserve">
      </w:t>
      </w:r>
    </w:p>
    <w:bookmarkEnd w:id="31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87" w:id="3141"/>
    <w:p>
      <w:pPr>
        <w:spacing w:after="0"/>
        <w:ind w:left="0"/>
        <w:jc w:val="both"/>
      </w:pPr>
      <w:r>
        <w:rPr>
          <w:rFonts w:ascii="Times New Roman"/>
          <w:b w:val="false"/>
          <w:i w:val="false"/>
          <w:color w:val="000000"/>
          <w:sz w:val="28"/>
        </w:rPr>
        <w:t>
      Аппарат №</w:t>
      </w:r>
    </w:p>
    <w:bookmarkEnd w:id="3141"/>
    <w:bookmarkStart w:name="z11588" w:id="3142"/>
    <w:p>
      <w:pPr>
        <w:spacing w:after="0"/>
        <w:ind w:left="0"/>
        <w:jc w:val="both"/>
      </w:pPr>
      <w:r>
        <w:rPr>
          <w:rFonts w:ascii="Times New Roman"/>
          <w:b w:val="false"/>
          <w:i w:val="false"/>
          <w:color w:val="000000"/>
          <w:sz w:val="28"/>
        </w:rPr>
        <w:t xml:space="preserve">
      </w:t>
      </w:r>
    </w:p>
    <w:bookmarkEnd w:id="31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89" w:id="3143"/>
    <w:p>
      <w:pPr>
        <w:spacing w:after="0"/>
        <w:ind w:left="0"/>
        <w:jc w:val="both"/>
      </w:pPr>
      <w:r>
        <w:rPr>
          <w:rFonts w:ascii="Times New Roman"/>
          <w:b w:val="false"/>
          <w:i w:val="false"/>
          <w:color w:val="000000"/>
          <w:sz w:val="28"/>
        </w:rPr>
        <w:t>
      21. Тип диализатора:</w:t>
      </w:r>
    </w:p>
    <w:bookmarkEnd w:id="3143"/>
    <w:bookmarkStart w:name="z11590" w:id="3144"/>
    <w:p>
      <w:pPr>
        <w:spacing w:after="0"/>
        <w:ind w:left="0"/>
        <w:jc w:val="both"/>
      </w:pPr>
      <w:r>
        <w:rPr>
          <w:rFonts w:ascii="Times New Roman"/>
          <w:b w:val="false"/>
          <w:i w:val="false"/>
          <w:color w:val="000000"/>
          <w:sz w:val="28"/>
        </w:rPr>
        <w:t xml:space="preserve">
      </w:t>
      </w:r>
    </w:p>
    <w:bookmarkEnd w:id="31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1" w:id="3145"/>
    <w:p>
      <w:pPr>
        <w:spacing w:after="0"/>
        <w:ind w:left="0"/>
        <w:jc w:val="both"/>
      </w:pPr>
      <w:r>
        <w:rPr>
          <w:rFonts w:ascii="Times New Roman"/>
          <w:b w:val="false"/>
          <w:i w:val="false"/>
          <w:color w:val="000000"/>
          <w:sz w:val="28"/>
        </w:rPr>
        <w:t>
      низко поточный</w:t>
      </w:r>
    </w:p>
    <w:bookmarkEnd w:id="3145"/>
    <w:bookmarkStart w:name="z11592" w:id="3146"/>
    <w:p>
      <w:pPr>
        <w:spacing w:after="0"/>
        <w:ind w:left="0"/>
        <w:jc w:val="both"/>
      </w:pPr>
      <w:r>
        <w:rPr>
          <w:rFonts w:ascii="Times New Roman"/>
          <w:b w:val="false"/>
          <w:i w:val="false"/>
          <w:color w:val="000000"/>
          <w:sz w:val="28"/>
        </w:rPr>
        <w:t xml:space="preserve">
      </w:t>
      </w:r>
    </w:p>
    <w:bookmarkEnd w:id="314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3" w:id="3147"/>
    <w:p>
      <w:pPr>
        <w:spacing w:after="0"/>
        <w:ind w:left="0"/>
        <w:jc w:val="both"/>
      </w:pPr>
      <w:r>
        <w:rPr>
          <w:rFonts w:ascii="Times New Roman"/>
          <w:b w:val="false"/>
          <w:i w:val="false"/>
          <w:color w:val="000000"/>
          <w:sz w:val="28"/>
        </w:rPr>
        <w:t>
      высоко поточный</w:t>
      </w:r>
    </w:p>
    <w:bookmarkEnd w:id="3147"/>
    <w:bookmarkStart w:name="z11594" w:id="3148"/>
    <w:p>
      <w:pPr>
        <w:spacing w:after="0"/>
        <w:ind w:left="0"/>
        <w:jc w:val="both"/>
      </w:pPr>
      <w:r>
        <w:rPr>
          <w:rFonts w:ascii="Times New Roman"/>
          <w:b w:val="false"/>
          <w:i w:val="false"/>
          <w:color w:val="000000"/>
          <w:sz w:val="28"/>
        </w:rPr>
        <w:t>
       размер</w:t>
      </w:r>
    </w:p>
    <w:bookmarkEnd w:id="3148"/>
    <w:bookmarkStart w:name="z11595" w:id="3149"/>
    <w:p>
      <w:pPr>
        <w:spacing w:after="0"/>
        <w:ind w:left="0"/>
        <w:jc w:val="both"/>
      </w:pPr>
      <w:r>
        <w:rPr>
          <w:rFonts w:ascii="Times New Roman"/>
          <w:b w:val="false"/>
          <w:i w:val="false"/>
          <w:color w:val="000000"/>
          <w:sz w:val="28"/>
        </w:rPr>
        <w:t xml:space="preserve">
      </w:t>
      </w:r>
    </w:p>
    <w:bookmarkEnd w:id="314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6" w:id="3150"/>
    <w:p>
      <w:pPr>
        <w:spacing w:after="0"/>
        <w:ind w:left="0"/>
        <w:jc w:val="both"/>
      </w:pPr>
      <w:r>
        <w:rPr>
          <w:rFonts w:ascii="Times New Roman"/>
          <w:b w:val="false"/>
          <w:i w:val="false"/>
          <w:color w:val="000000"/>
          <w:sz w:val="28"/>
        </w:rPr>
        <w:t>
      м2, производитель</w:t>
      </w:r>
    </w:p>
    <w:bookmarkEnd w:id="3150"/>
    <w:bookmarkStart w:name="z11597" w:id="3151"/>
    <w:p>
      <w:pPr>
        <w:spacing w:after="0"/>
        <w:ind w:left="0"/>
        <w:jc w:val="both"/>
      </w:pPr>
      <w:r>
        <w:rPr>
          <w:rFonts w:ascii="Times New Roman"/>
          <w:b w:val="false"/>
          <w:i w:val="false"/>
          <w:color w:val="000000"/>
          <w:sz w:val="28"/>
        </w:rPr>
        <w:t xml:space="preserve">
      </w:t>
      </w:r>
    </w:p>
    <w:bookmarkEnd w:id="31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98" w:id="3152"/>
    <w:p>
      <w:pPr>
        <w:spacing w:after="0"/>
        <w:ind w:left="0"/>
        <w:jc w:val="both"/>
      </w:pPr>
      <w:r>
        <w:rPr>
          <w:rFonts w:ascii="Times New Roman"/>
          <w:b w:val="false"/>
          <w:i w:val="false"/>
          <w:color w:val="000000"/>
          <w:sz w:val="28"/>
        </w:rPr>
        <w:t>
      22. Гемодиализ:</w:t>
      </w:r>
    </w:p>
    <w:bookmarkEnd w:id="3152"/>
    <w:bookmarkStart w:name="z11599" w:id="3153"/>
    <w:p>
      <w:pPr>
        <w:spacing w:after="0"/>
        <w:ind w:left="0"/>
        <w:jc w:val="both"/>
      </w:pPr>
      <w:r>
        <w:rPr>
          <w:rFonts w:ascii="Times New Roman"/>
          <w:b w:val="false"/>
          <w:i w:val="false"/>
          <w:color w:val="000000"/>
          <w:sz w:val="28"/>
        </w:rPr>
        <w:t xml:space="preserve">
      </w:t>
      </w:r>
    </w:p>
    <w:bookmarkEnd w:id="31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0" w:id="3154"/>
    <w:p>
      <w:pPr>
        <w:spacing w:after="0"/>
        <w:ind w:left="0"/>
        <w:jc w:val="both"/>
      </w:pPr>
      <w:r>
        <w:rPr>
          <w:rFonts w:ascii="Times New Roman"/>
          <w:b w:val="false"/>
          <w:i w:val="false"/>
          <w:color w:val="000000"/>
          <w:sz w:val="28"/>
        </w:rPr>
        <w:t>
      бикарбонатный</w:t>
      </w:r>
    </w:p>
    <w:bookmarkEnd w:id="3154"/>
    <w:bookmarkStart w:name="z11601" w:id="3155"/>
    <w:p>
      <w:pPr>
        <w:spacing w:after="0"/>
        <w:ind w:left="0"/>
        <w:jc w:val="both"/>
      </w:pPr>
      <w:r>
        <w:rPr>
          <w:rFonts w:ascii="Times New Roman"/>
          <w:b w:val="false"/>
          <w:i w:val="false"/>
          <w:color w:val="000000"/>
          <w:sz w:val="28"/>
        </w:rPr>
        <w:t xml:space="preserve">
      </w:t>
      </w:r>
    </w:p>
    <w:bookmarkEnd w:id="31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2" w:id="3156"/>
    <w:p>
      <w:pPr>
        <w:spacing w:after="0"/>
        <w:ind w:left="0"/>
        <w:jc w:val="both"/>
      </w:pPr>
      <w:r>
        <w:rPr>
          <w:rFonts w:ascii="Times New Roman"/>
          <w:b w:val="false"/>
          <w:i w:val="false"/>
          <w:color w:val="000000"/>
          <w:sz w:val="28"/>
        </w:rPr>
        <w:t xml:space="preserve">
      </w:t>
      </w:r>
    </w:p>
    <w:bookmarkEnd w:id="31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3" w:id="3157"/>
    <w:p>
      <w:pPr>
        <w:spacing w:after="0"/>
        <w:ind w:left="0"/>
        <w:jc w:val="both"/>
      </w:pPr>
      <w:r>
        <w:rPr>
          <w:rFonts w:ascii="Times New Roman"/>
          <w:b w:val="false"/>
          <w:i w:val="false"/>
          <w:color w:val="000000"/>
          <w:sz w:val="28"/>
        </w:rPr>
        <w:t>
      23. Профиль ультрафильтрации:</w:t>
      </w:r>
    </w:p>
    <w:bookmarkEnd w:id="3157"/>
    <w:bookmarkStart w:name="z11604" w:id="3158"/>
    <w:p>
      <w:pPr>
        <w:spacing w:after="0"/>
        <w:ind w:left="0"/>
        <w:jc w:val="both"/>
      </w:pPr>
      <w:r>
        <w:rPr>
          <w:rFonts w:ascii="Times New Roman"/>
          <w:b w:val="false"/>
          <w:i w:val="false"/>
          <w:color w:val="000000"/>
          <w:sz w:val="28"/>
        </w:rPr>
        <w:t xml:space="preserve">
      </w:t>
      </w:r>
    </w:p>
    <w:bookmarkEnd w:id="31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5" w:id="3159"/>
    <w:p>
      <w:pPr>
        <w:spacing w:after="0"/>
        <w:ind w:left="0"/>
        <w:jc w:val="both"/>
      </w:pPr>
      <w:r>
        <w:rPr>
          <w:rFonts w:ascii="Times New Roman"/>
          <w:b w:val="false"/>
          <w:i w:val="false"/>
          <w:color w:val="000000"/>
          <w:sz w:val="28"/>
        </w:rPr>
        <w:t>
      ИУФ</w:t>
      </w:r>
    </w:p>
    <w:bookmarkEnd w:id="3159"/>
    <w:bookmarkStart w:name="z11606" w:id="3160"/>
    <w:p>
      <w:pPr>
        <w:spacing w:after="0"/>
        <w:ind w:left="0"/>
        <w:jc w:val="both"/>
      </w:pPr>
      <w:r>
        <w:rPr>
          <w:rFonts w:ascii="Times New Roman"/>
          <w:b w:val="false"/>
          <w:i w:val="false"/>
          <w:color w:val="000000"/>
          <w:sz w:val="28"/>
        </w:rPr>
        <w:t xml:space="preserve">
      </w:t>
      </w:r>
    </w:p>
    <w:bookmarkEnd w:id="31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7" w:id="3161"/>
    <w:p>
      <w:pPr>
        <w:spacing w:after="0"/>
        <w:ind w:left="0"/>
        <w:jc w:val="both"/>
      </w:pPr>
      <w:r>
        <w:rPr>
          <w:rFonts w:ascii="Times New Roman"/>
          <w:b w:val="false"/>
          <w:i w:val="false"/>
          <w:color w:val="000000"/>
          <w:sz w:val="28"/>
        </w:rPr>
        <w:t>
      УФ</w:t>
      </w:r>
    </w:p>
    <w:bookmarkEnd w:id="3161"/>
    <w:bookmarkStart w:name="z11608" w:id="3162"/>
    <w:p>
      <w:pPr>
        <w:spacing w:after="0"/>
        <w:ind w:left="0"/>
        <w:jc w:val="both"/>
      </w:pPr>
      <w:r>
        <w:rPr>
          <w:rFonts w:ascii="Times New Roman"/>
          <w:b w:val="false"/>
          <w:i w:val="false"/>
          <w:color w:val="000000"/>
          <w:sz w:val="28"/>
        </w:rPr>
        <w:t xml:space="preserve">
      </w:t>
      </w:r>
    </w:p>
    <w:bookmarkEnd w:id="316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9" w:id="3163"/>
    <w:p>
      <w:pPr>
        <w:spacing w:after="0"/>
        <w:ind w:left="0"/>
        <w:jc w:val="both"/>
      </w:pPr>
      <w:r>
        <w:rPr>
          <w:rFonts w:ascii="Times New Roman"/>
          <w:b w:val="false"/>
          <w:i w:val="false"/>
          <w:color w:val="000000"/>
          <w:sz w:val="28"/>
        </w:rPr>
        <w:t>
      Na</w:t>
      </w:r>
    </w:p>
    <w:bookmarkEnd w:id="3163"/>
    <w:bookmarkStart w:name="z11610" w:id="3164"/>
    <w:p>
      <w:pPr>
        <w:spacing w:after="0"/>
        <w:ind w:left="0"/>
        <w:jc w:val="both"/>
      </w:pPr>
      <w:r>
        <w:rPr>
          <w:rFonts w:ascii="Times New Roman"/>
          <w:b w:val="false"/>
          <w:i w:val="false"/>
          <w:color w:val="000000"/>
          <w:sz w:val="28"/>
        </w:rPr>
        <w:t>
       24. Сосудистый доступ:</w:t>
      </w:r>
    </w:p>
    <w:bookmarkEnd w:id="3164"/>
    <w:bookmarkStart w:name="z11611" w:id="3165"/>
    <w:p>
      <w:pPr>
        <w:spacing w:after="0"/>
        <w:ind w:left="0"/>
        <w:jc w:val="both"/>
      </w:pPr>
      <w:r>
        <w:rPr>
          <w:rFonts w:ascii="Times New Roman"/>
          <w:b w:val="false"/>
          <w:i w:val="false"/>
          <w:color w:val="000000"/>
          <w:sz w:val="28"/>
        </w:rPr>
        <w:t xml:space="preserve">
      </w:t>
      </w:r>
    </w:p>
    <w:bookmarkEnd w:id="3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2" w:id="3166"/>
    <w:p>
      <w:pPr>
        <w:spacing w:after="0"/>
        <w:ind w:left="0"/>
        <w:jc w:val="both"/>
      </w:pPr>
      <w:r>
        <w:rPr>
          <w:rFonts w:ascii="Times New Roman"/>
          <w:b w:val="false"/>
          <w:i w:val="false"/>
          <w:color w:val="000000"/>
          <w:sz w:val="28"/>
        </w:rPr>
        <w:t>
      A-V фистула</w:t>
      </w:r>
    </w:p>
    <w:bookmarkEnd w:id="3166"/>
    <w:bookmarkStart w:name="z11613" w:id="3167"/>
    <w:p>
      <w:pPr>
        <w:spacing w:after="0"/>
        <w:ind w:left="0"/>
        <w:jc w:val="both"/>
      </w:pPr>
      <w:r>
        <w:rPr>
          <w:rFonts w:ascii="Times New Roman"/>
          <w:b w:val="false"/>
          <w:i w:val="false"/>
          <w:color w:val="000000"/>
          <w:sz w:val="28"/>
        </w:rPr>
        <w:t xml:space="preserve">
      </w:t>
      </w:r>
    </w:p>
    <w:bookmarkEnd w:id="31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4" w:id="3168"/>
    <w:p>
      <w:pPr>
        <w:spacing w:after="0"/>
        <w:ind w:left="0"/>
        <w:jc w:val="both"/>
      </w:pPr>
      <w:r>
        <w:rPr>
          <w:rFonts w:ascii="Times New Roman"/>
          <w:b w:val="false"/>
          <w:i w:val="false"/>
          <w:color w:val="000000"/>
          <w:sz w:val="28"/>
        </w:rPr>
        <w:t>
      протез</w:t>
      </w:r>
    </w:p>
    <w:bookmarkEnd w:id="3168"/>
    <w:bookmarkStart w:name="z11615" w:id="3169"/>
    <w:p>
      <w:pPr>
        <w:spacing w:after="0"/>
        <w:ind w:left="0"/>
        <w:jc w:val="both"/>
      </w:pPr>
      <w:r>
        <w:rPr>
          <w:rFonts w:ascii="Times New Roman"/>
          <w:b w:val="false"/>
          <w:i w:val="false"/>
          <w:color w:val="000000"/>
          <w:sz w:val="28"/>
        </w:rPr>
        <w:t xml:space="preserve">
      </w:t>
      </w:r>
    </w:p>
    <w:bookmarkEnd w:id="31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6" w:id="3170"/>
    <w:p>
      <w:pPr>
        <w:spacing w:after="0"/>
        <w:ind w:left="0"/>
        <w:jc w:val="both"/>
      </w:pPr>
      <w:r>
        <w:rPr>
          <w:rFonts w:ascii="Times New Roman"/>
          <w:b w:val="false"/>
          <w:i w:val="false"/>
          <w:color w:val="000000"/>
          <w:sz w:val="28"/>
        </w:rPr>
        <w:t>
      катетер</w:t>
      </w:r>
    </w:p>
    <w:bookmarkEnd w:id="3170"/>
    <w:bookmarkStart w:name="z11617" w:id="3171"/>
    <w:p>
      <w:pPr>
        <w:spacing w:after="0"/>
        <w:ind w:left="0"/>
        <w:jc w:val="both"/>
      </w:pPr>
      <w:r>
        <w:rPr>
          <w:rFonts w:ascii="Times New Roman"/>
          <w:b w:val="false"/>
          <w:i w:val="false"/>
          <w:color w:val="000000"/>
          <w:sz w:val="28"/>
        </w:rPr>
        <w:t>
       25. Антикоагулянт:</w:t>
      </w:r>
    </w:p>
    <w:bookmarkEnd w:id="3171"/>
    <w:bookmarkStart w:name="z11618" w:id="3172"/>
    <w:p>
      <w:pPr>
        <w:spacing w:after="0"/>
        <w:ind w:left="0"/>
        <w:jc w:val="both"/>
      </w:pPr>
      <w:r>
        <w:rPr>
          <w:rFonts w:ascii="Times New Roman"/>
          <w:b w:val="false"/>
          <w:i w:val="false"/>
          <w:color w:val="000000"/>
          <w:sz w:val="28"/>
        </w:rPr>
        <w:t xml:space="preserve">
      </w:t>
      </w:r>
    </w:p>
    <w:bookmarkEnd w:id="31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9" w:id="3173"/>
    <w:p>
      <w:pPr>
        <w:spacing w:after="0"/>
        <w:ind w:left="0"/>
        <w:jc w:val="both"/>
      </w:pPr>
      <w:r>
        <w:rPr>
          <w:rFonts w:ascii="Times New Roman"/>
          <w:b w:val="false"/>
          <w:i w:val="false"/>
          <w:color w:val="000000"/>
          <w:sz w:val="28"/>
        </w:rPr>
        <w:t>
      гепарин</w:t>
      </w:r>
    </w:p>
    <w:bookmarkEnd w:id="3173"/>
    <w:bookmarkStart w:name="z11620" w:id="3174"/>
    <w:p>
      <w:pPr>
        <w:spacing w:after="0"/>
        <w:ind w:left="0"/>
        <w:jc w:val="both"/>
      </w:pPr>
      <w:r>
        <w:rPr>
          <w:rFonts w:ascii="Times New Roman"/>
          <w:b w:val="false"/>
          <w:i w:val="false"/>
          <w:color w:val="000000"/>
          <w:sz w:val="28"/>
        </w:rPr>
        <w:t xml:space="preserve">
      </w:t>
      </w:r>
    </w:p>
    <w:bookmarkEnd w:id="31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1" w:id="3175"/>
    <w:p>
      <w:pPr>
        <w:spacing w:after="0"/>
        <w:ind w:left="0"/>
        <w:jc w:val="both"/>
      </w:pPr>
      <w:r>
        <w:rPr>
          <w:rFonts w:ascii="Times New Roman"/>
          <w:b w:val="false"/>
          <w:i w:val="false"/>
          <w:color w:val="000000"/>
          <w:sz w:val="28"/>
        </w:rPr>
        <w:t>
      клексан</w:t>
      </w:r>
    </w:p>
    <w:bookmarkEnd w:id="3175"/>
    <w:bookmarkStart w:name="z11622" w:id="3176"/>
    <w:p>
      <w:pPr>
        <w:spacing w:after="0"/>
        <w:ind w:left="0"/>
        <w:jc w:val="both"/>
      </w:pPr>
      <w:r>
        <w:rPr>
          <w:rFonts w:ascii="Times New Roman"/>
          <w:b w:val="false"/>
          <w:i w:val="false"/>
          <w:color w:val="000000"/>
          <w:sz w:val="28"/>
        </w:rPr>
        <w:t xml:space="preserve">
      </w:t>
      </w:r>
    </w:p>
    <w:bookmarkEnd w:id="31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3" w:id="3177"/>
    <w:p>
      <w:pPr>
        <w:spacing w:after="0"/>
        <w:ind w:left="0"/>
        <w:jc w:val="both"/>
      </w:pPr>
      <w:r>
        <w:rPr>
          <w:rFonts w:ascii="Times New Roman"/>
          <w:b w:val="false"/>
          <w:i w:val="false"/>
          <w:color w:val="000000"/>
          <w:sz w:val="28"/>
        </w:rPr>
        <w:t>
      фраксипарин</w:t>
      </w:r>
    </w:p>
    <w:bookmarkEnd w:id="3177"/>
    <w:bookmarkStart w:name="z11624" w:id="3178"/>
    <w:p>
      <w:pPr>
        <w:spacing w:after="0"/>
        <w:ind w:left="0"/>
        <w:jc w:val="both"/>
      </w:pPr>
      <w:r>
        <w:rPr>
          <w:rFonts w:ascii="Times New Roman"/>
          <w:b w:val="false"/>
          <w:i w:val="false"/>
          <w:color w:val="000000"/>
          <w:sz w:val="28"/>
        </w:rPr>
        <w:t>
       26. Доза</w:t>
      </w:r>
    </w:p>
    <w:bookmarkEnd w:id="3178"/>
    <w:bookmarkStart w:name="z11625" w:id="3179"/>
    <w:p>
      <w:pPr>
        <w:spacing w:after="0"/>
        <w:ind w:left="0"/>
        <w:jc w:val="both"/>
      </w:pPr>
      <w:r>
        <w:rPr>
          <w:rFonts w:ascii="Times New Roman"/>
          <w:b w:val="false"/>
          <w:i w:val="false"/>
          <w:color w:val="000000"/>
          <w:sz w:val="28"/>
        </w:rPr>
        <w:t xml:space="preserve">
      </w:t>
      </w:r>
    </w:p>
    <w:bookmarkEnd w:id="317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6" w:id="3180"/>
    <w:p>
      <w:pPr>
        <w:spacing w:after="0"/>
        <w:ind w:left="0"/>
        <w:jc w:val="both"/>
      </w:pPr>
      <w:r>
        <w:rPr>
          <w:rFonts w:ascii="Times New Roman"/>
          <w:b w:val="false"/>
          <w:i w:val="false"/>
          <w:color w:val="000000"/>
          <w:sz w:val="28"/>
        </w:rPr>
        <w:t>
      ед.</w:t>
      </w:r>
    </w:p>
    <w:bookmarkEnd w:id="3180"/>
    <w:bookmarkStart w:name="z11627" w:id="3181"/>
    <w:p>
      <w:pPr>
        <w:spacing w:after="0"/>
        <w:ind w:left="0"/>
        <w:jc w:val="both"/>
      </w:pPr>
      <w:r>
        <w:rPr>
          <w:rFonts w:ascii="Times New Roman"/>
          <w:b w:val="false"/>
          <w:i w:val="false"/>
          <w:color w:val="000000"/>
          <w:sz w:val="28"/>
        </w:rPr>
        <w:t>
       27. Способ</w:t>
      </w:r>
    </w:p>
    <w:bookmarkEnd w:id="3181"/>
    <w:bookmarkStart w:name="z11628" w:id="3182"/>
    <w:p>
      <w:pPr>
        <w:spacing w:after="0"/>
        <w:ind w:left="0"/>
        <w:jc w:val="both"/>
      </w:pPr>
      <w:r>
        <w:rPr>
          <w:rFonts w:ascii="Times New Roman"/>
          <w:b w:val="false"/>
          <w:i w:val="false"/>
          <w:color w:val="000000"/>
          <w:sz w:val="28"/>
        </w:rPr>
        <w:t xml:space="preserve">
      </w:t>
      </w:r>
    </w:p>
    <w:bookmarkEnd w:id="31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29" w:id="3183"/>
    <w:p>
      <w:pPr>
        <w:spacing w:after="0"/>
        <w:ind w:left="0"/>
        <w:jc w:val="both"/>
      </w:pPr>
      <w:r>
        <w:rPr>
          <w:rFonts w:ascii="Times New Roman"/>
          <w:b w:val="false"/>
          <w:i w:val="false"/>
          <w:color w:val="000000"/>
          <w:sz w:val="28"/>
        </w:rPr>
        <w:t>
      общая</w:t>
      </w:r>
    </w:p>
    <w:bookmarkEnd w:id="3183"/>
    <w:bookmarkStart w:name="z11630" w:id="3184"/>
    <w:p>
      <w:pPr>
        <w:spacing w:after="0"/>
        <w:ind w:left="0"/>
        <w:jc w:val="both"/>
      </w:pPr>
      <w:r>
        <w:rPr>
          <w:rFonts w:ascii="Times New Roman"/>
          <w:b w:val="false"/>
          <w:i w:val="false"/>
          <w:color w:val="000000"/>
          <w:sz w:val="28"/>
        </w:rPr>
        <w:t xml:space="preserve">
      </w:t>
      </w:r>
    </w:p>
    <w:bookmarkEnd w:id="31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1" w:id="3185"/>
    <w:p>
      <w:pPr>
        <w:spacing w:after="0"/>
        <w:ind w:left="0"/>
        <w:jc w:val="both"/>
      </w:pPr>
      <w:r>
        <w:rPr>
          <w:rFonts w:ascii="Times New Roman"/>
          <w:b w:val="false"/>
          <w:i w:val="false"/>
          <w:color w:val="000000"/>
          <w:sz w:val="28"/>
        </w:rPr>
        <w:t>
      дозированная</w:t>
      </w:r>
    </w:p>
    <w:bookmarkEnd w:id="3185"/>
    <w:bookmarkStart w:name="z11632" w:id="3186"/>
    <w:p>
      <w:pPr>
        <w:spacing w:after="0"/>
        <w:ind w:left="0"/>
        <w:jc w:val="both"/>
      </w:pPr>
      <w:r>
        <w:rPr>
          <w:rFonts w:ascii="Times New Roman"/>
          <w:b w:val="false"/>
          <w:i w:val="false"/>
          <w:color w:val="000000"/>
          <w:sz w:val="28"/>
        </w:rPr>
        <w:t xml:space="preserve">
      </w:t>
      </w:r>
    </w:p>
    <w:bookmarkEnd w:id="31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3" w:id="3187"/>
    <w:p>
      <w:pPr>
        <w:spacing w:after="0"/>
        <w:ind w:left="0"/>
        <w:jc w:val="both"/>
      </w:pPr>
      <w:r>
        <w:rPr>
          <w:rFonts w:ascii="Times New Roman"/>
          <w:b w:val="false"/>
          <w:i w:val="false"/>
          <w:color w:val="000000"/>
          <w:sz w:val="28"/>
        </w:rPr>
        <w:t>
      регинональная</w:t>
      </w:r>
    </w:p>
    <w:bookmarkEnd w:id="3187"/>
    <w:bookmarkStart w:name="z11634" w:id="3188"/>
    <w:p>
      <w:pPr>
        <w:spacing w:after="0"/>
        <w:ind w:left="0"/>
        <w:jc w:val="both"/>
      </w:pPr>
      <w:r>
        <w:rPr>
          <w:rFonts w:ascii="Times New Roman"/>
          <w:b w:val="false"/>
          <w:i w:val="false"/>
          <w:color w:val="000000"/>
          <w:sz w:val="28"/>
        </w:rPr>
        <w:t>
       28. Скорость кровотока</w:t>
      </w:r>
    </w:p>
    <w:bookmarkEnd w:id="3188"/>
    <w:bookmarkStart w:name="z11635" w:id="3189"/>
    <w:p>
      <w:pPr>
        <w:spacing w:after="0"/>
        <w:ind w:left="0"/>
        <w:jc w:val="both"/>
      </w:pPr>
      <w:r>
        <w:rPr>
          <w:rFonts w:ascii="Times New Roman"/>
          <w:b w:val="false"/>
          <w:i w:val="false"/>
          <w:color w:val="000000"/>
          <w:sz w:val="28"/>
        </w:rPr>
        <w:t xml:space="preserve">
      </w:t>
      </w:r>
    </w:p>
    <w:bookmarkEnd w:id="31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6" w:id="3190"/>
    <w:p>
      <w:pPr>
        <w:spacing w:after="0"/>
        <w:ind w:left="0"/>
        <w:jc w:val="both"/>
      </w:pPr>
      <w:r>
        <w:rPr>
          <w:rFonts w:ascii="Times New Roman"/>
          <w:b w:val="false"/>
          <w:i w:val="false"/>
          <w:color w:val="000000"/>
          <w:sz w:val="28"/>
        </w:rPr>
        <w:t>
      мл/мин. Скорость потока диализата</w:t>
      </w:r>
    </w:p>
    <w:bookmarkEnd w:id="3190"/>
    <w:bookmarkStart w:name="z11637" w:id="3191"/>
    <w:p>
      <w:pPr>
        <w:spacing w:after="0"/>
        <w:ind w:left="0"/>
        <w:jc w:val="both"/>
      </w:pPr>
      <w:r>
        <w:rPr>
          <w:rFonts w:ascii="Times New Roman"/>
          <w:b w:val="false"/>
          <w:i w:val="false"/>
          <w:color w:val="000000"/>
          <w:sz w:val="28"/>
        </w:rPr>
        <w:t xml:space="preserve">
      </w:t>
      </w:r>
    </w:p>
    <w:bookmarkEnd w:id="31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8" w:id="3192"/>
    <w:p>
      <w:pPr>
        <w:spacing w:after="0"/>
        <w:ind w:left="0"/>
        <w:jc w:val="both"/>
      </w:pPr>
      <w:r>
        <w:rPr>
          <w:rFonts w:ascii="Times New Roman"/>
          <w:b w:val="false"/>
          <w:i w:val="false"/>
          <w:color w:val="000000"/>
          <w:sz w:val="28"/>
        </w:rPr>
        <w:t>
      мл/мин</w:t>
      </w:r>
    </w:p>
    <w:bookmarkEnd w:id="3192"/>
    <w:bookmarkStart w:name="z11639" w:id="3193"/>
    <w:p>
      <w:pPr>
        <w:spacing w:after="0"/>
        <w:ind w:left="0"/>
        <w:jc w:val="both"/>
      </w:pPr>
      <w:r>
        <w:rPr>
          <w:rFonts w:ascii="Times New Roman"/>
          <w:b w:val="false"/>
          <w:i w:val="false"/>
          <w:color w:val="000000"/>
          <w:sz w:val="28"/>
        </w:rPr>
        <w:t>
       29. Назначенное время ГД</w:t>
      </w:r>
    </w:p>
    <w:bookmarkEnd w:id="3193"/>
    <w:bookmarkStart w:name="z11640" w:id="3194"/>
    <w:p>
      <w:pPr>
        <w:spacing w:after="0"/>
        <w:ind w:left="0"/>
        <w:jc w:val="both"/>
      </w:pPr>
      <w:r>
        <w:rPr>
          <w:rFonts w:ascii="Times New Roman"/>
          <w:b w:val="false"/>
          <w:i w:val="false"/>
          <w:color w:val="000000"/>
          <w:sz w:val="28"/>
        </w:rPr>
        <w:t xml:space="preserve">
      </w:t>
      </w:r>
    </w:p>
    <w:bookmarkEnd w:id="31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1" w:id="3195"/>
    <w:p>
      <w:pPr>
        <w:spacing w:after="0"/>
        <w:ind w:left="0"/>
        <w:jc w:val="both"/>
      </w:pPr>
      <w:r>
        <w:rPr>
          <w:rFonts w:ascii="Times New Roman"/>
          <w:b w:val="false"/>
          <w:i w:val="false"/>
          <w:color w:val="000000"/>
          <w:sz w:val="28"/>
        </w:rPr>
        <w:t>
      ч. Эффективное время ГД</w:t>
      </w:r>
    </w:p>
    <w:bookmarkEnd w:id="3195"/>
    <w:bookmarkStart w:name="z11642" w:id="3196"/>
    <w:p>
      <w:pPr>
        <w:spacing w:after="0"/>
        <w:ind w:left="0"/>
        <w:jc w:val="both"/>
      </w:pPr>
      <w:r>
        <w:rPr>
          <w:rFonts w:ascii="Times New Roman"/>
          <w:b w:val="false"/>
          <w:i w:val="false"/>
          <w:color w:val="000000"/>
          <w:sz w:val="28"/>
        </w:rPr>
        <w:t xml:space="preserve">
      </w:t>
      </w:r>
    </w:p>
    <w:bookmarkEnd w:id="31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3" w:id="3197"/>
    <w:p>
      <w:pPr>
        <w:spacing w:after="0"/>
        <w:ind w:left="0"/>
        <w:jc w:val="both"/>
      </w:pPr>
      <w:r>
        <w:rPr>
          <w:rFonts w:ascii="Times New Roman"/>
          <w:b w:val="false"/>
          <w:i w:val="false"/>
          <w:color w:val="000000"/>
          <w:sz w:val="28"/>
        </w:rPr>
        <w:t>
      ч.</w:t>
      </w:r>
    </w:p>
    <w:bookmarkEnd w:id="3197"/>
    <w:bookmarkStart w:name="z11644" w:id="3198"/>
    <w:p>
      <w:pPr>
        <w:spacing w:after="0"/>
        <w:ind w:left="0"/>
        <w:jc w:val="both"/>
      </w:pPr>
      <w:r>
        <w:rPr>
          <w:rFonts w:ascii="Times New Roman"/>
          <w:b w:val="false"/>
          <w:i w:val="false"/>
          <w:color w:val="000000"/>
          <w:sz w:val="28"/>
        </w:rPr>
        <w:t>
       30. Сухой вес</w:t>
      </w:r>
    </w:p>
    <w:bookmarkEnd w:id="3198"/>
    <w:bookmarkStart w:name="z11645" w:id="3199"/>
    <w:p>
      <w:pPr>
        <w:spacing w:after="0"/>
        <w:ind w:left="0"/>
        <w:jc w:val="both"/>
      </w:pPr>
      <w:r>
        <w:rPr>
          <w:rFonts w:ascii="Times New Roman"/>
          <w:b w:val="false"/>
          <w:i w:val="false"/>
          <w:color w:val="000000"/>
          <w:sz w:val="28"/>
        </w:rPr>
        <w:t>
       31. Вес до ГД</w:t>
      </w:r>
    </w:p>
    <w:bookmarkEnd w:id="3199"/>
    <w:bookmarkStart w:name="z11646" w:id="3200"/>
    <w:p>
      <w:pPr>
        <w:spacing w:after="0"/>
        <w:ind w:left="0"/>
        <w:jc w:val="both"/>
      </w:pPr>
      <w:r>
        <w:rPr>
          <w:rFonts w:ascii="Times New Roman"/>
          <w:b w:val="false"/>
          <w:i w:val="false"/>
          <w:color w:val="000000"/>
          <w:sz w:val="28"/>
        </w:rPr>
        <w:t xml:space="preserve">
      </w:t>
      </w:r>
    </w:p>
    <w:bookmarkEnd w:id="32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7" w:id="3201"/>
    <w:p>
      <w:pPr>
        <w:spacing w:after="0"/>
        <w:ind w:left="0"/>
        <w:jc w:val="both"/>
      </w:pPr>
      <w:r>
        <w:rPr>
          <w:rFonts w:ascii="Times New Roman"/>
          <w:b w:val="false"/>
          <w:i w:val="false"/>
          <w:color w:val="000000"/>
          <w:sz w:val="28"/>
        </w:rPr>
        <w:t>
      , вес после ГД</w:t>
      </w:r>
    </w:p>
    <w:bookmarkEnd w:id="3201"/>
    <w:bookmarkStart w:name="z11648" w:id="3202"/>
    <w:p>
      <w:pPr>
        <w:spacing w:after="0"/>
        <w:ind w:left="0"/>
        <w:jc w:val="both"/>
      </w:pPr>
      <w:r>
        <w:rPr>
          <w:rFonts w:ascii="Times New Roman"/>
          <w:b w:val="false"/>
          <w:i w:val="false"/>
          <w:color w:val="000000"/>
          <w:sz w:val="28"/>
        </w:rPr>
        <w:t xml:space="preserve">
      </w:t>
      </w:r>
    </w:p>
    <w:bookmarkEnd w:id="32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9" w:id="3203"/>
    <w:p>
      <w:pPr>
        <w:spacing w:after="0"/>
        <w:ind w:left="0"/>
        <w:jc w:val="both"/>
      </w:pPr>
      <w:r>
        <w:rPr>
          <w:rFonts w:ascii="Times New Roman"/>
          <w:b w:val="false"/>
          <w:i w:val="false"/>
          <w:color w:val="000000"/>
          <w:sz w:val="28"/>
        </w:rPr>
        <w:t>
      32. Ультрафильтрация</w:t>
      </w:r>
    </w:p>
    <w:bookmarkEnd w:id="3203"/>
    <w:bookmarkStart w:name="z11650" w:id="3204"/>
    <w:p>
      <w:pPr>
        <w:spacing w:after="0"/>
        <w:ind w:left="0"/>
        <w:jc w:val="both"/>
      </w:pPr>
      <w:r>
        <w:rPr>
          <w:rFonts w:ascii="Times New Roman"/>
          <w:b w:val="false"/>
          <w:i w:val="false"/>
          <w:color w:val="000000"/>
          <w:sz w:val="28"/>
        </w:rPr>
        <w:t>
      33. Артериальное давление:</w:t>
      </w:r>
    </w:p>
    <w:bookmarkEnd w:id="3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51" w:id="3205"/>
    <w:p>
      <w:pPr>
        <w:spacing w:after="0"/>
        <w:ind w:left="0"/>
        <w:jc w:val="both"/>
      </w:pPr>
      <w:r>
        <w:rPr>
          <w:rFonts w:ascii="Times New Roman"/>
          <w:b w:val="false"/>
          <w:i w:val="false"/>
          <w:color w:val="000000"/>
          <w:sz w:val="28"/>
        </w:rPr>
        <w:t>
       34. Лекарственные препараты</w:t>
      </w:r>
    </w:p>
    <w:bookmarkEnd w:id="3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52" w:id="3206"/>
    <w:p>
      <w:pPr>
        <w:spacing w:after="0"/>
        <w:ind w:left="0"/>
        <w:jc w:val="both"/>
      </w:pPr>
      <w:r>
        <w:rPr>
          <w:rFonts w:ascii="Times New Roman"/>
          <w:b w:val="false"/>
          <w:i w:val="false"/>
          <w:color w:val="000000"/>
          <w:sz w:val="28"/>
        </w:rPr>
        <w:t>
       35. Технические осложнения</w:t>
      </w:r>
    </w:p>
    <w:bookmarkEnd w:id="3206"/>
    <w:bookmarkStart w:name="z11653" w:id="3207"/>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3207"/>
    <w:bookmarkStart w:name="z11654" w:id="3208"/>
    <w:p>
      <w:pPr>
        <w:spacing w:after="0"/>
        <w:ind w:left="0"/>
        <w:jc w:val="both"/>
      </w:pPr>
      <w:r>
        <w:rPr>
          <w:rFonts w:ascii="Times New Roman"/>
          <w:b w:val="false"/>
          <w:i w:val="false"/>
          <w:color w:val="000000"/>
          <w:sz w:val="28"/>
        </w:rPr>
        <w:t>
       37. Причина прекращения лечения гемодиализом</w:t>
      </w:r>
    </w:p>
    <w:bookmarkEnd w:id="3208"/>
    <w:bookmarkStart w:name="z11655" w:id="3209"/>
    <w:p>
      <w:pPr>
        <w:spacing w:after="0"/>
        <w:ind w:left="0"/>
        <w:jc w:val="both"/>
      </w:pPr>
      <w:r>
        <w:rPr>
          <w:rFonts w:ascii="Times New Roman"/>
          <w:b w:val="false"/>
          <w:i w:val="false"/>
          <w:color w:val="000000"/>
          <w:sz w:val="28"/>
        </w:rPr>
        <w:t>
       38. Проведено процедур гемодиализа: _________</w:t>
      </w:r>
    </w:p>
    <w:bookmarkEnd w:id="3209"/>
    <w:bookmarkStart w:name="z11656" w:id="3210"/>
    <w:p>
      <w:pPr>
        <w:spacing w:after="0"/>
        <w:ind w:left="0"/>
        <w:jc w:val="both"/>
      </w:pPr>
      <w:r>
        <w:rPr>
          <w:rFonts w:ascii="Times New Roman"/>
          <w:b w:val="false"/>
          <w:i w:val="false"/>
          <w:color w:val="000000"/>
          <w:sz w:val="28"/>
        </w:rPr>
        <w:t>
       Ф.И.О. (при его наличии) лечащего врача, ID</w:t>
      </w:r>
    </w:p>
    <w:bookmarkEnd w:id="3210"/>
    <w:bookmarkStart w:name="z11657" w:id="3211"/>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3211"/>
    <w:bookmarkStart w:name="z11658" w:id="3212"/>
    <w:p>
      <w:pPr>
        <w:spacing w:after="0"/>
        <w:ind w:left="0"/>
        <w:jc w:val="both"/>
      </w:pPr>
      <w:r>
        <w:rPr>
          <w:rFonts w:ascii="Times New Roman"/>
          <w:b w:val="false"/>
          <w:i w:val="false"/>
          <w:color w:val="000000"/>
          <w:sz w:val="28"/>
        </w:rPr>
        <w:t>
       Применимо при: РЕТ оценочный лист</w:t>
      </w:r>
    </w:p>
    <w:bookmarkEnd w:id="3212"/>
    <w:bookmarkStart w:name="z11659" w:id="3213"/>
    <w:p>
      <w:pPr>
        <w:spacing w:after="0"/>
        <w:ind w:left="0"/>
        <w:jc w:val="both"/>
      </w:pPr>
      <w:r>
        <w:rPr>
          <w:rFonts w:ascii="Times New Roman"/>
          <w:b w:val="false"/>
          <w:i w:val="false"/>
          <w:color w:val="000000"/>
          <w:sz w:val="28"/>
        </w:rPr>
        <w:t>
       Дата проведения:</w:t>
      </w:r>
    </w:p>
    <w:bookmarkEnd w:id="3213"/>
    <w:bookmarkStart w:name="z11660" w:id="3214"/>
    <w:p>
      <w:pPr>
        <w:spacing w:after="0"/>
        <w:ind w:left="0"/>
        <w:jc w:val="both"/>
      </w:pPr>
      <w:r>
        <w:rPr>
          <w:rFonts w:ascii="Times New Roman"/>
          <w:b w:val="false"/>
          <w:i w:val="false"/>
          <w:color w:val="000000"/>
          <w:sz w:val="28"/>
        </w:rPr>
        <w:t>
       № МКСБ</w:t>
      </w:r>
    </w:p>
    <w:bookmarkEnd w:id="3214"/>
    <w:bookmarkStart w:name="z11661" w:id="3215"/>
    <w:p>
      <w:pPr>
        <w:spacing w:after="0"/>
        <w:ind w:left="0"/>
        <w:jc w:val="both"/>
      </w:pPr>
      <w:r>
        <w:rPr>
          <w:rFonts w:ascii="Times New Roman"/>
          <w:b w:val="false"/>
          <w:i w:val="false"/>
          <w:color w:val="000000"/>
          <w:sz w:val="28"/>
        </w:rPr>
        <w:t xml:space="preserve">
      </w:t>
      </w:r>
    </w:p>
    <w:bookmarkEnd w:id="32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2" w:id="3216"/>
    <w:p>
      <w:pPr>
        <w:spacing w:after="0"/>
        <w:ind w:left="0"/>
        <w:jc w:val="both"/>
      </w:pPr>
      <w:r>
        <w:rPr>
          <w:rFonts w:ascii="Times New Roman"/>
          <w:b w:val="false"/>
          <w:i w:val="false"/>
          <w:color w:val="000000"/>
          <w:sz w:val="28"/>
        </w:rPr>
        <w:t>
      Вес:</w:t>
      </w:r>
    </w:p>
    <w:bookmarkEnd w:id="3216"/>
    <w:bookmarkStart w:name="z11663" w:id="3217"/>
    <w:p>
      <w:pPr>
        <w:spacing w:after="0"/>
        <w:ind w:left="0"/>
        <w:jc w:val="both"/>
      </w:pPr>
      <w:r>
        <w:rPr>
          <w:rFonts w:ascii="Times New Roman"/>
          <w:b w:val="false"/>
          <w:i w:val="false"/>
          <w:color w:val="000000"/>
          <w:sz w:val="28"/>
        </w:rPr>
        <w:t xml:space="preserve">
      </w:t>
      </w:r>
    </w:p>
    <w:bookmarkEnd w:id="321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4" w:id="3218"/>
    <w:p>
      <w:pPr>
        <w:spacing w:after="0"/>
        <w:ind w:left="0"/>
        <w:jc w:val="both"/>
      </w:pPr>
      <w:r>
        <w:rPr>
          <w:rFonts w:ascii="Times New Roman"/>
          <w:b w:val="false"/>
          <w:i w:val="false"/>
          <w:color w:val="000000"/>
          <w:sz w:val="28"/>
        </w:rPr>
        <w:t>
      Рост:</w:t>
      </w:r>
    </w:p>
    <w:bookmarkEnd w:id="3218"/>
    <w:bookmarkStart w:name="z11665" w:id="3219"/>
    <w:p>
      <w:pPr>
        <w:spacing w:after="0"/>
        <w:ind w:left="0"/>
        <w:jc w:val="both"/>
      </w:pPr>
      <w:r>
        <w:rPr>
          <w:rFonts w:ascii="Times New Roman"/>
          <w:b w:val="false"/>
          <w:i w:val="false"/>
          <w:color w:val="000000"/>
          <w:sz w:val="28"/>
        </w:rPr>
        <w:t xml:space="preserve">
      </w:t>
      </w:r>
    </w:p>
    <w:bookmarkEnd w:id="321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6" w:id="3220"/>
    <w:p>
      <w:pPr>
        <w:spacing w:after="0"/>
        <w:ind w:left="0"/>
        <w:jc w:val="both"/>
      </w:pPr>
      <w:r>
        <w:rPr>
          <w:rFonts w:ascii="Times New Roman"/>
          <w:b w:val="false"/>
          <w:i w:val="false"/>
          <w:color w:val="000000"/>
          <w:sz w:val="28"/>
        </w:rPr>
        <w:t>
      Возраст:</w:t>
      </w:r>
    </w:p>
    <w:bookmarkEnd w:id="3220"/>
    <w:bookmarkStart w:name="z11667" w:id="3221"/>
    <w:p>
      <w:pPr>
        <w:spacing w:after="0"/>
        <w:ind w:left="0"/>
        <w:jc w:val="both"/>
      </w:pPr>
      <w:r>
        <w:rPr>
          <w:rFonts w:ascii="Times New Roman"/>
          <w:b w:val="false"/>
          <w:i w:val="false"/>
          <w:color w:val="000000"/>
          <w:sz w:val="28"/>
        </w:rPr>
        <w:t xml:space="preserve">
      </w:t>
      </w:r>
    </w:p>
    <w:bookmarkEnd w:id="32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68" w:id="3222"/>
    <w:p>
      <w:pPr>
        <w:spacing w:after="0"/>
        <w:ind w:left="0"/>
        <w:jc w:val="both"/>
      </w:pPr>
      <w:r>
        <w:rPr>
          <w:rFonts w:ascii="Times New Roman"/>
          <w:b w:val="false"/>
          <w:i w:val="false"/>
          <w:color w:val="000000"/>
          <w:sz w:val="28"/>
        </w:rPr>
        <w:t>
      BSA (m2):</w:t>
      </w:r>
    </w:p>
    <w:bookmarkEnd w:id="3222"/>
    <w:bookmarkStart w:name="z11669" w:id="3223"/>
    <w:p>
      <w:pPr>
        <w:spacing w:after="0"/>
        <w:ind w:left="0"/>
        <w:jc w:val="both"/>
      </w:pPr>
      <w:r>
        <w:rPr>
          <w:rFonts w:ascii="Times New Roman"/>
          <w:b w:val="false"/>
          <w:i w:val="false"/>
          <w:color w:val="000000"/>
          <w:sz w:val="28"/>
        </w:rPr>
        <w:t xml:space="preserve">
      </w:t>
      </w:r>
    </w:p>
    <w:bookmarkEnd w:id="32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0" w:id="3224"/>
    <w:p>
      <w:pPr>
        <w:spacing w:after="0"/>
        <w:ind w:left="0"/>
        <w:jc w:val="both"/>
      </w:pPr>
      <w:r>
        <w:rPr>
          <w:rFonts w:ascii="Times New Roman"/>
          <w:b w:val="false"/>
          <w:i w:val="false"/>
          <w:color w:val="000000"/>
          <w:sz w:val="28"/>
        </w:rPr>
        <w:t>
      BW(L):</w:t>
      </w:r>
    </w:p>
    <w:bookmarkEnd w:id="3224"/>
    <w:bookmarkStart w:name="z11671" w:id="3225"/>
    <w:p>
      <w:pPr>
        <w:spacing w:after="0"/>
        <w:ind w:left="0"/>
        <w:jc w:val="both"/>
      </w:pPr>
      <w:r>
        <w:rPr>
          <w:rFonts w:ascii="Times New Roman"/>
          <w:b w:val="false"/>
          <w:i w:val="false"/>
          <w:color w:val="000000"/>
          <w:sz w:val="28"/>
        </w:rPr>
        <w:t xml:space="preserve">
      </w:t>
      </w:r>
    </w:p>
    <w:bookmarkEnd w:id="322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2" w:id="3226"/>
    <w:p>
      <w:pPr>
        <w:spacing w:after="0"/>
        <w:ind w:left="0"/>
        <w:jc w:val="both"/>
      </w:pPr>
      <w:r>
        <w:rPr>
          <w:rFonts w:ascii="Times New Roman"/>
          <w:b w:val="false"/>
          <w:i w:val="false"/>
          <w:color w:val="000000"/>
          <w:sz w:val="28"/>
        </w:rPr>
        <w:t>
      Ночной залив: р-р</w:t>
      </w:r>
    </w:p>
    <w:bookmarkEnd w:id="3226"/>
    <w:bookmarkStart w:name="z11673" w:id="3227"/>
    <w:p>
      <w:pPr>
        <w:spacing w:after="0"/>
        <w:ind w:left="0"/>
        <w:jc w:val="both"/>
      </w:pPr>
      <w:r>
        <w:rPr>
          <w:rFonts w:ascii="Times New Roman"/>
          <w:b w:val="false"/>
          <w:i w:val="false"/>
          <w:color w:val="000000"/>
          <w:sz w:val="28"/>
        </w:rPr>
        <w:t xml:space="preserve">
      </w:t>
      </w:r>
    </w:p>
    <w:bookmarkEnd w:id="322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4" w:id="3228"/>
    <w:p>
      <w:pPr>
        <w:spacing w:after="0"/>
        <w:ind w:left="0"/>
        <w:jc w:val="both"/>
      </w:pPr>
      <w:r>
        <w:rPr>
          <w:rFonts w:ascii="Times New Roman"/>
          <w:b w:val="false"/>
          <w:i w:val="false"/>
          <w:color w:val="000000"/>
          <w:sz w:val="28"/>
        </w:rPr>
        <w:t>
      Время задержки:</w:t>
      </w:r>
    </w:p>
    <w:bookmarkEnd w:id="3228"/>
    <w:bookmarkStart w:name="z11675" w:id="3229"/>
    <w:p>
      <w:pPr>
        <w:spacing w:after="0"/>
        <w:ind w:left="0"/>
        <w:jc w:val="both"/>
      </w:pPr>
      <w:r>
        <w:rPr>
          <w:rFonts w:ascii="Times New Roman"/>
          <w:b w:val="false"/>
          <w:i w:val="false"/>
          <w:color w:val="000000"/>
          <w:sz w:val="28"/>
        </w:rPr>
        <w:t xml:space="preserve">
      </w:t>
      </w:r>
    </w:p>
    <w:bookmarkEnd w:id="32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6" w:id="3230"/>
    <w:p>
      <w:pPr>
        <w:spacing w:after="0"/>
        <w:ind w:left="0"/>
        <w:jc w:val="both"/>
      </w:pPr>
      <w:r>
        <w:rPr>
          <w:rFonts w:ascii="Times New Roman"/>
          <w:b w:val="false"/>
          <w:i w:val="false"/>
          <w:color w:val="000000"/>
          <w:sz w:val="28"/>
        </w:rPr>
        <w:t>
      Объем залива:</w:t>
      </w:r>
    </w:p>
    <w:bookmarkEnd w:id="3230"/>
    <w:bookmarkStart w:name="z11677" w:id="3231"/>
    <w:p>
      <w:pPr>
        <w:spacing w:after="0"/>
        <w:ind w:left="0"/>
        <w:jc w:val="both"/>
      </w:pPr>
      <w:r>
        <w:rPr>
          <w:rFonts w:ascii="Times New Roman"/>
          <w:b w:val="false"/>
          <w:i w:val="false"/>
          <w:color w:val="000000"/>
          <w:sz w:val="28"/>
        </w:rPr>
        <w:t xml:space="preserve">
      </w:t>
      </w:r>
    </w:p>
    <w:bookmarkEnd w:id="323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78" w:id="3232"/>
    <w:p>
      <w:pPr>
        <w:spacing w:after="0"/>
        <w:ind w:left="0"/>
        <w:jc w:val="both"/>
      </w:pPr>
      <w:r>
        <w:rPr>
          <w:rFonts w:ascii="Times New Roman"/>
          <w:b w:val="false"/>
          <w:i w:val="false"/>
          <w:color w:val="000000"/>
          <w:sz w:val="28"/>
        </w:rPr>
        <w:t>
      Объем слива:</w:t>
      </w:r>
    </w:p>
    <w:bookmarkEnd w:id="3232"/>
    <w:bookmarkStart w:name="z11679" w:id="3233"/>
    <w:p>
      <w:pPr>
        <w:spacing w:after="0"/>
        <w:ind w:left="0"/>
        <w:jc w:val="both"/>
      </w:pPr>
      <w:r>
        <w:rPr>
          <w:rFonts w:ascii="Times New Roman"/>
          <w:b w:val="false"/>
          <w:i w:val="false"/>
          <w:color w:val="000000"/>
          <w:sz w:val="28"/>
        </w:rPr>
        <w:t xml:space="preserve">
      </w:t>
      </w:r>
    </w:p>
    <w:bookmarkEnd w:id="32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0" w:id="3234"/>
    <w:p>
      <w:pPr>
        <w:spacing w:after="0"/>
        <w:ind w:left="0"/>
        <w:jc w:val="both"/>
      </w:pPr>
      <w:r>
        <w:rPr>
          <w:rFonts w:ascii="Times New Roman"/>
          <w:b w:val="false"/>
          <w:i w:val="false"/>
          <w:color w:val="000000"/>
          <w:sz w:val="28"/>
        </w:rPr>
        <w:t>
      РЕТ: р-р</w:t>
      </w:r>
    </w:p>
    <w:bookmarkEnd w:id="3234"/>
    <w:bookmarkStart w:name="z11681" w:id="3235"/>
    <w:p>
      <w:pPr>
        <w:spacing w:after="0"/>
        <w:ind w:left="0"/>
        <w:jc w:val="both"/>
      </w:pPr>
      <w:r>
        <w:rPr>
          <w:rFonts w:ascii="Times New Roman"/>
          <w:b w:val="false"/>
          <w:i w:val="false"/>
          <w:color w:val="000000"/>
          <w:sz w:val="28"/>
        </w:rPr>
        <w:t xml:space="preserve">
      </w:t>
      </w:r>
    </w:p>
    <w:bookmarkEnd w:id="32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2" w:id="3236"/>
    <w:p>
      <w:pPr>
        <w:spacing w:after="0"/>
        <w:ind w:left="0"/>
        <w:jc w:val="both"/>
      </w:pPr>
      <w:r>
        <w:rPr>
          <w:rFonts w:ascii="Times New Roman"/>
          <w:b w:val="false"/>
          <w:i w:val="false"/>
          <w:color w:val="000000"/>
          <w:sz w:val="28"/>
        </w:rPr>
        <w:t>
      Начало залива: окончание залива:</w:t>
      </w:r>
    </w:p>
    <w:bookmarkEnd w:id="3236"/>
    <w:bookmarkStart w:name="z11683" w:id="3237"/>
    <w:p>
      <w:pPr>
        <w:spacing w:after="0"/>
        <w:ind w:left="0"/>
        <w:jc w:val="both"/>
      </w:pPr>
      <w:r>
        <w:rPr>
          <w:rFonts w:ascii="Times New Roman"/>
          <w:b w:val="false"/>
          <w:i w:val="false"/>
          <w:color w:val="000000"/>
          <w:sz w:val="28"/>
        </w:rPr>
        <w:t>
       Объем залива:</w:t>
      </w:r>
    </w:p>
    <w:bookmarkEnd w:id="3237"/>
    <w:bookmarkStart w:name="z11684" w:id="3238"/>
    <w:p>
      <w:pPr>
        <w:spacing w:after="0"/>
        <w:ind w:left="0"/>
        <w:jc w:val="both"/>
      </w:pPr>
      <w:r>
        <w:rPr>
          <w:rFonts w:ascii="Times New Roman"/>
          <w:b w:val="false"/>
          <w:i w:val="false"/>
          <w:color w:val="000000"/>
          <w:sz w:val="28"/>
        </w:rPr>
        <w:t xml:space="preserve">
      </w:t>
      </w:r>
    </w:p>
    <w:bookmarkEnd w:id="32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5" w:id="3239"/>
    <w:p>
      <w:pPr>
        <w:spacing w:after="0"/>
        <w:ind w:left="0"/>
        <w:jc w:val="both"/>
      </w:pPr>
      <w:r>
        <w:rPr>
          <w:rFonts w:ascii="Times New Roman"/>
          <w:b w:val="false"/>
          <w:i w:val="false"/>
          <w:color w:val="000000"/>
          <w:sz w:val="28"/>
        </w:rPr>
        <w:t>
      Объем слива:</w:t>
      </w:r>
    </w:p>
    <w:bookmarkEnd w:id="3239"/>
    <w:bookmarkStart w:name="z11686" w:id="3240"/>
    <w:p>
      <w:pPr>
        <w:spacing w:after="0"/>
        <w:ind w:left="0"/>
        <w:jc w:val="both"/>
      </w:pPr>
      <w:r>
        <w:rPr>
          <w:rFonts w:ascii="Times New Roman"/>
          <w:b w:val="false"/>
          <w:i w:val="false"/>
          <w:color w:val="000000"/>
          <w:sz w:val="28"/>
        </w:rPr>
        <w:t xml:space="preserve">
      </w:t>
      </w:r>
    </w:p>
    <w:bookmarkEnd w:id="32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7" w:id="3241"/>
    <w:p>
      <w:pPr>
        <w:spacing w:after="0"/>
        <w:ind w:left="0"/>
        <w:jc w:val="both"/>
      </w:pPr>
      <w:r>
        <w:rPr>
          <w:rFonts w:ascii="Times New Roman"/>
          <w:b w:val="false"/>
          <w:i w:val="false"/>
          <w:color w:val="000000"/>
          <w:sz w:val="28"/>
        </w:rPr>
        <w:t>
      Ультрафильтрация:</w:t>
      </w:r>
    </w:p>
    <w:bookmarkEnd w:id="3241"/>
    <w:bookmarkStart w:name="z11688" w:id="3242"/>
    <w:p>
      <w:pPr>
        <w:spacing w:after="0"/>
        <w:ind w:left="0"/>
        <w:jc w:val="both"/>
      </w:pPr>
      <w:r>
        <w:rPr>
          <w:rFonts w:ascii="Times New Roman"/>
          <w:b w:val="false"/>
          <w:i w:val="false"/>
          <w:color w:val="000000"/>
          <w:sz w:val="28"/>
        </w:rPr>
        <w:t xml:space="preserve">
      </w:t>
      </w:r>
    </w:p>
    <w:bookmarkEnd w:id="32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9" w:id="3243"/>
    <w:p>
      <w:pPr>
        <w:spacing w:after="0"/>
        <w:ind w:left="0"/>
        <w:jc w:val="both"/>
      </w:pPr>
      <w:r>
        <w:rPr>
          <w:rFonts w:ascii="Times New Roman"/>
          <w:b w:val="false"/>
          <w:i w:val="false"/>
          <w:color w:val="000000"/>
          <w:sz w:val="28"/>
        </w:rPr>
        <w:t>
      Длительность слива:</w:t>
      </w:r>
    </w:p>
    <w:bookmarkEnd w:id="3243"/>
    <w:bookmarkStart w:name="z11690" w:id="3244"/>
    <w:p>
      <w:pPr>
        <w:spacing w:after="0"/>
        <w:ind w:left="0"/>
        <w:jc w:val="both"/>
      </w:pPr>
      <w:r>
        <w:rPr>
          <w:rFonts w:ascii="Times New Roman"/>
          <w:b w:val="false"/>
          <w:i w:val="false"/>
          <w:color w:val="000000"/>
          <w:sz w:val="28"/>
        </w:rPr>
        <w:t xml:space="preserve">
      </w:t>
      </w:r>
    </w:p>
    <w:bookmarkEnd w:id="32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2-х часовая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91" w:id="3245"/>
    <w:p>
      <w:pPr>
        <w:spacing w:after="0"/>
        <w:ind w:left="0"/>
        <w:jc w:val="both"/>
      </w:pPr>
      <w:r>
        <w:rPr>
          <w:rFonts w:ascii="Times New Roman"/>
          <w:b w:val="false"/>
          <w:i w:val="false"/>
          <w:color w:val="000000"/>
          <w:sz w:val="28"/>
        </w:rPr>
        <w:t>
      Креатинин* - измеренный креатинин</w:t>
      </w:r>
    </w:p>
    <w:bookmarkEnd w:id="3245"/>
    <w:bookmarkStart w:name="z11692" w:id="3246"/>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3246"/>
    <w:bookmarkStart w:name="z11693" w:id="3247"/>
    <w:p>
      <w:pPr>
        <w:spacing w:after="0"/>
        <w:ind w:left="0"/>
        <w:jc w:val="both"/>
      </w:pPr>
      <w:r>
        <w:rPr>
          <w:rFonts w:ascii="Times New Roman"/>
          <w:b w:val="false"/>
          <w:i w:val="false"/>
          <w:color w:val="000000"/>
          <w:sz w:val="28"/>
        </w:rPr>
        <w:t>
      Мочевина: мг/дл=ммоль/л х 2,82</w:t>
      </w:r>
    </w:p>
    <w:bookmarkEnd w:id="3247"/>
    <w:bookmarkStart w:name="z11694" w:id="3248"/>
    <w:p>
      <w:pPr>
        <w:spacing w:after="0"/>
        <w:ind w:left="0"/>
        <w:jc w:val="both"/>
      </w:pPr>
      <w:r>
        <w:rPr>
          <w:rFonts w:ascii="Times New Roman"/>
          <w:b w:val="false"/>
          <w:i w:val="false"/>
          <w:color w:val="000000"/>
          <w:sz w:val="28"/>
        </w:rPr>
        <w:t>
      D/D0 Глюкоза</w:t>
      </w:r>
    </w:p>
    <w:bookmarkEnd w:id="32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95" w:id="3249"/>
    <w:p>
      <w:pPr>
        <w:spacing w:after="0"/>
        <w:ind w:left="0"/>
        <w:jc w:val="both"/>
      </w:pPr>
      <w:r>
        <w:rPr>
          <w:rFonts w:ascii="Times New Roman"/>
          <w:b w:val="false"/>
          <w:i w:val="false"/>
          <w:color w:val="000000"/>
          <w:sz w:val="28"/>
        </w:rPr>
        <w:t>
      D/P скоррегированный креатинин</w:t>
      </w:r>
    </w:p>
    <w:bookmarkEnd w:id="32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категория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bookmarkStart w:name="z11696" w:id="3250"/>
    <w:p>
      <w:pPr>
        <w:spacing w:after="0"/>
        <w:ind w:left="0"/>
        <w:jc w:val="both"/>
      </w:pPr>
      <w:r>
        <w:rPr>
          <w:rFonts w:ascii="Times New Roman"/>
          <w:b w:val="false"/>
          <w:i w:val="false"/>
          <w:color w:val="000000"/>
          <w:sz w:val="28"/>
        </w:rPr>
        <w:t>
      Заключение:</w:t>
      </w:r>
    </w:p>
    <w:bookmarkEnd w:id="3250"/>
    <w:bookmarkStart w:name="z11697" w:id="3251"/>
    <w:p>
      <w:pPr>
        <w:spacing w:after="0"/>
        <w:ind w:left="0"/>
        <w:jc w:val="both"/>
      </w:pPr>
      <w:r>
        <w:rPr>
          <w:rFonts w:ascii="Times New Roman"/>
          <w:b w:val="false"/>
          <w:i w:val="false"/>
          <w:color w:val="000000"/>
          <w:sz w:val="28"/>
        </w:rPr>
        <w:t>
      Ф.И.О. (при его наличии) врача, ID</w:t>
      </w:r>
    </w:p>
    <w:bookmarkEnd w:id="3251"/>
    <w:bookmarkStart w:name="z11698" w:id="3252"/>
    <w:p>
      <w:pPr>
        <w:spacing w:after="0"/>
        <w:ind w:left="0"/>
        <w:jc w:val="both"/>
      </w:pPr>
      <w:r>
        <w:rPr>
          <w:rFonts w:ascii="Times New Roman"/>
          <w:b w:val="false"/>
          <w:i w:val="false"/>
          <w:color w:val="000000"/>
          <w:sz w:val="28"/>
        </w:rPr>
        <w:t>
      Дата</w:t>
      </w:r>
    </w:p>
    <w:bookmarkEnd w:id="3252"/>
    <w:bookmarkStart w:name="z11699" w:id="3253"/>
    <w:p>
      <w:pPr>
        <w:spacing w:after="0"/>
        <w:ind w:left="0"/>
        <w:jc w:val="both"/>
      </w:pPr>
      <w:r>
        <w:rPr>
          <w:rFonts w:ascii="Times New Roman"/>
          <w:b w:val="false"/>
          <w:i w:val="false"/>
          <w:color w:val="000000"/>
          <w:sz w:val="28"/>
        </w:rPr>
        <w:t>
      Применимо при: Оценочный лист адекватности ПД</w:t>
      </w:r>
    </w:p>
    <w:bookmarkEnd w:id="3253"/>
    <w:bookmarkStart w:name="z11700" w:id="3254"/>
    <w:p>
      <w:pPr>
        <w:spacing w:after="0"/>
        <w:ind w:left="0"/>
        <w:jc w:val="both"/>
      </w:pPr>
      <w:r>
        <w:rPr>
          <w:rFonts w:ascii="Times New Roman"/>
          <w:b w:val="false"/>
          <w:i w:val="false"/>
          <w:color w:val="000000"/>
          <w:sz w:val="28"/>
        </w:rPr>
        <w:t>
      Кровь</w:t>
      </w:r>
    </w:p>
    <w:bookmarkEnd w:id="3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1" w:id="3255"/>
    <w:p>
      <w:pPr>
        <w:spacing w:after="0"/>
        <w:ind w:left="0"/>
        <w:jc w:val="both"/>
      </w:pPr>
      <w:r>
        <w:rPr>
          <w:rFonts w:ascii="Times New Roman"/>
          <w:b w:val="false"/>
          <w:i w:val="false"/>
          <w:color w:val="000000"/>
          <w:sz w:val="28"/>
        </w:rPr>
        <w:t>
      24х-часовая моча и диализат</w:t>
      </w:r>
    </w:p>
    <w:bookmarkEnd w:id="3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2" w:id="3256"/>
    <w:p>
      <w:pPr>
        <w:spacing w:after="0"/>
        <w:ind w:left="0"/>
        <w:jc w:val="both"/>
      </w:pPr>
      <w:r>
        <w:rPr>
          <w:rFonts w:ascii="Times New Roman"/>
          <w:b w:val="false"/>
          <w:i w:val="false"/>
          <w:color w:val="000000"/>
          <w:sz w:val="28"/>
        </w:rPr>
        <w:t>
      ПД-программа:</w:t>
      </w:r>
    </w:p>
    <w:bookmarkEnd w:id="3256"/>
    <w:bookmarkStart w:name="z11703" w:id="3257"/>
    <w:p>
      <w:pPr>
        <w:spacing w:after="0"/>
        <w:ind w:left="0"/>
        <w:jc w:val="both"/>
      </w:pPr>
      <w:r>
        <w:rPr>
          <w:rFonts w:ascii="Times New Roman"/>
          <w:b w:val="false"/>
          <w:i w:val="false"/>
          <w:color w:val="000000"/>
          <w:sz w:val="28"/>
        </w:rPr>
        <w:t>
       Результаты:</w:t>
      </w:r>
    </w:p>
    <w:bookmarkEnd w:id="3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4" w:id="3258"/>
    <w:p>
      <w:pPr>
        <w:spacing w:after="0"/>
        <w:ind w:left="0"/>
        <w:jc w:val="both"/>
      </w:pPr>
      <w:r>
        <w:rPr>
          <w:rFonts w:ascii="Times New Roman"/>
          <w:b w:val="false"/>
          <w:i w:val="false"/>
          <w:color w:val="000000"/>
          <w:sz w:val="28"/>
        </w:rPr>
        <w:t>
      Продолжение таблицы</w:t>
      </w:r>
    </w:p>
    <w:bookmarkEnd w:id="3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nPCRg/kg/day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5" w:id="3259"/>
    <w:p>
      <w:pPr>
        <w:spacing w:after="0"/>
        <w:ind w:left="0"/>
        <w:jc w:val="both"/>
      </w:pPr>
      <w:r>
        <w:rPr>
          <w:rFonts w:ascii="Times New Roman"/>
          <w:b w:val="false"/>
          <w:i w:val="false"/>
          <w:color w:val="000000"/>
          <w:sz w:val="28"/>
        </w:rPr>
        <w:t>
       Urea Clearance</w:t>
      </w:r>
    </w:p>
    <w:bookmarkEnd w:id="3259"/>
    <w:bookmarkStart w:name="z11706" w:id="3260"/>
    <w:p>
      <w:pPr>
        <w:spacing w:after="0"/>
        <w:ind w:left="0"/>
        <w:jc w:val="both"/>
      </w:pPr>
      <w:r>
        <w:rPr>
          <w:rFonts w:ascii="Times New Roman"/>
          <w:b w:val="false"/>
          <w:i w:val="false"/>
          <w:color w:val="000000"/>
          <w:sz w:val="28"/>
        </w:rPr>
        <w:t xml:space="preserve">
      </w:t>
      </w:r>
    </w:p>
    <w:bookmarkEnd w:id="32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7" w:id="3261"/>
    <w:p>
      <w:pPr>
        <w:spacing w:after="0"/>
        <w:ind w:left="0"/>
        <w:jc w:val="both"/>
      </w:pPr>
      <w:r>
        <w:rPr>
          <w:rFonts w:ascii="Times New Roman"/>
          <w:b w:val="false"/>
          <w:i w:val="false"/>
          <w:color w:val="000000"/>
          <w:sz w:val="28"/>
        </w:rPr>
        <w:t>
      L/week Creatinine Clearance (CrCl)</w:t>
      </w:r>
    </w:p>
    <w:bookmarkEnd w:id="3261"/>
    <w:bookmarkStart w:name="z11708" w:id="3262"/>
    <w:p>
      <w:pPr>
        <w:spacing w:after="0"/>
        <w:ind w:left="0"/>
        <w:jc w:val="both"/>
      </w:pPr>
      <w:r>
        <w:rPr>
          <w:rFonts w:ascii="Times New Roman"/>
          <w:b w:val="false"/>
          <w:i w:val="false"/>
          <w:color w:val="000000"/>
          <w:sz w:val="28"/>
        </w:rPr>
        <w:t xml:space="preserve">
      </w:t>
      </w:r>
    </w:p>
    <w:bookmarkEnd w:id="32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9" w:id="3263"/>
    <w:p>
      <w:pPr>
        <w:spacing w:after="0"/>
        <w:ind w:left="0"/>
        <w:jc w:val="both"/>
      </w:pPr>
      <w:r>
        <w:rPr>
          <w:rFonts w:ascii="Times New Roman"/>
          <w:b w:val="false"/>
          <w:i w:val="false"/>
          <w:color w:val="000000"/>
          <w:sz w:val="28"/>
        </w:rPr>
        <w:t>
      L/week</w:t>
      </w:r>
    </w:p>
    <w:bookmarkEnd w:id="3263"/>
    <w:bookmarkStart w:name="z11710" w:id="3264"/>
    <w:p>
      <w:pPr>
        <w:spacing w:after="0"/>
        <w:ind w:left="0"/>
        <w:jc w:val="both"/>
      </w:pPr>
      <w:r>
        <w:rPr>
          <w:rFonts w:ascii="Times New Roman"/>
          <w:b w:val="false"/>
          <w:i w:val="false"/>
          <w:color w:val="000000"/>
          <w:sz w:val="28"/>
        </w:rPr>
        <w:t>
       Residual Urea Clearance</w:t>
      </w:r>
    </w:p>
    <w:bookmarkEnd w:id="3264"/>
    <w:bookmarkStart w:name="z11711" w:id="3265"/>
    <w:p>
      <w:pPr>
        <w:spacing w:after="0"/>
        <w:ind w:left="0"/>
        <w:jc w:val="both"/>
      </w:pPr>
      <w:r>
        <w:rPr>
          <w:rFonts w:ascii="Times New Roman"/>
          <w:b w:val="false"/>
          <w:i w:val="false"/>
          <w:color w:val="000000"/>
          <w:sz w:val="28"/>
        </w:rPr>
        <w:t xml:space="preserve">
      </w:t>
      </w:r>
    </w:p>
    <w:bookmarkEnd w:id="326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2" w:id="3266"/>
    <w:p>
      <w:pPr>
        <w:spacing w:after="0"/>
        <w:ind w:left="0"/>
        <w:jc w:val="both"/>
      </w:pPr>
      <w:r>
        <w:rPr>
          <w:rFonts w:ascii="Times New Roman"/>
          <w:b w:val="false"/>
          <w:i w:val="false"/>
          <w:color w:val="000000"/>
          <w:sz w:val="28"/>
        </w:rPr>
        <w:t>
      L/week Residual CrCl</w:t>
      </w:r>
    </w:p>
    <w:bookmarkEnd w:id="3266"/>
    <w:bookmarkStart w:name="z11713" w:id="3267"/>
    <w:p>
      <w:pPr>
        <w:spacing w:after="0"/>
        <w:ind w:left="0"/>
        <w:jc w:val="both"/>
      </w:pPr>
      <w:r>
        <w:rPr>
          <w:rFonts w:ascii="Times New Roman"/>
          <w:b w:val="false"/>
          <w:i w:val="false"/>
          <w:color w:val="000000"/>
          <w:sz w:val="28"/>
        </w:rPr>
        <w:t xml:space="preserve">
      </w:t>
      </w:r>
    </w:p>
    <w:bookmarkEnd w:id="32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4" w:id="3268"/>
    <w:p>
      <w:pPr>
        <w:spacing w:after="0"/>
        <w:ind w:left="0"/>
        <w:jc w:val="both"/>
      </w:pPr>
      <w:r>
        <w:rPr>
          <w:rFonts w:ascii="Times New Roman"/>
          <w:b w:val="false"/>
          <w:i w:val="false"/>
          <w:color w:val="000000"/>
          <w:sz w:val="28"/>
        </w:rPr>
        <w:t>
      L/week</w:t>
      </w:r>
    </w:p>
    <w:bookmarkEnd w:id="3268"/>
    <w:bookmarkStart w:name="z11715" w:id="3269"/>
    <w:p>
      <w:pPr>
        <w:spacing w:after="0"/>
        <w:ind w:left="0"/>
        <w:jc w:val="both"/>
      </w:pPr>
      <w:r>
        <w:rPr>
          <w:rFonts w:ascii="Times New Roman"/>
          <w:b w:val="false"/>
          <w:i w:val="false"/>
          <w:color w:val="000000"/>
          <w:sz w:val="28"/>
        </w:rPr>
        <w:t>
       Dialysate Urea Clearance</w:t>
      </w:r>
    </w:p>
    <w:bookmarkEnd w:id="3269"/>
    <w:bookmarkStart w:name="z11716" w:id="3270"/>
    <w:p>
      <w:pPr>
        <w:spacing w:after="0"/>
        <w:ind w:left="0"/>
        <w:jc w:val="both"/>
      </w:pPr>
      <w:r>
        <w:rPr>
          <w:rFonts w:ascii="Times New Roman"/>
          <w:b w:val="false"/>
          <w:i w:val="false"/>
          <w:color w:val="000000"/>
          <w:sz w:val="28"/>
        </w:rPr>
        <w:t xml:space="preserve">
      </w:t>
      </w:r>
    </w:p>
    <w:bookmarkEnd w:id="32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7" w:id="3271"/>
    <w:p>
      <w:pPr>
        <w:spacing w:after="0"/>
        <w:ind w:left="0"/>
        <w:jc w:val="both"/>
      </w:pPr>
      <w:r>
        <w:rPr>
          <w:rFonts w:ascii="Times New Roman"/>
          <w:b w:val="false"/>
          <w:i w:val="false"/>
          <w:color w:val="000000"/>
          <w:sz w:val="28"/>
        </w:rPr>
        <w:t>
      L/week Dialysate CrCl</w:t>
      </w:r>
    </w:p>
    <w:bookmarkEnd w:id="3271"/>
    <w:bookmarkStart w:name="z11718" w:id="3272"/>
    <w:p>
      <w:pPr>
        <w:spacing w:after="0"/>
        <w:ind w:left="0"/>
        <w:jc w:val="both"/>
      </w:pPr>
      <w:r>
        <w:rPr>
          <w:rFonts w:ascii="Times New Roman"/>
          <w:b w:val="false"/>
          <w:i w:val="false"/>
          <w:color w:val="000000"/>
          <w:sz w:val="28"/>
        </w:rPr>
        <w:t xml:space="preserve">
      </w:t>
      </w:r>
    </w:p>
    <w:bookmarkEnd w:id="32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9" w:id="3273"/>
    <w:p>
      <w:pPr>
        <w:spacing w:after="0"/>
        <w:ind w:left="0"/>
        <w:jc w:val="both"/>
      </w:pPr>
      <w:r>
        <w:rPr>
          <w:rFonts w:ascii="Times New Roman"/>
          <w:b w:val="false"/>
          <w:i w:val="false"/>
          <w:color w:val="000000"/>
          <w:sz w:val="28"/>
        </w:rPr>
        <w:t>
      L/week</w:t>
      </w:r>
    </w:p>
    <w:bookmarkEnd w:id="3273"/>
    <w:bookmarkStart w:name="z11720" w:id="3274"/>
    <w:p>
      <w:pPr>
        <w:spacing w:after="0"/>
        <w:ind w:left="0"/>
        <w:jc w:val="both"/>
      </w:pPr>
      <w:r>
        <w:rPr>
          <w:rFonts w:ascii="Times New Roman"/>
          <w:b w:val="false"/>
          <w:i w:val="false"/>
          <w:color w:val="000000"/>
          <w:sz w:val="28"/>
        </w:rPr>
        <w:t>
       Urea Generation Rate</w:t>
      </w:r>
    </w:p>
    <w:bookmarkEnd w:id="3274"/>
    <w:bookmarkStart w:name="z11721" w:id="3275"/>
    <w:p>
      <w:pPr>
        <w:spacing w:after="0"/>
        <w:ind w:left="0"/>
        <w:jc w:val="both"/>
      </w:pPr>
      <w:r>
        <w:rPr>
          <w:rFonts w:ascii="Times New Roman"/>
          <w:b w:val="false"/>
          <w:i w:val="false"/>
          <w:color w:val="000000"/>
          <w:sz w:val="28"/>
        </w:rPr>
        <w:t xml:space="preserve">
      </w:t>
      </w:r>
    </w:p>
    <w:bookmarkEnd w:id="32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2" w:id="3276"/>
    <w:p>
      <w:pPr>
        <w:spacing w:after="0"/>
        <w:ind w:left="0"/>
        <w:jc w:val="both"/>
      </w:pPr>
      <w:r>
        <w:rPr>
          <w:rFonts w:ascii="Times New Roman"/>
          <w:b w:val="false"/>
          <w:i w:val="false"/>
          <w:color w:val="000000"/>
          <w:sz w:val="28"/>
        </w:rPr>
        <w:t>
      mg/min Cr Generation Rate</w:t>
      </w:r>
    </w:p>
    <w:bookmarkEnd w:id="3276"/>
    <w:bookmarkStart w:name="z11723" w:id="3277"/>
    <w:p>
      <w:pPr>
        <w:spacing w:after="0"/>
        <w:ind w:left="0"/>
        <w:jc w:val="both"/>
      </w:pPr>
      <w:r>
        <w:rPr>
          <w:rFonts w:ascii="Times New Roman"/>
          <w:b w:val="false"/>
          <w:i w:val="false"/>
          <w:color w:val="000000"/>
          <w:sz w:val="28"/>
        </w:rPr>
        <w:t xml:space="preserve">
      </w:t>
      </w:r>
    </w:p>
    <w:bookmarkEnd w:id="327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4" w:id="3278"/>
    <w:p>
      <w:pPr>
        <w:spacing w:after="0"/>
        <w:ind w:left="0"/>
        <w:jc w:val="both"/>
      </w:pPr>
      <w:r>
        <w:rPr>
          <w:rFonts w:ascii="Times New Roman"/>
          <w:b w:val="false"/>
          <w:i w:val="false"/>
          <w:color w:val="000000"/>
          <w:sz w:val="28"/>
        </w:rPr>
        <w:t>
      mg/min</w:t>
      </w:r>
    </w:p>
    <w:bookmarkEnd w:id="3278"/>
    <w:bookmarkStart w:name="z11725" w:id="3279"/>
    <w:p>
      <w:pPr>
        <w:spacing w:after="0"/>
        <w:ind w:left="0"/>
        <w:jc w:val="both"/>
      </w:pPr>
      <w:r>
        <w:rPr>
          <w:rFonts w:ascii="Times New Roman"/>
          <w:b w:val="false"/>
          <w:i w:val="false"/>
          <w:color w:val="000000"/>
          <w:sz w:val="28"/>
        </w:rPr>
        <w:t>
       Normalized CrCl</w:t>
      </w:r>
    </w:p>
    <w:bookmarkEnd w:id="3279"/>
    <w:bookmarkStart w:name="z11726" w:id="3280"/>
    <w:p>
      <w:pPr>
        <w:spacing w:after="0"/>
        <w:ind w:left="0"/>
        <w:jc w:val="both"/>
      </w:pPr>
      <w:r>
        <w:rPr>
          <w:rFonts w:ascii="Times New Roman"/>
          <w:b w:val="false"/>
          <w:i w:val="false"/>
          <w:color w:val="000000"/>
          <w:sz w:val="28"/>
        </w:rPr>
        <w:t xml:space="preserve">
      </w:t>
      </w:r>
    </w:p>
    <w:bookmarkEnd w:id="32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7" w:id="3281"/>
    <w:p>
      <w:pPr>
        <w:spacing w:after="0"/>
        <w:ind w:left="0"/>
        <w:jc w:val="both"/>
      </w:pPr>
      <w:r>
        <w:rPr>
          <w:rFonts w:ascii="Times New Roman"/>
          <w:b w:val="false"/>
          <w:i w:val="false"/>
          <w:color w:val="000000"/>
          <w:sz w:val="28"/>
        </w:rPr>
        <w:t>
      L/week/1.73m2</w:t>
      </w:r>
    </w:p>
    <w:bookmarkEnd w:id="3281"/>
    <w:bookmarkStart w:name="z11728" w:id="3282"/>
    <w:p>
      <w:pPr>
        <w:spacing w:after="0"/>
        <w:ind w:left="0"/>
        <w:jc w:val="both"/>
      </w:pPr>
      <w:r>
        <w:rPr>
          <w:rFonts w:ascii="Times New Roman"/>
          <w:b w:val="false"/>
          <w:i w:val="false"/>
          <w:color w:val="000000"/>
          <w:sz w:val="28"/>
        </w:rPr>
        <w:t>
       Дата проведения</w:t>
      </w:r>
    </w:p>
    <w:bookmarkEnd w:id="3282"/>
    <w:bookmarkStart w:name="z11729" w:id="3283"/>
    <w:p>
      <w:pPr>
        <w:spacing w:after="0"/>
        <w:ind w:left="0"/>
        <w:jc w:val="both"/>
      </w:pPr>
      <w:r>
        <w:rPr>
          <w:rFonts w:ascii="Times New Roman"/>
          <w:b w:val="false"/>
          <w:i w:val="false"/>
          <w:color w:val="000000"/>
          <w:sz w:val="28"/>
        </w:rPr>
        <w:t>
       Заключение:</w:t>
      </w:r>
    </w:p>
    <w:bookmarkEnd w:id="3283"/>
    <w:bookmarkStart w:name="z11730" w:id="3284"/>
    <w:p>
      <w:pPr>
        <w:spacing w:after="0"/>
        <w:ind w:left="0"/>
        <w:jc w:val="both"/>
      </w:pPr>
      <w:r>
        <w:rPr>
          <w:rFonts w:ascii="Times New Roman"/>
          <w:b w:val="false"/>
          <w:i w:val="false"/>
          <w:color w:val="000000"/>
          <w:sz w:val="28"/>
        </w:rPr>
        <w:t>
       Ф.И.О. (при его наличии) врача ID</w:t>
      </w:r>
    </w:p>
    <w:bookmarkEnd w:id="3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Дианил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Физионил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время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экспозиции АПД(1 цикл)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залива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дневного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начального дренирования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УФ (АПД+дневной залив)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вес утром после АПД (без залитого диализата)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мочи на утро (за предыдущие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31" w:id="3285"/>
    <w:p>
      <w:pPr>
        <w:spacing w:after="0"/>
        <w:ind w:left="0"/>
        <w:jc w:val="both"/>
      </w:pPr>
      <w:r>
        <w:rPr>
          <w:rFonts w:ascii="Times New Roman"/>
          <w:b w:val="false"/>
          <w:i w:val="false"/>
          <w:color w:val="000000"/>
          <w:sz w:val="28"/>
        </w:rPr>
        <w:t>
      Список сокращений формы № 022/у "Карта диализа":</w:t>
      </w:r>
    </w:p>
    <w:bookmarkEnd w:id="3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11732" w:id="3286"/>
    <w:p>
      <w:pPr>
        <w:spacing w:after="0"/>
        <w:ind w:left="0"/>
        <w:jc w:val="left"/>
      </w:pPr>
      <w:r>
        <w:rPr>
          <w:rFonts w:ascii="Times New Roman"/>
          <w:b/>
          <w:i w:val="false"/>
          <w:color w:val="000000"/>
        </w:rPr>
        <w:t xml:space="preserve"> Форма № 023/у "Журнал учета разведенных цитостатиков"</w:t>
      </w:r>
    </w:p>
    <w:bookmarkEnd w:id="3286"/>
    <w:bookmarkStart w:name="z11733" w:id="3287"/>
    <w:p>
      <w:pPr>
        <w:spacing w:after="0"/>
        <w:ind w:left="0"/>
        <w:jc w:val="both"/>
      </w:pPr>
      <w:r>
        <w:rPr>
          <w:rFonts w:ascii="Times New Roman"/>
          <w:b w:val="false"/>
          <w:i w:val="false"/>
          <w:color w:val="000000"/>
          <w:sz w:val="28"/>
        </w:rPr>
        <w:t>
       Начат "___"_____ 20 __года окончен "___"______ 20 ___ года</w:t>
      </w:r>
    </w:p>
    <w:bookmarkEnd w:id="3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34" w:id="3288"/>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3288"/>
    <w:bookmarkStart w:name="z11735" w:id="3289"/>
    <w:p>
      <w:pPr>
        <w:spacing w:after="0"/>
        <w:ind w:left="0"/>
        <w:jc w:val="both"/>
      </w:pPr>
      <w:r>
        <w:rPr>
          <w:rFonts w:ascii="Times New Roman"/>
          <w:b w:val="false"/>
          <w:i w:val="false"/>
          <w:color w:val="000000"/>
          <w:sz w:val="28"/>
        </w:rPr>
        <w:t>
      Отделение__________________</w:t>
      </w:r>
    </w:p>
    <w:bookmarkEnd w:id="3289"/>
    <w:bookmarkStart w:name="z11736" w:id="3290"/>
    <w:p>
      <w:pPr>
        <w:spacing w:after="0"/>
        <w:ind w:left="0"/>
        <w:jc w:val="both"/>
      </w:pPr>
      <w:r>
        <w:rPr>
          <w:rFonts w:ascii="Times New Roman"/>
          <w:b w:val="false"/>
          <w:i w:val="false"/>
          <w:color w:val="000000"/>
          <w:sz w:val="28"/>
        </w:rPr>
        <w:t>
      Начат "___" ________ 20__ года окончен "___" ________ 20__ года</w:t>
      </w:r>
    </w:p>
    <w:bookmarkEnd w:id="3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37" w:id="3291"/>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3291"/>
    <w:bookmarkStart w:name="z11738" w:id="3292"/>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3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врача, направившего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повод, по которому пациент представлен на ВКК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39" w:id="3293"/>
    <w:p>
      <w:pPr>
        <w:spacing w:after="0"/>
        <w:ind w:left="0"/>
        <w:jc w:val="left"/>
      </w:pPr>
      <w:r>
        <w:rPr>
          <w:rFonts w:ascii="Times New Roman"/>
          <w:b/>
          <w:i w:val="false"/>
          <w:color w:val="000000"/>
        </w:rPr>
        <w:t xml:space="preserve"> Форма № 026/у "Заключение врачебно – консультационной комиссии"</w:t>
      </w:r>
    </w:p>
    <w:bookmarkEnd w:id="3293"/>
    <w:bookmarkStart w:name="z11740" w:id="3294"/>
    <w:p>
      <w:pPr>
        <w:spacing w:after="0"/>
        <w:ind w:left="0"/>
        <w:jc w:val="both"/>
      </w:pPr>
      <w:r>
        <w:rPr>
          <w:rFonts w:ascii="Times New Roman"/>
          <w:b w:val="false"/>
          <w:i w:val="false"/>
          <w:color w:val="000000"/>
          <w:sz w:val="28"/>
        </w:rPr>
        <w:t>
      №____ от "____" ______________ 20____ года</w:t>
      </w:r>
    </w:p>
    <w:bookmarkEnd w:id="3294"/>
    <w:p>
      <w:pPr>
        <w:spacing w:after="0"/>
        <w:ind w:left="0"/>
        <w:jc w:val="both"/>
      </w:pPr>
      <w:bookmarkStart w:name="z11741" w:id="3295"/>
      <w:r>
        <w:rPr>
          <w:rFonts w:ascii="Times New Roman"/>
          <w:b w:val="false"/>
          <w:i w:val="false"/>
          <w:color w:val="000000"/>
          <w:sz w:val="28"/>
        </w:rPr>
        <w:t>
      Выдана физическому лицу ______________________________________________</w:t>
      </w:r>
    </w:p>
    <w:bookmarkEnd w:id="3295"/>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______________________________________________________________</w:t>
      </w:r>
    </w:p>
    <w:p>
      <w:pPr>
        <w:spacing w:after="0"/>
        <w:ind w:left="0"/>
        <w:jc w:val="both"/>
      </w:pPr>
      <w:r>
        <w:rPr>
          <w:rFonts w:ascii="Times New Roman"/>
          <w:b w:val="false"/>
          <w:i w:val="false"/>
          <w:color w:val="000000"/>
          <w:sz w:val="28"/>
        </w:rPr>
        <w:t>Пол 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___________________________________</w:t>
      </w:r>
    </w:p>
    <w:p>
      <w:pPr>
        <w:spacing w:after="0"/>
        <w:ind w:left="0"/>
        <w:jc w:val="both"/>
      </w:pPr>
      <w:r>
        <w:rPr>
          <w:rFonts w:ascii="Times New Roman"/>
          <w:b w:val="false"/>
          <w:i w:val="false"/>
          <w:color w:val="000000"/>
          <w:sz w:val="28"/>
        </w:rPr>
        <w:t>Домашний адрес, телефон ___________________________________________________</w:t>
      </w:r>
    </w:p>
    <w:p>
      <w:pPr>
        <w:spacing w:after="0"/>
        <w:ind w:left="0"/>
        <w:jc w:val="both"/>
      </w:pPr>
      <w:r>
        <w:rPr>
          <w:rFonts w:ascii="Times New Roman"/>
          <w:b w:val="false"/>
          <w:i w:val="false"/>
          <w:color w:val="000000"/>
          <w:sz w:val="28"/>
        </w:rPr>
        <w:t>Место работы _____________________________________________________________</w:t>
      </w:r>
    </w:p>
    <w:p>
      <w:pPr>
        <w:spacing w:after="0"/>
        <w:ind w:left="0"/>
        <w:jc w:val="both"/>
      </w:pPr>
      <w:r>
        <w:rPr>
          <w:rFonts w:ascii="Times New Roman"/>
          <w:b w:val="false"/>
          <w:i w:val="false"/>
          <w:color w:val="000000"/>
          <w:sz w:val="28"/>
        </w:rPr>
        <w:t>Диагнозы</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Заключение врачебно – консультационной комиссии 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Председатель комиссии_____________________________________________________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М.П.</w:t>
      </w:r>
    </w:p>
    <w:bookmarkStart w:name="z11742" w:id="3296"/>
    <w:p>
      <w:pPr>
        <w:spacing w:after="0"/>
        <w:ind w:left="0"/>
        <w:jc w:val="left"/>
      </w:pPr>
      <w:r>
        <w:rPr>
          <w:rFonts w:ascii="Times New Roman"/>
          <w:b/>
          <w:i w:val="false"/>
          <w:color w:val="000000"/>
        </w:rPr>
        <w:t xml:space="preserve"> Форма № 027/у "Справка"</w:t>
      </w:r>
    </w:p>
    <w:bookmarkEnd w:id="3296"/>
    <w:bookmarkStart w:name="z11743" w:id="3297"/>
    <w:p>
      <w:pPr>
        <w:spacing w:after="0"/>
        <w:ind w:left="0"/>
        <w:jc w:val="both"/>
      </w:pPr>
      <w:r>
        <w:rPr>
          <w:rFonts w:ascii="Times New Roman"/>
          <w:b w:val="false"/>
          <w:i w:val="false"/>
          <w:color w:val="000000"/>
          <w:sz w:val="28"/>
        </w:rPr>
        <w:t>
       Дата выдачи</w:t>
      </w:r>
    </w:p>
    <w:bookmarkEnd w:id="3297"/>
    <w:bookmarkStart w:name="z11744" w:id="3298"/>
    <w:p>
      <w:pPr>
        <w:spacing w:after="0"/>
        <w:ind w:left="0"/>
        <w:jc w:val="both"/>
      </w:pPr>
      <w:r>
        <w:rPr>
          <w:rFonts w:ascii="Times New Roman"/>
          <w:b w:val="false"/>
          <w:i w:val="false"/>
          <w:color w:val="000000"/>
          <w:sz w:val="28"/>
        </w:rPr>
        <w:t>
       Наименование МО</w:t>
      </w:r>
    </w:p>
    <w:bookmarkEnd w:id="3298"/>
    <w:bookmarkStart w:name="z11745" w:id="3299"/>
    <w:p>
      <w:pPr>
        <w:spacing w:after="0"/>
        <w:ind w:left="0"/>
        <w:jc w:val="both"/>
      </w:pPr>
      <w:r>
        <w:rPr>
          <w:rFonts w:ascii="Times New Roman"/>
          <w:b w:val="false"/>
          <w:i w:val="false"/>
          <w:color w:val="000000"/>
          <w:sz w:val="28"/>
        </w:rPr>
        <w:t>
       1. Индивидуальный идентификационный номер</w:t>
      </w:r>
    </w:p>
    <w:bookmarkEnd w:id="3299"/>
    <w:bookmarkStart w:name="z11746" w:id="3300"/>
    <w:p>
      <w:pPr>
        <w:spacing w:after="0"/>
        <w:ind w:left="0"/>
        <w:jc w:val="both"/>
      </w:pPr>
      <w:r>
        <w:rPr>
          <w:rFonts w:ascii="Times New Roman"/>
          <w:b w:val="false"/>
          <w:i w:val="false"/>
          <w:color w:val="000000"/>
          <w:sz w:val="28"/>
        </w:rPr>
        <w:t xml:space="preserve">
      </w:t>
      </w:r>
    </w:p>
    <w:bookmarkEnd w:id="33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47" w:id="3301"/>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3301"/>
    <w:bookmarkStart w:name="z11748" w:id="3302"/>
    <w:p>
      <w:pPr>
        <w:spacing w:after="0"/>
        <w:ind w:left="0"/>
        <w:jc w:val="both"/>
      </w:pPr>
      <w:r>
        <w:rPr>
          <w:rFonts w:ascii="Times New Roman"/>
          <w:b w:val="false"/>
          <w:i w:val="false"/>
          <w:color w:val="000000"/>
          <w:sz w:val="28"/>
        </w:rPr>
        <w:t>
       3. Дата рождения:</w:t>
      </w:r>
    </w:p>
    <w:bookmarkEnd w:id="3302"/>
    <w:bookmarkStart w:name="z11749" w:id="3303"/>
    <w:p>
      <w:pPr>
        <w:spacing w:after="0"/>
        <w:ind w:left="0"/>
        <w:jc w:val="both"/>
      </w:pPr>
      <w:r>
        <w:rPr>
          <w:rFonts w:ascii="Times New Roman"/>
          <w:b w:val="false"/>
          <w:i w:val="false"/>
          <w:color w:val="000000"/>
          <w:sz w:val="28"/>
        </w:rPr>
        <w:t>
       4. Адрес проживания</w:t>
      </w:r>
    </w:p>
    <w:bookmarkEnd w:id="3303"/>
    <w:bookmarkStart w:name="z11750" w:id="3304"/>
    <w:p>
      <w:pPr>
        <w:spacing w:after="0"/>
        <w:ind w:left="0"/>
        <w:jc w:val="both"/>
      </w:pPr>
      <w:r>
        <w:rPr>
          <w:rFonts w:ascii="Times New Roman"/>
          <w:b w:val="false"/>
          <w:i w:val="false"/>
          <w:color w:val="000000"/>
          <w:sz w:val="28"/>
        </w:rPr>
        <w:t>
       5. Медицинское заключение</w:t>
      </w:r>
    </w:p>
    <w:bookmarkEnd w:id="3304"/>
    <w:bookmarkStart w:name="z11751" w:id="3305"/>
    <w:p>
      <w:pPr>
        <w:spacing w:after="0"/>
        <w:ind w:left="0"/>
        <w:jc w:val="both"/>
      </w:pPr>
      <w:r>
        <w:rPr>
          <w:rFonts w:ascii="Times New Roman"/>
          <w:b w:val="false"/>
          <w:i w:val="false"/>
          <w:color w:val="000000"/>
          <w:sz w:val="28"/>
        </w:rPr>
        <w:t>
       6. Рекомендации (при наличии)</w:t>
      </w:r>
    </w:p>
    <w:bookmarkEnd w:id="3305"/>
    <w:bookmarkStart w:name="z11752" w:id="3306"/>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3306"/>
    <w:bookmarkStart w:name="z11753" w:id="3307"/>
    <w:p>
      <w:pPr>
        <w:spacing w:after="0"/>
        <w:ind w:left="0"/>
        <w:jc w:val="both"/>
      </w:pPr>
      <w:r>
        <w:rPr>
          <w:rFonts w:ascii="Times New Roman"/>
          <w:b w:val="false"/>
          <w:i w:val="false"/>
          <w:color w:val="000000"/>
          <w:sz w:val="28"/>
        </w:rPr>
        <w:t>
       Место печати</w:t>
      </w:r>
    </w:p>
    <w:bookmarkEnd w:id="3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4" w:id="3308"/>
          <w:p>
            <w:pPr>
              <w:spacing w:after="20"/>
              <w:ind w:left="20"/>
              <w:jc w:val="both"/>
            </w:pPr>
          </w:p>
          <w:bookmarkEnd w:id="3308"/>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730500" cy="309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Форма № 028/у "Медицинское заключение о состоянии здоровья иностранца, лица без гражданства, мигранта, трудящегося-мигранта</w:t>
            </w:r>
          </w:p>
          <w:p>
            <w:pPr>
              <w:spacing w:after="20"/>
              <w:ind w:left="20"/>
              <w:jc w:val="both"/>
            </w:pPr>
          </w:p>
          <w:p>
            <w:pPr>
              <w:spacing w:after="20"/>
              <w:ind w:left="20"/>
              <w:jc w:val="both"/>
            </w:pPr>
            <w:r>
              <w:rPr>
                <w:rFonts w:ascii="Times New Roman"/>
                <w:b/>
                <w:i w:val="false"/>
                <w:color w:val="000000"/>
              </w:rPr>
              <w:t>(в том числе из государства-члена ЕАЭС)</w:t>
            </w:r>
          </w:p>
          <w:p>
            <w:pPr>
              <w:spacing w:after="20"/>
              <w:ind w:left="20"/>
              <w:jc w:val="both"/>
            </w:pPr>
            <w:r>
              <w:rPr>
                <w:rFonts w:ascii="Times New Roman"/>
                <w:b/>
                <w:i w:val="false"/>
                <w:color w:val="000000"/>
              </w:rPr>
              <w:t xml:space="preserve"> №_______" (наименование учреждения (организации), выдавшего заключение)</w:t>
            </w:r>
          </w:p>
        </w:tc>
      </w:tr>
    </w:tbl>
    <w:bookmarkStart w:name="z11755" w:id="3309"/>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3309"/>
    <w:bookmarkStart w:name="z11756" w:id="3310"/>
    <w:p>
      <w:pPr>
        <w:spacing w:after="0"/>
        <w:ind w:left="0"/>
        <w:jc w:val="both"/>
      </w:pPr>
      <w:r>
        <w:rPr>
          <w:rFonts w:ascii="Times New Roman"/>
          <w:b w:val="false"/>
          <w:i w:val="false"/>
          <w:color w:val="000000"/>
          <w:sz w:val="28"/>
        </w:rPr>
        <w:t>
       2. Фамилия, имя, отчество (при его наличии) (полностью)</w:t>
      </w:r>
    </w:p>
    <w:bookmarkEnd w:id="3310"/>
    <w:bookmarkStart w:name="z11757" w:id="3311"/>
    <w:p>
      <w:pPr>
        <w:spacing w:after="0"/>
        <w:ind w:left="0"/>
        <w:jc w:val="both"/>
      </w:pPr>
      <w:r>
        <w:rPr>
          <w:rFonts w:ascii="Times New Roman"/>
          <w:b w:val="false"/>
          <w:i w:val="false"/>
          <w:color w:val="000000"/>
          <w:sz w:val="28"/>
        </w:rPr>
        <w:t>
       3. Пол</w:t>
      </w:r>
    </w:p>
    <w:bookmarkEnd w:id="3311"/>
    <w:bookmarkStart w:name="z11758" w:id="3312"/>
    <w:p>
      <w:pPr>
        <w:spacing w:after="0"/>
        <w:ind w:left="0"/>
        <w:jc w:val="both"/>
      </w:pPr>
      <w:r>
        <w:rPr>
          <w:rFonts w:ascii="Times New Roman"/>
          <w:b w:val="false"/>
          <w:i w:val="false"/>
          <w:color w:val="000000"/>
          <w:sz w:val="28"/>
        </w:rPr>
        <w:t>
       4. Дата рождения</w:t>
      </w:r>
    </w:p>
    <w:bookmarkEnd w:id="3312"/>
    <w:bookmarkStart w:name="z11759" w:id="3313"/>
    <w:p>
      <w:pPr>
        <w:spacing w:after="0"/>
        <w:ind w:left="0"/>
        <w:jc w:val="both"/>
      </w:pPr>
      <w:r>
        <w:rPr>
          <w:rFonts w:ascii="Times New Roman"/>
          <w:b w:val="false"/>
          <w:i w:val="false"/>
          <w:color w:val="000000"/>
          <w:sz w:val="28"/>
        </w:rPr>
        <w:t>
       5. Дата последнего въезда в Республику Казахстан</w:t>
      </w:r>
    </w:p>
    <w:bookmarkEnd w:id="3313"/>
    <w:bookmarkStart w:name="z11760" w:id="3314"/>
    <w:p>
      <w:pPr>
        <w:spacing w:after="0"/>
        <w:ind w:left="0"/>
        <w:jc w:val="both"/>
      </w:pPr>
      <w:r>
        <w:rPr>
          <w:rFonts w:ascii="Times New Roman"/>
          <w:b w:val="false"/>
          <w:i w:val="false"/>
          <w:color w:val="000000"/>
          <w:sz w:val="28"/>
        </w:rPr>
        <w:t>
       6. Адрес постоянного места жительства</w:t>
      </w:r>
    </w:p>
    <w:bookmarkEnd w:id="3314"/>
    <w:bookmarkStart w:name="z11761" w:id="3315"/>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3315"/>
    <w:bookmarkStart w:name="z11762" w:id="3316"/>
    <w:p>
      <w:pPr>
        <w:spacing w:after="0"/>
        <w:ind w:left="0"/>
        <w:jc w:val="both"/>
      </w:pPr>
      <w:r>
        <w:rPr>
          <w:rFonts w:ascii="Times New Roman"/>
          <w:b w:val="false"/>
          <w:i w:val="false"/>
          <w:color w:val="000000"/>
          <w:sz w:val="28"/>
        </w:rPr>
        <w:t>
       Результаты обследования*:</w:t>
      </w:r>
    </w:p>
    <w:bookmarkEnd w:id="3316"/>
    <w:bookmarkStart w:name="z11763" w:id="3317"/>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3317"/>
    <w:bookmarkStart w:name="z11764" w:id="3318"/>
    <w:p>
      <w:pPr>
        <w:spacing w:after="0"/>
        <w:ind w:left="0"/>
        <w:jc w:val="both"/>
      </w:pPr>
      <w:r>
        <w:rPr>
          <w:rFonts w:ascii="Times New Roman"/>
          <w:b w:val="false"/>
          <w:i w:val="false"/>
          <w:color w:val="000000"/>
          <w:sz w:val="28"/>
        </w:rPr>
        <w:t xml:space="preserve">
      </w:t>
      </w:r>
    </w:p>
    <w:bookmarkEnd w:id="33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65" w:id="3319"/>
    <w:p>
      <w:pPr>
        <w:spacing w:after="0"/>
        <w:ind w:left="0"/>
        <w:jc w:val="both"/>
      </w:pPr>
      <w:r>
        <w:rPr>
          <w:rFonts w:ascii="Times New Roman"/>
          <w:b w:val="false"/>
          <w:i w:val="false"/>
          <w:color w:val="000000"/>
          <w:sz w:val="28"/>
        </w:rPr>
        <w:t>
      выявлено</w:t>
      </w:r>
    </w:p>
    <w:bookmarkEnd w:id="3319"/>
    <w:bookmarkStart w:name="z11766" w:id="3320"/>
    <w:p>
      <w:pPr>
        <w:spacing w:after="0"/>
        <w:ind w:left="0"/>
        <w:jc w:val="both"/>
      </w:pPr>
      <w:r>
        <w:rPr>
          <w:rFonts w:ascii="Times New Roman"/>
          <w:b w:val="false"/>
          <w:i w:val="false"/>
          <w:color w:val="000000"/>
          <w:sz w:val="28"/>
        </w:rPr>
        <w:t xml:space="preserve">
      </w:t>
      </w:r>
    </w:p>
    <w:bookmarkEnd w:id="33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67" w:id="3321"/>
    <w:p>
      <w:pPr>
        <w:spacing w:after="0"/>
        <w:ind w:left="0"/>
        <w:jc w:val="both"/>
      </w:pPr>
      <w:r>
        <w:rPr>
          <w:rFonts w:ascii="Times New Roman"/>
          <w:b w:val="false"/>
          <w:i w:val="false"/>
          <w:color w:val="000000"/>
          <w:sz w:val="28"/>
        </w:rPr>
        <w:t>
      не выявлено</w:t>
      </w:r>
    </w:p>
    <w:bookmarkEnd w:id="3321"/>
    <w:bookmarkStart w:name="z11768" w:id="3322"/>
    <w:p>
      <w:pPr>
        <w:spacing w:after="0"/>
        <w:ind w:left="0"/>
        <w:jc w:val="both"/>
      </w:pPr>
      <w:r>
        <w:rPr>
          <w:rFonts w:ascii="Times New Roman"/>
          <w:b w:val="false"/>
          <w:i w:val="false"/>
          <w:color w:val="000000"/>
          <w:sz w:val="28"/>
        </w:rPr>
        <w:t>
       Лепра (болезнь Гансена):</w:t>
      </w:r>
    </w:p>
    <w:bookmarkEnd w:id="3322"/>
    <w:bookmarkStart w:name="z11769" w:id="3323"/>
    <w:p>
      <w:pPr>
        <w:spacing w:after="0"/>
        <w:ind w:left="0"/>
        <w:jc w:val="both"/>
      </w:pPr>
      <w:r>
        <w:rPr>
          <w:rFonts w:ascii="Times New Roman"/>
          <w:b w:val="false"/>
          <w:i w:val="false"/>
          <w:color w:val="000000"/>
          <w:sz w:val="28"/>
        </w:rPr>
        <w:t xml:space="preserve">
      </w:t>
      </w:r>
    </w:p>
    <w:bookmarkEnd w:id="33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0" w:id="3324"/>
    <w:p>
      <w:pPr>
        <w:spacing w:after="0"/>
        <w:ind w:left="0"/>
        <w:jc w:val="both"/>
      </w:pPr>
      <w:r>
        <w:rPr>
          <w:rFonts w:ascii="Times New Roman"/>
          <w:b w:val="false"/>
          <w:i w:val="false"/>
          <w:color w:val="000000"/>
          <w:sz w:val="28"/>
        </w:rPr>
        <w:t>
      выявлено</w:t>
      </w:r>
    </w:p>
    <w:bookmarkEnd w:id="3324"/>
    <w:bookmarkStart w:name="z11771" w:id="3325"/>
    <w:p>
      <w:pPr>
        <w:spacing w:after="0"/>
        <w:ind w:left="0"/>
        <w:jc w:val="both"/>
      </w:pPr>
      <w:r>
        <w:rPr>
          <w:rFonts w:ascii="Times New Roman"/>
          <w:b w:val="false"/>
          <w:i w:val="false"/>
          <w:color w:val="000000"/>
          <w:sz w:val="28"/>
        </w:rPr>
        <w:t xml:space="preserve">
      </w:t>
      </w:r>
    </w:p>
    <w:bookmarkEnd w:id="33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2" w:id="3326"/>
    <w:p>
      <w:pPr>
        <w:spacing w:after="0"/>
        <w:ind w:left="0"/>
        <w:jc w:val="both"/>
      </w:pPr>
      <w:r>
        <w:rPr>
          <w:rFonts w:ascii="Times New Roman"/>
          <w:b w:val="false"/>
          <w:i w:val="false"/>
          <w:color w:val="000000"/>
          <w:sz w:val="28"/>
        </w:rPr>
        <w:t>
      не выявлено</w:t>
      </w:r>
    </w:p>
    <w:bookmarkEnd w:id="3326"/>
    <w:bookmarkStart w:name="z11773" w:id="3327"/>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3327"/>
    <w:bookmarkStart w:name="z11774" w:id="3328"/>
    <w:p>
      <w:pPr>
        <w:spacing w:after="0"/>
        <w:ind w:left="0"/>
        <w:jc w:val="both"/>
      </w:pPr>
      <w:r>
        <w:rPr>
          <w:rFonts w:ascii="Times New Roman"/>
          <w:b w:val="false"/>
          <w:i w:val="false"/>
          <w:color w:val="000000"/>
          <w:sz w:val="28"/>
        </w:rPr>
        <w:t>
       Туберкулез:</w:t>
      </w:r>
    </w:p>
    <w:bookmarkEnd w:id="3328"/>
    <w:bookmarkStart w:name="z11775" w:id="3329"/>
    <w:p>
      <w:pPr>
        <w:spacing w:after="0"/>
        <w:ind w:left="0"/>
        <w:jc w:val="both"/>
      </w:pPr>
      <w:r>
        <w:rPr>
          <w:rFonts w:ascii="Times New Roman"/>
          <w:b w:val="false"/>
          <w:i w:val="false"/>
          <w:color w:val="000000"/>
          <w:sz w:val="28"/>
        </w:rPr>
        <w:t xml:space="preserve">
      </w:t>
      </w:r>
    </w:p>
    <w:bookmarkEnd w:id="33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6" w:id="3330"/>
    <w:p>
      <w:pPr>
        <w:spacing w:after="0"/>
        <w:ind w:left="0"/>
        <w:jc w:val="both"/>
      </w:pPr>
      <w:r>
        <w:rPr>
          <w:rFonts w:ascii="Times New Roman"/>
          <w:b w:val="false"/>
          <w:i w:val="false"/>
          <w:color w:val="000000"/>
          <w:sz w:val="28"/>
        </w:rPr>
        <w:t>
      выявлено</w:t>
      </w:r>
    </w:p>
    <w:bookmarkEnd w:id="3330"/>
    <w:bookmarkStart w:name="z11777" w:id="3331"/>
    <w:p>
      <w:pPr>
        <w:spacing w:after="0"/>
        <w:ind w:left="0"/>
        <w:jc w:val="both"/>
      </w:pPr>
      <w:r>
        <w:rPr>
          <w:rFonts w:ascii="Times New Roman"/>
          <w:b w:val="false"/>
          <w:i w:val="false"/>
          <w:color w:val="000000"/>
          <w:sz w:val="28"/>
        </w:rPr>
        <w:t xml:space="preserve">
      </w:t>
      </w:r>
    </w:p>
    <w:bookmarkEnd w:id="33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8" w:id="3332"/>
    <w:p>
      <w:pPr>
        <w:spacing w:after="0"/>
        <w:ind w:left="0"/>
        <w:jc w:val="both"/>
      </w:pPr>
      <w:r>
        <w:rPr>
          <w:rFonts w:ascii="Times New Roman"/>
          <w:b w:val="false"/>
          <w:i w:val="false"/>
          <w:color w:val="000000"/>
          <w:sz w:val="28"/>
        </w:rPr>
        <w:t>
      не выявлено</w:t>
      </w:r>
    </w:p>
    <w:bookmarkEnd w:id="3332"/>
    <w:bookmarkStart w:name="z11779" w:id="3333"/>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3333"/>
    <w:bookmarkStart w:name="z11780" w:id="3334"/>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3334"/>
    <w:bookmarkStart w:name="z11781" w:id="3335"/>
    <w:p>
      <w:pPr>
        <w:spacing w:after="0"/>
        <w:ind w:left="0"/>
        <w:jc w:val="both"/>
      </w:pPr>
      <w:r>
        <w:rPr>
          <w:rFonts w:ascii="Times New Roman"/>
          <w:b w:val="false"/>
          <w:i w:val="false"/>
          <w:color w:val="000000"/>
          <w:sz w:val="28"/>
        </w:rPr>
        <w:t xml:space="preserve">
      </w:t>
      </w:r>
    </w:p>
    <w:bookmarkEnd w:id="33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82" w:id="3336"/>
    <w:p>
      <w:pPr>
        <w:spacing w:after="0"/>
        <w:ind w:left="0"/>
        <w:jc w:val="both"/>
      </w:pPr>
      <w:r>
        <w:rPr>
          <w:rFonts w:ascii="Times New Roman"/>
          <w:b w:val="false"/>
          <w:i w:val="false"/>
          <w:color w:val="000000"/>
          <w:sz w:val="28"/>
        </w:rPr>
        <w:t>
      выявлено</w:t>
      </w:r>
    </w:p>
    <w:bookmarkEnd w:id="3336"/>
    <w:bookmarkStart w:name="z11783" w:id="3337"/>
    <w:p>
      <w:pPr>
        <w:spacing w:after="0"/>
        <w:ind w:left="0"/>
        <w:jc w:val="both"/>
      </w:pPr>
      <w:r>
        <w:rPr>
          <w:rFonts w:ascii="Times New Roman"/>
          <w:b w:val="false"/>
          <w:i w:val="false"/>
          <w:color w:val="000000"/>
          <w:sz w:val="28"/>
        </w:rPr>
        <w:t xml:space="preserve">
      </w:t>
      </w:r>
    </w:p>
    <w:bookmarkEnd w:id="33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84" w:id="3338"/>
    <w:p>
      <w:pPr>
        <w:spacing w:after="0"/>
        <w:ind w:left="0"/>
        <w:jc w:val="both"/>
      </w:pPr>
      <w:r>
        <w:rPr>
          <w:rFonts w:ascii="Times New Roman"/>
          <w:b w:val="false"/>
          <w:i w:val="false"/>
          <w:color w:val="000000"/>
          <w:sz w:val="28"/>
        </w:rPr>
        <w:t>
      не выявлено</w:t>
      </w:r>
    </w:p>
    <w:bookmarkEnd w:id="3338"/>
    <w:bookmarkStart w:name="z11785" w:id="3339"/>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3339"/>
    <w:bookmarkStart w:name="z11786" w:id="3340"/>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3340"/>
    <w:bookmarkStart w:name="z11787" w:id="3341"/>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3341"/>
    <w:bookmarkStart w:name="z11788" w:id="3342"/>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3342"/>
    <w:bookmarkStart w:name="z11789" w:id="3343"/>
    <w:p>
      <w:pPr>
        <w:spacing w:after="0"/>
        <w:ind w:left="0"/>
        <w:jc w:val="both"/>
      </w:pPr>
      <w:r>
        <w:rPr>
          <w:rFonts w:ascii="Times New Roman"/>
          <w:b w:val="false"/>
          <w:i w:val="false"/>
          <w:color w:val="000000"/>
          <w:sz w:val="28"/>
        </w:rPr>
        <w:t>
       Место печати</w:t>
      </w:r>
    </w:p>
    <w:bookmarkEnd w:id="3343"/>
    <w:bookmarkStart w:name="z11790" w:id="3344"/>
    <w:p>
      <w:pPr>
        <w:spacing w:after="0"/>
        <w:ind w:left="0"/>
        <w:jc w:val="both"/>
      </w:pPr>
      <w:r>
        <w:rPr>
          <w:rFonts w:ascii="Times New Roman"/>
          <w:b w:val="false"/>
          <w:i w:val="false"/>
          <w:color w:val="000000"/>
          <w:sz w:val="28"/>
        </w:rPr>
        <w:t>
       Примечание:</w:t>
      </w:r>
    </w:p>
    <w:bookmarkEnd w:id="3344"/>
    <w:bookmarkStart w:name="z11791" w:id="3345"/>
    <w:p>
      <w:pPr>
        <w:spacing w:after="0"/>
        <w:ind w:left="0"/>
        <w:jc w:val="both"/>
      </w:pPr>
      <w:r>
        <w:rPr>
          <w:rFonts w:ascii="Times New Roman"/>
          <w:b w:val="false"/>
          <w:i w:val="false"/>
          <w:color w:val="000000"/>
          <w:sz w:val="28"/>
        </w:rPr>
        <w:t>
       * - при пребывании с ребенком в возрасте до 18 лет предоставляются сведения по подпунктам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3345"/>
    <w:bookmarkStart w:name="z11792" w:id="3346"/>
    <w:p>
      <w:pPr>
        <w:spacing w:after="0"/>
        <w:ind w:left="0"/>
        <w:jc w:val="both"/>
      </w:pPr>
      <w:r>
        <w:rPr>
          <w:rFonts w:ascii="Times New Roman"/>
          <w:b w:val="false"/>
          <w:i w:val="false"/>
          <w:color w:val="000000"/>
          <w:sz w:val="28"/>
        </w:rPr>
        <w:t>
       Дата заполнения:</w:t>
      </w:r>
    </w:p>
    <w:bookmarkEnd w:id="3346"/>
    <w:bookmarkStart w:name="z11793" w:id="3347"/>
    <w:p>
      <w:pPr>
        <w:spacing w:after="0"/>
        <w:ind w:left="0"/>
        <w:jc w:val="both"/>
      </w:pPr>
      <w:r>
        <w:rPr>
          <w:rFonts w:ascii="Times New Roman"/>
          <w:b w:val="false"/>
          <w:i w:val="false"/>
          <w:color w:val="000000"/>
          <w:sz w:val="28"/>
        </w:rPr>
        <w:t>
       Срок действия: 3 месяца</w:t>
      </w:r>
    </w:p>
    <w:bookmarkEnd w:id="3347"/>
    <w:bookmarkStart w:name="z11794" w:id="3348"/>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3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95" w:id="3349"/>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 (далее – ФЗОЖ)"</w:t>
      </w:r>
    </w:p>
    <w:bookmarkEnd w:id="3349"/>
    <w:bookmarkStart w:name="z11796" w:id="3350"/>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3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97" w:id="3351"/>
    <w:p>
      <w:pPr>
        <w:spacing w:after="0"/>
        <w:ind w:left="0"/>
        <w:jc w:val="both"/>
      </w:pPr>
      <w:r>
        <w:rPr>
          <w:rFonts w:ascii="Times New Roman"/>
          <w:b w:val="false"/>
          <w:i w:val="false"/>
          <w:color w:val="000000"/>
          <w:sz w:val="28"/>
        </w:rPr>
        <w:t>
      Пояснение по заполнению формы № 030/у "Журнала учета мероприятий по ФЗОЖ":</w:t>
      </w:r>
    </w:p>
    <w:bookmarkEnd w:id="3351"/>
    <w:bookmarkStart w:name="z11798" w:id="3352"/>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3352"/>
    <w:bookmarkStart w:name="z11799" w:id="3353"/>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3353"/>
    <w:bookmarkStart w:name="z11800" w:id="3354"/>
    <w:p>
      <w:pPr>
        <w:spacing w:after="0"/>
        <w:ind w:left="0"/>
        <w:jc w:val="both"/>
      </w:pPr>
      <w:r>
        <w:rPr>
          <w:rFonts w:ascii="Times New Roman"/>
          <w:b w:val="false"/>
          <w:i w:val="false"/>
          <w:color w:val="000000"/>
          <w:sz w:val="28"/>
        </w:rPr>
        <w:t>
       Л – лекция; ОС – обучающий семинар; СП – стендовая пропаганда; ББ – раздача буклетов, брошюр, листовок; СМИ – выступления в средствах массовой информации; КЗ – клубы здоровья (для молодых родителей, диабетиков); А – различные медико-социальные исследования (анкетирование).</w:t>
      </w:r>
    </w:p>
    <w:bookmarkEnd w:id="3354"/>
    <w:bookmarkStart w:name="z11801" w:id="3355"/>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3355"/>
    <w:bookmarkStart w:name="z11802" w:id="3356"/>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3356"/>
    <w:bookmarkStart w:name="z11803" w:id="3357"/>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3357"/>
    <w:bookmarkStart w:name="z11804" w:id="3358"/>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3358"/>
    <w:bookmarkStart w:name="z11805" w:id="3359"/>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3359"/>
    <w:bookmarkStart w:name="z11806" w:id="3360"/>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3360"/>
    <w:bookmarkStart w:name="z11807" w:id="3361"/>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3361"/>
    <w:bookmarkStart w:name="z11808" w:id="3362"/>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3362"/>
    <w:bookmarkStart w:name="z11809" w:id="3363"/>
    <w:p>
      <w:pPr>
        <w:spacing w:after="0"/>
        <w:ind w:left="0"/>
        <w:jc w:val="left"/>
      </w:pPr>
      <w:r>
        <w:rPr>
          <w:rFonts w:ascii="Times New Roman"/>
          <w:b/>
          <w:i w:val="false"/>
          <w:color w:val="000000"/>
        </w:rPr>
        <w:t xml:space="preserve"> Форма № 031/у "Заключение на медико-социальную экспертизу"</w:t>
      </w:r>
    </w:p>
    <w:bookmarkEnd w:id="3363"/>
    <w:bookmarkStart w:name="z11810" w:id="3364"/>
    <w:p>
      <w:pPr>
        <w:spacing w:after="0"/>
        <w:ind w:left="0"/>
        <w:jc w:val="both"/>
      </w:pPr>
      <w:r>
        <w:rPr>
          <w:rFonts w:ascii="Times New Roman"/>
          <w:b w:val="false"/>
          <w:i w:val="false"/>
          <w:color w:val="000000"/>
          <w:sz w:val="28"/>
        </w:rPr>
        <w:t>
      №___от ____ ______ 20_____ год</w:t>
      </w:r>
    </w:p>
    <w:bookmarkEnd w:id="3364"/>
    <w:bookmarkStart w:name="z11811" w:id="3365"/>
    <w:p>
      <w:pPr>
        <w:spacing w:after="0"/>
        <w:ind w:left="0"/>
        <w:jc w:val="both"/>
      </w:pPr>
      <w:r>
        <w:rPr>
          <w:rFonts w:ascii="Times New Roman"/>
          <w:b w:val="false"/>
          <w:i w:val="false"/>
          <w:color w:val="000000"/>
          <w:sz w:val="28"/>
        </w:rPr>
        <w:t>
      1. ИИН _________________________________________________________</w:t>
      </w:r>
    </w:p>
    <w:bookmarkEnd w:id="3365"/>
    <w:bookmarkStart w:name="z11812" w:id="3366"/>
    <w:p>
      <w:pPr>
        <w:spacing w:after="0"/>
        <w:ind w:left="0"/>
        <w:jc w:val="both"/>
      </w:pPr>
      <w:r>
        <w:rPr>
          <w:rFonts w:ascii="Times New Roman"/>
          <w:b w:val="false"/>
          <w:i w:val="false"/>
          <w:color w:val="000000"/>
          <w:sz w:val="28"/>
        </w:rPr>
        <w:t>
      2. Фамилия__________________________________________________________________</w:t>
      </w:r>
    </w:p>
    <w:bookmarkEnd w:id="3366"/>
    <w:bookmarkStart w:name="z11813" w:id="3367"/>
    <w:p>
      <w:pPr>
        <w:spacing w:after="0"/>
        <w:ind w:left="0"/>
        <w:jc w:val="both"/>
      </w:pPr>
      <w:r>
        <w:rPr>
          <w:rFonts w:ascii="Times New Roman"/>
          <w:b w:val="false"/>
          <w:i w:val="false"/>
          <w:color w:val="000000"/>
          <w:sz w:val="28"/>
        </w:rPr>
        <w:t>
      3. Имя______________________________________________________________________</w:t>
      </w:r>
    </w:p>
    <w:bookmarkEnd w:id="3367"/>
    <w:bookmarkStart w:name="z11814" w:id="3368"/>
    <w:p>
      <w:pPr>
        <w:spacing w:after="0"/>
        <w:ind w:left="0"/>
        <w:jc w:val="both"/>
      </w:pPr>
      <w:r>
        <w:rPr>
          <w:rFonts w:ascii="Times New Roman"/>
          <w:b w:val="false"/>
          <w:i w:val="false"/>
          <w:color w:val="000000"/>
          <w:sz w:val="28"/>
        </w:rPr>
        <w:t>
      4. Отчество (при его наличии) __________________________________________________</w:t>
      </w:r>
    </w:p>
    <w:bookmarkEnd w:id="3368"/>
    <w:bookmarkStart w:name="z11815" w:id="3369"/>
    <w:p>
      <w:pPr>
        <w:spacing w:after="0"/>
        <w:ind w:left="0"/>
        <w:jc w:val="both"/>
      </w:pPr>
      <w:r>
        <w:rPr>
          <w:rFonts w:ascii="Times New Roman"/>
          <w:b w:val="false"/>
          <w:i w:val="false"/>
          <w:color w:val="000000"/>
          <w:sz w:val="28"/>
        </w:rPr>
        <w:t>
      5. Дата рождения _____ ___________________год</w:t>
      </w:r>
    </w:p>
    <w:bookmarkEnd w:id="3369"/>
    <w:bookmarkStart w:name="z11816" w:id="3370"/>
    <w:p>
      <w:pPr>
        <w:spacing w:after="0"/>
        <w:ind w:left="0"/>
        <w:jc w:val="both"/>
      </w:pPr>
      <w:r>
        <w:rPr>
          <w:rFonts w:ascii="Times New Roman"/>
          <w:b w:val="false"/>
          <w:i w:val="false"/>
          <w:color w:val="000000"/>
          <w:sz w:val="28"/>
        </w:rPr>
        <w:t xml:space="preserve">
      6. Пол </w:t>
      </w:r>
    </w:p>
    <w:bookmarkEnd w:id="33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11817" w:id="3371"/>
    <w:p>
      <w:pPr>
        <w:spacing w:after="0"/>
        <w:ind w:left="0"/>
        <w:jc w:val="both"/>
      </w:pPr>
      <w:r>
        <w:rPr>
          <w:rFonts w:ascii="Times New Roman"/>
          <w:b w:val="false"/>
          <w:i w:val="false"/>
          <w:color w:val="000000"/>
          <w:sz w:val="28"/>
        </w:rPr>
        <w:t>
      7. Гражданство (справочник стран) ________________________________________________</w:t>
      </w:r>
    </w:p>
    <w:bookmarkEnd w:id="3371"/>
    <w:bookmarkStart w:name="z11818" w:id="3372"/>
    <w:p>
      <w:pPr>
        <w:spacing w:after="0"/>
        <w:ind w:left="0"/>
        <w:jc w:val="both"/>
      </w:pPr>
      <w:r>
        <w:rPr>
          <w:rFonts w:ascii="Times New Roman"/>
          <w:b w:val="false"/>
          <w:i w:val="false"/>
          <w:color w:val="000000"/>
          <w:sz w:val="28"/>
        </w:rPr>
        <w:t xml:space="preserve">
      8. Житель </w:t>
      </w:r>
    </w:p>
    <w:bookmarkEnd w:id="337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11819" w:id="3373"/>
    <w:p>
      <w:pPr>
        <w:spacing w:after="0"/>
        <w:ind w:left="0"/>
        <w:jc w:val="both"/>
      </w:pPr>
      <w:r>
        <w:rPr>
          <w:rFonts w:ascii="Times New Roman"/>
          <w:b w:val="false"/>
          <w:i w:val="false"/>
          <w:color w:val="000000"/>
          <w:sz w:val="28"/>
        </w:rPr>
        <w:t>
      9. Адрес регистрации по месту постоянного жительства______________________________</w:t>
      </w:r>
    </w:p>
    <w:bookmarkEnd w:id="3373"/>
    <w:bookmarkStart w:name="z11820" w:id="3374"/>
    <w:p>
      <w:pPr>
        <w:spacing w:after="0"/>
        <w:ind w:left="0"/>
        <w:jc w:val="both"/>
      </w:pPr>
      <w:r>
        <w:rPr>
          <w:rFonts w:ascii="Times New Roman"/>
          <w:b w:val="false"/>
          <w:i w:val="false"/>
          <w:color w:val="000000"/>
          <w:sz w:val="28"/>
        </w:rPr>
        <w:t>
      10. Адрес фактического проживания/пребывания ____________________________________</w:t>
      </w:r>
    </w:p>
    <w:bookmarkEnd w:id="3374"/>
    <w:bookmarkStart w:name="z11821" w:id="3375"/>
    <w:p>
      <w:pPr>
        <w:spacing w:after="0"/>
        <w:ind w:left="0"/>
        <w:jc w:val="both"/>
      </w:pPr>
      <w:r>
        <w:rPr>
          <w:rFonts w:ascii="Times New Roman"/>
          <w:b w:val="false"/>
          <w:i w:val="false"/>
          <w:color w:val="000000"/>
          <w:sz w:val="28"/>
        </w:rPr>
        <w:t>
      11. Место проживания/пребывания лица на момент освидетельствования (выбрать одно из полей для оказания государственной услуги с выездом или заочно):</w:t>
      </w:r>
    </w:p>
    <w:bookmarkEnd w:id="3375"/>
    <w:bookmarkStart w:name="z11822" w:id="3376"/>
    <w:p>
      <w:pPr>
        <w:spacing w:after="0"/>
        <w:ind w:left="0"/>
        <w:jc w:val="both"/>
      </w:pPr>
      <w:r>
        <w:rPr>
          <w:rFonts w:ascii="Times New Roman"/>
          <w:b w:val="false"/>
          <w:i w:val="false"/>
          <w:color w:val="000000"/>
          <w:sz w:val="28"/>
        </w:rPr>
        <w:t xml:space="preserve">
      </w:t>
      </w:r>
    </w:p>
    <w:bookmarkEnd w:id="33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доме ребенка, интернате, специализированных организациях для детей</w:t>
      </w:r>
      <w:r>
        <w:br/>
      </w:r>
      <w:r>
        <w:rPr>
          <w:rFonts w:ascii="Times New Roman"/>
          <w:b w:val="false"/>
          <w:i w:val="false"/>
          <w:color w:val="000000"/>
          <w:sz w:val="28"/>
        </w:rPr>
        <w:t>
</w:t>
      </w:r>
    </w:p>
    <w:bookmarkStart w:name="z11823" w:id="3377"/>
    <w:p>
      <w:pPr>
        <w:spacing w:after="0"/>
        <w:ind w:left="0"/>
        <w:jc w:val="both"/>
      </w:pPr>
      <w:r>
        <w:rPr>
          <w:rFonts w:ascii="Times New Roman"/>
          <w:b w:val="false"/>
          <w:i w:val="false"/>
          <w:color w:val="000000"/>
          <w:sz w:val="28"/>
        </w:rPr>
        <w:t xml:space="preserve">
      </w:t>
      </w:r>
    </w:p>
    <w:bookmarkEnd w:id="337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медико-социальных учреждениях (организациях) социальной защиты</w:t>
      </w:r>
      <w:r>
        <w:br/>
      </w:r>
      <w:r>
        <w:rPr>
          <w:rFonts w:ascii="Times New Roman"/>
          <w:b w:val="false"/>
          <w:i w:val="false"/>
          <w:color w:val="000000"/>
          <w:sz w:val="28"/>
        </w:rPr>
        <w:t>
</w:t>
      </w:r>
    </w:p>
    <w:bookmarkStart w:name="z11824" w:id="3378"/>
    <w:p>
      <w:pPr>
        <w:spacing w:after="0"/>
        <w:ind w:left="0"/>
        <w:jc w:val="both"/>
      </w:pPr>
      <w:r>
        <w:rPr>
          <w:rFonts w:ascii="Times New Roman"/>
          <w:b w:val="false"/>
          <w:i w:val="false"/>
          <w:color w:val="000000"/>
          <w:sz w:val="28"/>
        </w:rPr>
        <w:t xml:space="preserve">
      </w:t>
      </w:r>
    </w:p>
    <w:bookmarkEnd w:id="33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учреждениях уголовно-исполнительной (пенитенциарной) системы</w:t>
      </w:r>
      <w:r>
        <w:br/>
      </w:r>
      <w:r>
        <w:rPr>
          <w:rFonts w:ascii="Times New Roman"/>
          <w:b w:val="false"/>
          <w:i w:val="false"/>
          <w:color w:val="000000"/>
          <w:sz w:val="28"/>
        </w:rPr>
        <w:t>
</w:t>
      </w:r>
    </w:p>
    <w:bookmarkStart w:name="z11825" w:id="3379"/>
    <w:p>
      <w:pPr>
        <w:spacing w:after="0"/>
        <w:ind w:left="0"/>
        <w:jc w:val="both"/>
      </w:pPr>
      <w:r>
        <w:rPr>
          <w:rFonts w:ascii="Times New Roman"/>
          <w:b w:val="false"/>
          <w:i w:val="false"/>
          <w:color w:val="000000"/>
          <w:sz w:val="28"/>
        </w:rPr>
        <w:t xml:space="preserve">
      </w:t>
      </w:r>
    </w:p>
    <w:bookmarkEnd w:id="33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дому</w:t>
      </w:r>
      <w:r>
        <w:br/>
      </w:r>
      <w:r>
        <w:rPr>
          <w:rFonts w:ascii="Times New Roman"/>
          <w:b w:val="false"/>
          <w:i w:val="false"/>
          <w:color w:val="000000"/>
          <w:sz w:val="28"/>
        </w:rPr>
        <w:t>
</w:t>
      </w:r>
    </w:p>
    <w:bookmarkStart w:name="z11826" w:id="3380"/>
    <w:p>
      <w:pPr>
        <w:spacing w:after="0"/>
        <w:ind w:left="0"/>
        <w:jc w:val="both"/>
      </w:pPr>
      <w:r>
        <w:rPr>
          <w:rFonts w:ascii="Times New Roman"/>
          <w:b w:val="false"/>
          <w:i w:val="false"/>
          <w:color w:val="000000"/>
          <w:sz w:val="28"/>
        </w:rPr>
        <w:t xml:space="preserve">
      </w:t>
      </w:r>
    </w:p>
    <w:bookmarkEnd w:id="338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стационаре</w:t>
      </w:r>
      <w:r>
        <w:br/>
      </w:r>
      <w:r>
        <w:rPr>
          <w:rFonts w:ascii="Times New Roman"/>
          <w:b w:val="false"/>
          <w:i w:val="false"/>
          <w:color w:val="000000"/>
          <w:sz w:val="28"/>
        </w:rPr>
        <w:t>
</w:t>
      </w:r>
    </w:p>
    <w:bookmarkStart w:name="z11827" w:id="3381"/>
    <w:p>
      <w:pPr>
        <w:spacing w:after="0"/>
        <w:ind w:left="0"/>
        <w:jc w:val="both"/>
      </w:pPr>
      <w:r>
        <w:rPr>
          <w:rFonts w:ascii="Times New Roman"/>
          <w:b w:val="false"/>
          <w:i w:val="false"/>
          <w:color w:val="000000"/>
          <w:sz w:val="28"/>
        </w:rPr>
        <w:t xml:space="preserve">
      </w:t>
      </w:r>
    </w:p>
    <w:bookmarkEnd w:id="33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заочно</w:t>
      </w:r>
      <w:r>
        <w:br/>
      </w:r>
      <w:r>
        <w:rPr>
          <w:rFonts w:ascii="Times New Roman"/>
          <w:b w:val="false"/>
          <w:i w:val="false"/>
          <w:color w:val="000000"/>
          <w:sz w:val="28"/>
        </w:rPr>
        <w:t>
</w:t>
      </w:r>
    </w:p>
    <w:bookmarkStart w:name="z11828" w:id="3382"/>
    <w:p>
      <w:pPr>
        <w:spacing w:after="0"/>
        <w:ind w:left="0"/>
        <w:jc w:val="both"/>
      </w:pPr>
      <w:r>
        <w:rPr>
          <w:rFonts w:ascii="Times New Roman"/>
          <w:b w:val="false"/>
          <w:i w:val="false"/>
          <w:color w:val="000000"/>
          <w:sz w:val="28"/>
        </w:rPr>
        <w:t>
      12. Прикрепление к медицинской организации по РПН:</w:t>
      </w:r>
    </w:p>
    <w:bookmarkEnd w:id="3382"/>
    <w:bookmarkStart w:name="z11829" w:id="3383"/>
    <w:p>
      <w:pPr>
        <w:spacing w:after="0"/>
        <w:ind w:left="0"/>
        <w:jc w:val="both"/>
      </w:pPr>
      <w:r>
        <w:rPr>
          <w:rFonts w:ascii="Times New Roman"/>
          <w:b w:val="false"/>
          <w:i w:val="false"/>
          <w:color w:val="000000"/>
          <w:sz w:val="28"/>
        </w:rPr>
        <w:t>
      13. Дата прикрепления _____ _________20___год</w:t>
      </w:r>
    </w:p>
    <w:bookmarkEnd w:id="3383"/>
    <w:bookmarkStart w:name="z11830" w:id="3384"/>
    <w:p>
      <w:pPr>
        <w:spacing w:after="0"/>
        <w:ind w:left="0"/>
        <w:jc w:val="both"/>
      </w:pPr>
      <w:r>
        <w:rPr>
          <w:rFonts w:ascii="Times New Roman"/>
          <w:b w:val="false"/>
          <w:i w:val="false"/>
          <w:color w:val="000000"/>
          <w:sz w:val="28"/>
        </w:rPr>
        <w:t>
      Наименование медицинской организации______________________________________</w:t>
      </w:r>
    </w:p>
    <w:bookmarkEnd w:id="3384"/>
    <w:bookmarkStart w:name="z11831" w:id="3385"/>
    <w:p>
      <w:pPr>
        <w:spacing w:after="0"/>
        <w:ind w:left="0"/>
        <w:jc w:val="both"/>
      </w:pPr>
      <w:r>
        <w:rPr>
          <w:rFonts w:ascii="Times New Roman"/>
          <w:b w:val="false"/>
          <w:i w:val="false"/>
          <w:color w:val="000000"/>
          <w:sz w:val="28"/>
        </w:rPr>
        <w:t>
      14. Номер мобильного телефона пациента или законного представителя (зарегистрированный в БМГ) +7 (***) (*******)</w:t>
      </w:r>
    </w:p>
    <w:bookmarkEnd w:id="3385"/>
    <w:bookmarkStart w:name="z11832" w:id="3386"/>
    <w:p>
      <w:pPr>
        <w:spacing w:after="0"/>
        <w:ind w:left="0"/>
        <w:jc w:val="both"/>
      </w:pPr>
      <w:r>
        <w:rPr>
          <w:rFonts w:ascii="Times New Roman"/>
          <w:b w:val="false"/>
          <w:i w:val="false"/>
          <w:color w:val="000000"/>
          <w:sz w:val="28"/>
        </w:rPr>
        <w:t>
      15. Данные законного представителя (родителя, опекуна, попечителя) при наличии:</w:t>
      </w:r>
    </w:p>
    <w:bookmarkEnd w:id="3386"/>
    <w:bookmarkStart w:name="z11833" w:id="3387"/>
    <w:p>
      <w:pPr>
        <w:spacing w:after="0"/>
        <w:ind w:left="0"/>
        <w:jc w:val="both"/>
      </w:pPr>
      <w:r>
        <w:rPr>
          <w:rFonts w:ascii="Times New Roman"/>
          <w:b w:val="false"/>
          <w:i w:val="false"/>
          <w:color w:val="000000"/>
          <w:sz w:val="28"/>
        </w:rPr>
        <w:t>
      ИИН _____________________________</w:t>
      </w:r>
    </w:p>
    <w:bookmarkEnd w:id="3387"/>
    <w:bookmarkStart w:name="z11834" w:id="3388"/>
    <w:p>
      <w:pPr>
        <w:spacing w:after="0"/>
        <w:ind w:left="0"/>
        <w:jc w:val="both"/>
      </w:pPr>
      <w:r>
        <w:rPr>
          <w:rFonts w:ascii="Times New Roman"/>
          <w:b w:val="false"/>
          <w:i w:val="false"/>
          <w:color w:val="000000"/>
          <w:sz w:val="28"/>
        </w:rPr>
        <w:t>
      Фамилия_________________________________________________________________</w:t>
      </w:r>
    </w:p>
    <w:bookmarkEnd w:id="3388"/>
    <w:bookmarkStart w:name="z11835" w:id="3389"/>
    <w:p>
      <w:pPr>
        <w:spacing w:after="0"/>
        <w:ind w:left="0"/>
        <w:jc w:val="both"/>
      </w:pPr>
      <w:r>
        <w:rPr>
          <w:rFonts w:ascii="Times New Roman"/>
          <w:b w:val="false"/>
          <w:i w:val="false"/>
          <w:color w:val="000000"/>
          <w:sz w:val="28"/>
        </w:rPr>
        <w:t>
      Имя_____________________________________________________________________</w:t>
      </w:r>
    </w:p>
    <w:bookmarkEnd w:id="3389"/>
    <w:bookmarkStart w:name="z11836" w:id="3390"/>
    <w:p>
      <w:pPr>
        <w:spacing w:after="0"/>
        <w:ind w:left="0"/>
        <w:jc w:val="both"/>
      </w:pPr>
      <w:r>
        <w:rPr>
          <w:rFonts w:ascii="Times New Roman"/>
          <w:b w:val="false"/>
          <w:i w:val="false"/>
          <w:color w:val="000000"/>
          <w:sz w:val="28"/>
        </w:rPr>
        <w:t>
      Отчество (при его наличии) ________________________________________________</w:t>
      </w:r>
    </w:p>
    <w:bookmarkEnd w:id="3390"/>
    <w:bookmarkStart w:name="z11837" w:id="3391"/>
    <w:p>
      <w:pPr>
        <w:spacing w:after="0"/>
        <w:ind w:left="0"/>
        <w:jc w:val="both"/>
      </w:pPr>
      <w:r>
        <w:rPr>
          <w:rFonts w:ascii="Times New Roman"/>
          <w:b w:val="false"/>
          <w:i w:val="false"/>
          <w:color w:val="000000"/>
          <w:sz w:val="28"/>
        </w:rPr>
        <w:t>
      16. Наименование направившей медицинской организаций (из регистра МО) ____________________________</w:t>
      </w:r>
    </w:p>
    <w:bookmarkEnd w:id="3391"/>
    <w:bookmarkStart w:name="z11838" w:id="3392"/>
    <w:p>
      <w:pPr>
        <w:spacing w:after="0"/>
        <w:ind w:left="0"/>
        <w:jc w:val="both"/>
      </w:pPr>
      <w:r>
        <w:rPr>
          <w:rFonts w:ascii="Times New Roman"/>
          <w:b w:val="false"/>
          <w:i w:val="false"/>
          <w:color w:val="000000"/>
          <w:sz w:val="28"/>
        </w:rPr>
        <w:t>
      17. Адрес МО ______________________________________________</w:t>
      </w:r>
    </w:p>
    <w:bookmarkEnd w:id="3392"/>
    <w:bookmarkStart w:name="z11839" w:id="3393"/>
    <w:p>
      <w:pPr>
        <w:spacing w:after="0"/>
        <w:ind w:left="0"/>
        <w:jc w:val="both"/>
      </w:pPr>
      <w:r>
        <w:rPr>
          <w:rFonts w:ascii="Times New Roman"/>
          <w:b w:val="false"/>
          <w:i w:val="false"/>
          <w:color w:val="000000"/>
          <w:sz w:val="28"/>
        </w:rPr>
        <w:t>
      18. Группа инвалидности (при наличии ранее установленного) ______________________</w:t>
      </w:r>
    </w:p>
    <w:bookmarkEnd w:id="3393"/>
    <w:bookmarkStart w:name="z11840" w:id="3394"/>
    <w:p>
      <w:pPr>
        <w:spacing w:after="0"/>
        <w:ind w:left="0"/>
        <w:jc w:val="both"/>
      </w:pPr>
      <w:r>
        <w:rPr>
          <w:rFonts w:ascii="Times New Roman"/>
          <w:b w:val="false"/>
          <w:i w:val="false"/>
          <w:color w:val="000000"/>
          <w:sz w:val="28"/>
        </w:rPr>
        <w:t xml:space="preserve">
      19. Степень утраты общей трудоспособности (при наличии ранее установленного) ________% </w:t>
      </w:r>
    </w:p>
    <w:bookmarkEnd w:id="3394"/>
    <w:bookmarkStart w:name="z11841" w:id="3395"/>
    <w:p>
      <w:pPr>
        <w:spacing w:after="0"/>
        <w:ind w:left="0"/>
        <w:jc w:val="both"/>
      </w:pPr>
      <w:r>
        <w:rPr>
          <w:rFonts w:ascii="Times New Roman"/>
          <w:b w:val="false"/>
          <w:i w:val="false"/>
          <w:color w:val="000000"/>
          <w:sz w:val="28"/>
        </w:rPr>
        <w:t>
      20. Степень утраты профессиональной трудоспособности (при наличии ранее установленного) _________%</w:t>
      </w:r>
    </w:p>
    <w:bookmarkEnd w:id="3395"/>
    <w:bookmarkStart w:name="z11842" w:id="3396"/>
    <w:p>
      <w:pPr>
        <w:spacing w:after="0"/>
        <w:ind w:left="0"/>
        <w:jc w:val="both"/>
      </w:pPr>
      <w:r>
        <w:rPr>
          <w:rFonts w:ascii="Times New Roman"/>
          <w:b w:val="false"/>
          <w:i w:val="false"/>
          <w:color w:val="000000"/>
          <w:sz w:val="28"/>
        </w:rPr>
        <w:t>
      21. Место работы (для работающих лиц) _________________________________________</w:t>
      </w:r>
    </w:p>
    <w:bookmarkEnd w:id="3396"/>
    <w:bookmarkStart w:name="z11843" w:id="3397"/>
    <w:p>
      <w:pPr>
        <w:spacing w:after="0"/>
        <w:ind w:left="0"/>
        <w:jc w:val="both"/>
      </w:pPr>
      <w:r>
        <w:rPr>
          <w:rFonts w:ascii="Times New Roman"/>
          <w:b w:val="false"/>
          <w:i w:val="false"/>
          <w:color w:val="000000"/>
          <w:sz w:val="28"/>
        </w:rPr>
        <w:t>
      22. Должность _______________________________________________________________</w:t>
      </w:r>
    </w:p>
    <w:bookmarkEnd w:id="3397"/>
    <w:bookmarkStart w:name="z11844" w:id="3398"/>
    <w:p>
      <w:pPr>
        <w:spacing w:after="0"/>
        <w:ind w:left="0"/>
        <w:jc w:val="both"/>
      </w:pPr>
      <w:r>
        <w:rPr>
          <w:rFonts w:ascii="Times New Roman"/>
          <w:b w:val="false"/>
          <w:i w:val="false"/>
          <w:color w:val="000000"/>
          <w:sz w:val="28"/>
        </w:rPr>
        <w:t>
      23. Основная профессия _______________________________________________________</w:t>
      </w:r>
    </w:p>
    <w:bookmarkEnd w:id="3398"/>
    <w:bookmarkStart w:name="z11845" w:id="3399"/>
    <w:p>
      <w:pPr>
        <w:spacing w:after="0"/>
        <w:ind w:left="0"/>
        <w:jc w:val="both"/>
      </w:pPr>
      <w:r>
        <w:rPr>
          <w:rFonts w:ascii="Times New Roman"/>
          <w:b w:val="false"/>
          <w:i w:val="false"/>
          <w:color w:val="000000"/>
          <w:sz w:val="28"/>
        </w:rPr>
        <w:t>
      24. Место учебы (для школьников, студентов) _____________________________________</w:t>
      </w:r>
    </w:p>
    <w:bookmarkEnd w:id="3399"/>
    <w:bookmarkStart w:name="z11846" w:id="3400"/>
    <w:p>
      <w:pPr>
        <w:spacing w:after="0"/>
        <w:ind w:left="0"/>
        <w:jc w:val="both"/>
      </w:pPr>
      <w:r>
        <w:rPr>
          <w:rFonts w:ascii="Times New Roman"/>
          <w:b w:val="false"/>
          <w:i w:val="false"/>
          <w:color w:val="000000"/>
          <w:sz w:val="28"/>
        </w:rPr>
        <w:t>
      25. Курс/класс _______________________________________________________________</w:t>
      </w:r>
    </w:p>
    <w:bookmarkEnd w:id="3400"/>
    <w:bookmarkStart w:name="z11847" w:id="3401"/>
    <w:p>
      <w:pPr>
        <w:spacing w:after="0"/>
        <w:ind w:left="0"/>
        <w:jc w:val="both"/>
      </w:pPr>
      <w:r>
        <w:rPr>
          <w:rFonts w:ascii="Times New Roman"/>
          <w:b w:val="false"/>
          <w:i w:val="false"/>
          <w:color w:val="000000"/>
          <w:sz w:val="28"/>
        </w:rPr>
        <w:t>
      26. Дошкольное учреждение ____________________________________________________</w:t>
      </w:r>
    </w:p>
    <w:bookmarkEnd w:id="3401"/>
    <w:bookmarkStart w:name="z11848" w:id="3402"/>
    <w:p>
      <w:pPr>
        <w:spacing w:after="0"/>
        <w:ind w:left="0"/>
        <w:jc w:val="both"/>
      </w:pPr>
      <w:r>
        <w:rPr>
          <w:rFonts w:ascii="Times New Roman"/>
          <w:b w:val="false"/>
          <w:i w:val="false"/>
          <w:color w:val="000000"/>
          <w:sz w:val="28"/>
        </w:rPr>
        <w:t>
      27. Дата взятия под наблюдением медицинской организаций "__" ________ 20___год</w:t>
      </w:r>
    </w:p>
    <w:bookmarkEnd w:id="3402"/>
    <w:bookmarkStart w:name="z11849" w:id="3403"/>
    <w:p>
      <w:pPr>
        <w:spacing w:after="0"/>
        <w:ind w:left="0"/>
        <w:jc w:val="both"/>
      </w:pPr>
      <w:r>
        <w:rPr>
          <w:rFonts w:ascii="Times New Roman"/>
          <w:b w:val="false"/>
          <w:i w:val="false"/>
          <w:color w:val="000000"/>
          <w:sz w:val="28"/>
        </w:rPr>
        <w:t>
      28. Клинико-трудовой анамнез, диагностика, лечебные мероприятия</w:t>
      </w:r>
    </w:p>
    <w:bookmarkEnd w:id="3403"/>
    <w:bookmarkStart w:name="z11850" w:id="3404"/>
    <w:p>
      <w:pPr>
        <w:spacing w:after="0"/>
        <w:ind w:left="0"/>
        <w:jc w:val="both"/>
      </w:pPr>
      <w:r>
        <w:rPr>
          <w:rFonts w:ascii="Times New Roman"/>
          <w:b w:val="false"/>
          <w:i w:val="false"/>
          <w:color w:val="000000"/>
          <w:sz w:val="28"/>
        </w:rPr>
        <w:t>
      29. Анамнез заболевания: с какого возраста болен, особенности и характер течения, частота обострений, дата последнего обострения, проводимое лечение в настоящее время (в т.ч. противорецидивное), эффективность (динамика антропометрических, гематологических показателей, функциональных проб, изменения в соматическом статусе, общая оценка результатов лечения и медицинской реабилитации):</w:t>
      </w:r>
    </w:p>
    <w:bookmarkEnd w:id="3404"/>
    <w:bookmarkStart w:name="z11851" w:id="3405"/>
    <w:p>
      <w:pPr>
        <w:spacing w:after="0"/>
        <w:ind w:left="0"/>
        <w:jc w:val="both"/>
      </w:pPr>
      <w:r>
        <w:rPr>
          <w:rFonts w:ascii="Times New Roman"/>
          <w:b w:val="false"/>
          <w:i w:val="false"/>
          <w:color w:val="000000"/>
          <w:sz w:val="28"/>
        </w:rPr>
        <w:t>
      ____________________________________________________________________________</w:t>
      </w:r>
    </w:p>
    <w:bookmarkEnd w:id="3405"/>
    <w:bookmarkStart w:name="z11852" w:id="3406"/>
    <w:p>
      <w:pPr>
        <w:spacing w:after="0"/>
        <w:ind w:left="0"/>
        <w:jc w:val="both"/>
      </w:pPr>
      <w:r>
        <w:rPr>
          <w:rFonts w:ascii="Times New Roman"/>
          <w:b w:val="false"/>
          <w:i w:val="false"/>
          <w:color w:val="000000"/>
          <w:sz w:val="28"/>
        </w:rPr>
        <w:t>
      ____________________________________________________________________________</w:t>
      </w:r>
    </w:p>
    <w:bookmarkEnd w:id="3406"/>
    <w:bookmarkStart w:name="z11853" w:id="3407"/>
    <w:p>
      <w:pPr>
        <w:spacing w:after="0"/>
        <w:ind w:left="0"/>
        <w:jc w:val="both"/>
      </w:pPr>
      <w:r>
        <w:rPr>
          <w:rFonts w:ascii="Times New Roman"/>
          <w:b w:val="false"/>
          <w:i w:val="false"/>
          <w:color w:val="000000"/>
          <w:sz w:val="28"/>
        </w:rPr>
        <w:t>
      ____________________________________________________________________________</w:t>
      </w:r>
    </w:p>
    <w:bookmarkEnd w:id="3407"/>
    <w:bookmarkStart w:name="z11854" w:id="3408"/>
    <w:p>
      <w:pPr>
        <w:spacing w:after="0"/>
        <w:ind w:left="0"/>
        <w:jc w:val="both"/>
      </w:pPr>
      <w:r>
        <w:rPr>
          <w:rFonts w:ascii="Times New Roman"/>
          <w:b w:val="false"/>
          <w:i w:val="false"/>
          <w:color w:val="000000"/>
          <w:sz w:val="28"/>
        </w:rPr>
        <w:t>
      30. Состоит ли пациент на диспансерном учете</w:t>
      </w:r>
    </w:p>
    <w:bookmarkEnd w:id="3408"/>
    <w:bookmarkStart w:name="z11855" w:id="3409"/>
    <w:p>
      <w:pPr>
        <w:spacing w:after="0"/>
        <w:ind w:left="0"/>
        <w:jc w:val="both"/>
      </w:pPr>
      <w:r>
        <w:rPr>
          <w:rFonts w:ascii="Times New Roman"/>
          <w:b w:val="false"/>
          <w:i w:val="false"/>
          <w:color w:val="000000"/>
          <w:sz w:val="28"/>
        </w:rPr>
        <w:t xml:space="preserve">
      </w:t>
      </w:r>
    </w:p>
    <w:bookmarkEnd w:id="34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bookmarkStart w:name="z11856" w:id="3410"/>
    <w:p>
      <w:pPr>
        <w:spacing w:after="0"/>
        <w:ind w:left="0"/>
        <w:jc w:val="both"/>
      </w:pPr>
      <w:r>
        <w:rPr>
          <w:rFonts w:ascii="Times New Roman"/>
          <w:b w:val="false"/>
          <w:i w:val="false"/>
          <w:color w:val="000000"/>
          <w:sz w:val="28"/>
        </w:rPr>
        <w:t xml:space="preserve">
      </w:t>
      </w:r>
    </w:p>
    <w:bookmarkEnd w:id="341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(указать все диагнозы по диспансерному учету):</w:t>
      </w:r>
      <w:r>
        <w:br/>
      </w:r>
      <w:r>
        <w:rPr>
          <w:rFonts w:ascii="Times New Roman"/>
          <w:b w:val="false"/>
          <w:i w:val="false"/>
          <w:color w:val="000000"/>
          <w:sz w:val="28"/>
        </w:rPr>
        <w:t>
</w:t>
      </w:r>
    </w:p>
    <w:bookmarkStart w:name="z11857" w:id="3411"/>
    <w:p>
      <w:pPr>
        <w:spacing w:after="0"/>
        <w:ind w:left="0"/>
        <w:jc w:val="both"/>
      </w:pPr>
      <w:r>
        <w:rPr>
          <w:rFonts w:ascii="Times New Roman"/>
          <w:b w:val="false"/>
          <w:i w:val="false"/>
          <w:color w:val="000000"/>
          <w:sz w:val="28"/>
        </w:rPr>
        <w:t>
      Диагноз (Код МКБ)______</w:t>
      </w:r>
    </w:p>
    <w:bookmarkEnd w:id="3411"/>
    <w:bookmarkStart w:name="z11858" w:id="3412"/>
    <w:p>
      <w:pPr>
        <w:spacing w:after="0"/>
        <w:ind w:left="0"/>
        <w:jc w:val="both"/>
      </w:pPr>
      <w:r>
        <w:rPr>
          <w:rFonts w:ascii="Times New Roman"/>
          <w:b w:val="false"/>
          <w:i w:val="false"/>
          <w:color w:val="000000"/>
          <w:sz w:val="28"/>
        </w:rPr>
        <w:t>
      Дата взятия на диспансерный учет _____</w:t>
      </w:r>
    </w:p>
    <w:bookmarkEnd w:id="3412"/>
    <w:bookmarkStart w:name="z11859" w:id="3413"/>
    <w:p>
      <w:pPr>
        <w:spacing w:after="0"/>
        <w:ind w:left="0"/>
        <w:jc w:val="both"/>
      </w:pPr>
      <w:r>
        <w:rPr>
          <w:rFonts w:ascii="Times New Roman"/>
          <w:b w:val="false"/>
          <w:i w:val="false"/>
          <w:color w:val="000000"/>
          <w:sz w:val="28"/>
        </w:rPr>
        <w:t>
      Дата снятия с диспансерного учета ______</w:t>
      </w:r>
    </w:p>
    <w:bookmarkEnd w:id="3413"/>
    <w:bookmarkStart w:name="z11860" w:id="3414"/>
    <w:p>
      <w:pPr>
        <w:spacing w:after="0"/>
        <w:ind w:left="0"/>
        <w:jc w:val="both"/>
      </w:pPr>
      <w:r>
        <w:rPr>
          <w:rFonts w:ascii="Times New Roman"/>
          <w:b w:val="false"/>
          <w:i w:val="false"/>
          <w:color w:val="000000"/>
          <w:sz w:val="28"/>
        </w:rPr>
        <w:t>
      31. При наличии травмы:</w:t>
      </w:r>
    </w:p>
    <w:bookmarkEnd w:id="3414"/>
    <w:bookmarkStart w:name="z11861" w:id="3415"/>
    <w:p>
      <w:pPr>
        <w:spacing w:after="0"/>
        <w:ind w:left="0"/>
        <w:jc w:val="both"/>
      </w:pPr>
      <w:r>
        <w:rPr>
          <w:rFonts w:ascii="Times New Roman"/>
          <w:b w:val="false"/>
          <w:i w:val="false"/>
          <w:color w:val="000000"/>
          <w:sz w:val="28"/>
        </w:rPr>
        <w:t>
      тип травмы (выбрать одно из полей):</w:t>
      </w:r>
    </w:p>
    <w:bookmarkEnd w:id="3415"/>
    <w:bookmarkStart w:name="z11862" w:id="3416"/>
    <w:p>
      <w:pPr>
        <w:spacing w:after="0"/>
        <w:ind w:left="0"/>
        <w:jc w:val="both"/>
      </w:pPr>
      <w:r>
        <w:rPr>
          <w:rFonts w:ascii="Times New Roman"/>
          <w:b w:val="false"/>
          <w:i w:val="false"/>
          <w:color w:val="000000"/>
          <w:sz w:val="28"/>
        </w:rPr>
        <w:t xml:space="preserve">
      </w:t>
      </w:r>
    </w:p>
    <w:bookmarkEnd w:id="341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бытовая</w:t>
      </w:r>
      <w:r>
        <w:br/>
      </w:r>
      <w:r>
        <w:rPr>
          <w:rFonts w:ascii="Times New Roman"/>
          <w:b w:val="false"/>
          <w:i w:val="false"/>
          <w:color w:val="000000"/>
          <w:sz w:val="28"/>
        </w:rPr>
        <w:t>
</w:t>
      </w:r>
    </w:p>
    <w:bookmarkStart w:name="z11863" w:id="3417"/>
    <w:p>
      <w:pPr>
        <w:spacing w:after="0"/>
        <w:ind w:left="0"/>
        <w:jc w:val="both"/>
      </w:pPr>
      <w:r>
        <w:rPr>
          <w:rFonts w:ascii="Times New Roman"/>
          <w:b w:val="false"/>
          <w:i w:val="false"/>
          <w:color w:val="000000"/>
          <w:sz w:val="28"/>
        </w:rPr>
        <w:t xml:space="preserve">
      </w:t>
      </w:r>
    </w:p>
    <w:bookmarkEnd w:id="34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производственная</w:t>
      </w:r>
      <w:r>
        <w:br/>
      </w:r>
      <w:r>
        <w:rPr>
          <w:rFonts w:ascii="Times New Roman"/>
          <w:b w:val="false"/>
          <w:i w:val="false"/>
          <w:color w:val="000000"/>
          <w:sz w:val="28"/>
        </w:rPr>
        <w:t>
</w:t>
      </w:r>
    </w:p>
    <w:bookmarkStart w:name="z11864" w:id="3418"/>
    <w:p>
      <w:pPr>
        <w:spacing w:after="0"/>
        <w:ind w:left="0"/>
        <w:jc w:val="both"/>
      </w:pPr>
      <w:r>
        <w:rPr>
          <w:rFonts w:ascii="Times New Roman"/>
          <w:b w:val="false"/>
          <w:i w:val="false"/>
          <w:color w:val="000000"/>
          <w:sz w:val="28"/>
        </w:rPr>
        <w:t xml:space="preserve">
      </w:t>
      </w:r>
    </w:p>
    <w:bookmarkEnd w:id="34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уличная (кроме дорожно-транспортной)</w:t>
      </w:r>
      <w:r>
        <w:br/>
      </w:r>
      <w:r>
        <w:rPr>
          <w:rFonts w:ascii="Times New Roman"/>
          <w:b w:val="false"/>
          <w:i w:val="false"/>
          <w:color w:val="000000"/>
          <w:sz w:val="28"/>
        </w:rPr>
        <w:t>
</w:t>
      </w:r>
    </w:p>
    <w:bookmarkStart w:name="z11865" w:id="3419"/>
    <w:p>
      <w:pPr>
        <w:spacing w:after="0"/>
        <w:ind w:left="0"/>
        <w:jc w:val="both"/>
      </w:pPr>
      <w:r>
        <w:rPr>
          <w:rFonts w:ascii="Times New Roman"/>
          <w:b w:val="false"/>
          <w:i w:val="false"/>
          <w:color w:val="000000"/>
          <w:sz w:val="28"/>
        </w:rPr>
        <w:t xml:space="preserve">
      </w:t>
      </w:r>
    </w:p>
    <w:bookmarkEnd w:id="341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дорожно-транспортная</w:t>
      </w:r>
      <w:r>
        <w:br/>
      </w:r>
      <w:r>
        <w:rPr>
          <w:rFonts w:ascii="Times New Roman"/>
          <w:b w:val="false"/>
          <w:i w:val="false"/>
          <w:color w:val="000000"/>
          <w:sz w:val="28"/>
        </w:rPr>
        <w:t>
</w:t>
      </w:r>
    </w:p>
    <w:bookmarkStart w:name="z11866" w:id="3420"/>
    <w:p>
      <w:pPr>
        <w:spacing w:after="0"/>
        <w:ind w:left="0"/>
        <w:jc w:val="both"/>
      </w:pPr>
      <w:r>
        <w:rPr>
          <w:rFonts w:ascii="Times New Roman"/>
          <w:b w:val="false"/>
          <w:i w:val="false"/>
          <w:color w:val="000000"/>
          <w:sz w:val="28"/>
        </w:rPr>
        <w:t xml:space="preserve">
      </w:t>
      </w:r>
    </w:p>
    <w:bookmarkEnd w:id="34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школьная</w:t>
      </w:r>
      <w:r>
        <w:br/>
      </w:r>
      <w:r>
        <w:rPr>
          <w:rFonts w:ascii="Times New Roman"/>
          <w:b w:val="false"/>
          <w:i w:val="false"/>
          <w:color w:val="000000"/>
          <w:sz w:val="28"/>
        </w:rPr>
        <w:t>
</w:t>
      </w:r>
    </w:p>
    <w:bookmarkStart w:name="z11867" w:id="3421"/>
    <w:p>
      <w:pPr>
        <w:spacing w:after="0"/>
        <w:ind w:left="0"/>
        <w:jc w:val="both"/>
      </w:pPr>
      <w:r>
        <w:rPr>
          <w:rFonts w:ascii="Times New Roman"/>
          <w:b w:val="false"/>
          <w:i w:val="false"/>
          <w:color w:val="000000"/>
          <w:sz w:val="28"/>
        </w:rPr>
        <w:t xml:space="preserve">
      </w:t>
      </w:r>
    </w:p>
    <w:bookmarkEnd w:id="34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спортивная</w:t>
      </w:r>
      <w:r>
        <w:br/>
      </w:r>
      <w:r>
        <w:rPr>
          <w:rFonts w:ascii="Times New Roman"/>
          <w:b w:val="false"/>
          <w:i w:val="false"/>
          <w:color w:val="000000"/>
          <w:sz w:val="28"/>
        </w:rPr>
        <w:t>
</w:t>
      </w:r>
    </w:p>
    <w:bookmarkStart w:name="z11868" w:id="3422"/>
    <w:p>
      <w:pPr>
        <w:spacing w:after="0"/>
        <w:ind w:left="0"/>
        <w:jc w:val="both"/>
      </w:pPr>
      <w:r>
        <w:rPr>
          <w:rFonts w:ascii="Times New Roman"/>
          <w:b w:val="false"/>
          <w:i w:val="false"/>
          <w:color w:val="000000"/>
          <w:sz w:val="28"/>
        </w:rPr>
        <w:t xml:space="preserve">
      </w:t>
      </w:r>
    </w:p>
    <w:bookmarkEnd w:id="34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bookmarkStart w:name="z11869" w:id="3423"/>
    <w:p>
      <w:pPr>
        <w:spacing w:after="0"/>
        <w:ind w:left="0"/>
        <w:jc w:val="both"/>
      </w:pPr>
      <w:r>
        <w:rPr>
          <w:rFonts w:ascii="Times New Roman"/>
          <w:b w:val="false"/>
          <w:i w:val="false"/>
          <w:color w:val="000000"/>
          <w:sz w:val="28"/>
        </w:rPr>
        <w:t>
      дата получения травмы __________________</w:t>
      </w:r>
    </w:p>
    <w:bookmarkEnd w:id="3423"/>
    <w:bookmarkStart w:name="z11870" w:id="3424"/>
    <w:p>
      <w:pPr>
        <w:spacing w:after="0"/>
        <w:ind w:left="0"/>
        <w:jc w:val="both"/>
      </w:pPr>
      <w:r>
        <w:rPr>
          <w:rFonts w:ascii="Times New Roman"/>
          <w:b w:val="false"/>
          <w:i w:val="false"/>
          <w:color w:val="000000"/>
          <w:sz w:val="28"/>
        </w:rPr>
        <w:t xml:space="preserve">
      место и обстоятельства, при которых произошла травма (указать подробно) </w:t>
      </w:r>
    </w:p>
    <w:bookmarkEnd w:id="3424"/>
    <w:bookmarkStart w:name="z11871" w:id="3425"/>
    <w:p>
      <w:pPr>
        <w:spacing w:after="0"/>
        <w:ind w:left="0"/>
        <w:jc w:val="both"/>
      </w:pPr>
      <w:r>
        <w:rPr>
          <w:rFonts w:ascii="Times New Roman"/>
          <w:b w:val="false"/>
          <w:i w:val="false"/>
          <w:color w:val="000000"/>
          <w:sz w:val="28"/>
        </w:rPr>
        <w:t>
      ____________________________________________________________________________</w:t>
      </w:r>
    </w:p>
    <w:bookmarkEnd w:id="3425"/>
    <w:bookmarkStart w:name="z11872" w:id="3426"/>
    <w:p>
      <w:pPr>
        <w:spacing w:after="0"/>
        <w:ind w:left="0"/>
        <w:jc w:val="both"/>
      </w:pPr>
      <w:r>
        <w:rPr>
          <w:rFonts w:ascii="Times New Roman"/>
          <w:b w:val="false"/>
          <w:i w:val="false"/>
          <w:color w:val="000000"/>
          <w:sz w:val="28"/>
        </w:rPr>
        <w:t>
      ____________________________________________________________________________</w:t>
      </w:r>
    </w:p>
    <w:bookmarkEnd w:id="3426"/>
    <w:bookmarkStart w:name="z11873" w:id="3427"/>
    <w:p>
      <w:pPr>
        <w:spacing w:after="0"/>
        <w:ind w:left="0"/>
        <w:jc w:val="both"/>
      </w:pPr>
      <w:r>
        <w:rPr>
          <w:rFonts w:ascii="Times New Roman"/>
          <w:b w:val="false"/>
          <w:i w:val="false"/>
          <w:color w:val="000000"/>
          <w:sz w:val="28"/>
        </w:rPr>
        <w:t>
      32. Физиологические параметры на момент заполнения формы № 031/у:</w:t>
      </w:r>
    </w:p>
    <w:bookmarkEnd w:id="3427"/>
    <w:bookmarkStart w:name="z11874" w:id="3428"/>
    <w:p>
      <w:pPr>
        <w:spacing w:after="0"/>
        <w:ind w:left="0"/>
        <w:jc w:val="both"/>
      </w:pPr>
      <w:r>
        <w:rPr>
          <w:rFonts w:ascii="Times New Roman"/>
          <w:b w:val="false"/>
          <w:i w:val="false"/>
          <w:color w:val="000000"/>
          <w:sz w:val="28"/>
        </w:rPr>
        <w:t xml:space="preserve">
      АД ______ миллиметр ртутного столба </w:t>
      </w:r>
    </w:p>
    <w:bookmarkEnd w:id="3428"/>
    <w:bookmarkStart w:name="z11875" w:id="3429"/>
    <w:p>
      <w:pPr>
        <w:spacing w:after="0"/>
        <w:ind w:left="0"/>
        <w:jc w:val="both"/>
      </w:pPr>
      <w:r>
        <w:rPr>
          <w:rFonts w:ascii="Times New Roman"/>
          <w:b w:val="false"/>
          <w:i w:val="false"/>
          <w:color w:val="000000"/>
          <w:sz w:val="28"/>
        </w:rPr>
        <w:t>
      ЧСС _____ минут</w:t>
      </w:r>
    </w:p>
    <w:bookmarkEnd w:id="3429"/>
    <w:bookmarkStart w:name="z11876" w:id="3430"/>
    <w:p>
      <w:pPr>
        <w:spacing w:after="0"/>
        <w:ind w:left="0"/>
        <w:jc w:val="both"/>
      </w:pPr>
      <w:r>
        <w:rPr>
          <w:rFonts w:ascii="Times New Roman"/>
          <w:b w:val="false"/>
          <w:i w:val="false"/>
          <w:color w:val="000000"/>
          <w:sz w:val="28"/>
        </w:rPr>
        <w:t>
      Пульс ____минут</w:t>
      </w:r>
    </w:p>
    <w:bookmarkEnd w:id="3430"/>
    <w:bookmarkStart w:name="z11877" w:id="3431"/>
    <w:p>
      <w:pPr>
        <w:spacing w:after="0"/>
        <w:ind w:left="0"/>
        <w:jc w:val="both"/>
      </w:pPr>
      <w:r>
        <w:rPr>
          <w:rFonts w:ascii="Times New Roman"/>
          <w:b w:val="false"/>
          <w:i w:val="false"/>
          <w:color w:val="000000"/>
          <w:sz w:val="28"/>
        </w:rPr>
        <w:t>
      ЧДД ____ минут</w:t>
      </w:r>
    </w:p>
    <w:bookmarkEnd w:id="3431"/>
    <w:bookmarkStart w:name="z11878" w:id="3432"/>
    <w:p>
      <w:pPr>
        <w:spacing w:after="0"/>
        <w:ind w:left="0"/>
        <w:jc w:val="both"/>
      </w:pPr>
      <w:r>
        <w:rPr>
          <w:rFonts w:ascii="Times New Roman"/>
          <w:b w:val="false"/>
          <w:i w:val="false"/>
          <w:color w:val="000000"/>
          <w:sz w:val="28"/>
        </w:rPr>
        <w:t xml:space="preserve">
      Температура тела ____ </w:t>
      </w:r>
    </w:p>
    <w:bookmarkEnd w:id="3432"/>
    <w:bookmarkStart w:name="z11879" w:id="3433"/>
    <w:p>
      <w:pPr>
        <w:spacing w:after="0"/>
        <w:ind w:left="0"/>
        <w:jc w:val="both"/>
      </w:pPr>
      <w:r>
        <w:rPr>
          <w:rFonts w:ascii="Times New Roman"/>
          <w:b w:val="false"/>
          <w:i w:val="false"/>
          <w:color w:val="000000"/>
          <w:sz w:val="28"/>
        </w:rPr>
        <w:t>
      Рост ____ сантиметр</w:t>
      </w:r>
    </w:p>
    <w:bookmarkEnd w:id="3433"/>
    <w:bookmarkStart w:name="z11880" w:id="3434"/>
    <w:p>
      <w:pPr>
        <w:spacing w:after="0"/>
        <w:ind w:left="0"/>
        <w:jc w:val="both"/>
      </w:pPr>
      <w:r>
        <w:rPr>
          <w:rFonts w:ascii="Times New Roman"/>
          <w:b w:val="false"/>
          <w:i w:val="false"/>
          <w:color w:val="000000"/>
          <w:sz w:val="28"/>
        </w:rPr>
        <w:t>
      Вес _____ килограмм</w:t>
      </w:r>
    </w:p>
    <w:bookmarkEnd w:id="3434"/>
    <w:bookmarkStart w:name="z11881" w:id="3435"/>
    <w:p>
      <w:pPr>
        <w:spacing w:after="0"/>
        <w:ind w:left="0"/>
        <w:jc w:val="both"/>
      </w:pPr>
      <w:r>
        <w:rPr>
          <w:rFonts w:ascii="Times New Roman"/>
          <w:b w:val="false"/>
          <w:i w:val="false"/>
          <w:color w:val="000000"/>
          <w:sz w:val="28"/>
        </w:rPr>
        <w:t>
      Объем бедра ____ сантиметр</w:t>
      </w:r>
    </w:p>
    <w:bookmarkEnd w:id="3435"/>
    <w:bookmarkStart w:name="z11882" w:id="3436"/>
    <w:p>
      <w:pPr>
        <w:spacing w:after="0"/>
        <w:ind w:left="0"/>
        <w:jc w:val="both"/>
      </w:pPr>
      <w:r>
        <w:rPr>
          <w:rFonts w:ascii="Times New Roman"/>
          <w:b w:val="false"/>
          <w:i w:val="false"/>
          <w:color w:val="000000"/>
          <w:sz w:val="28"/>
        </w:rPr>
        <w:t>
      Объем талии ____ сантиметр</w:t>
      </w:r>
    </w:p>
    <w:bookmarkEnd w:id="3436"/>
    <w:bookmarkStart w:name="z11883" w:id="3437"/>
    <w:p>
      <w:pPr>
        <w:spacing w:after="0"/>
        <w:ind w:left="0"/>
        <w:jc w:val="both"/>
      </w:pPr>
      <w:r>
        <w:rPr>
          <w:rFonts w:ascii="Times New Roman"/>
          <w:b w:val="false"/>
          <w:i w:val="false"/>
          <w:color w:val="000000"/>
          <w:sz w:val="28"/>
        </w:rPr>
        <w:t>
      33. Изменение условий труда ___________________________________________________</w:t>
      </w:r>
    </w:p>
    <w:bookmarkEnd w:id="3437"/>
    <w:bookmarkStart w:name="z11884" w:id="3438"/>
    <w:p>
      <w:pPr>
        <w:spacing w:after="0"/>
        <w:ind w:left="0"/>
        <w:jc w:val="both"/>
      </w:pPr>
      <w:r>
        <w:rPr>
          <w:rFonts w:ascii="Times New Roman"/>
          <w:b w:val="false"/>
          <w:i w:val="false"/>
          <w:color w:val="000000"/>
          <w:sz w:val="28"/>
        </w:rPr>
        <w:t>
      ____________________________________________________________________________</w:t>
      </w:r>
    </w:p>
    <w:bookmarkEnd w:id="3438"/>
    <w:bookmarkStart w:name="z11885" w:id="3439"/>
    <w:p>
      <w:pPr>
        <w:spacing w:after="0"/>
        <w:ind w:left="0"/>
        <w:jc w:val="both"/>
      </w:pPr>
      <w:r>
        <w:rPr>
          <w:rFonts w:ascii="Times New Roman"/>
          <w:b w:val="false"/>
          <w:i w:val="false"/>
          <w:color w:val="000000"/>
          <w:sz w:val="28"/>
        </w:rPr>
        <w:t xml:space="preserve">
      34. Временная нетрудоспособность (сведения за последние 12 месяцев) </w:t>
      </w:r>
    </w:p>
    <w:bookmarkEnd w:id="3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или справки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__ _____</w:t>
            </w:r>
          </w:p>
          <w:p>
            <w:pPr>
              <w:spacing w:after="20"/>
              <w:ind w:left="20"/>
              <w:jc w:val="both"/>
            </w:pPr>
            <w:r>
              <w:rPr>
                <w:rFonts w:ascii="Times New Roman"/>
                <w:b w:val="false"/>
                <w:i w:val="false"/>
                <w:color w:val="000000"/>
                <w:sz w:val="20"/>
              </w:rPr>
              <w:t>
20 ___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___ __</w:t>
            </w:r>
          </w:p>
          <w:p>
            <w:pPr>
              <w:spacing w:after="20"/>
              <w:ind w:left="20"/>
              <w:jc w:val="both"/>
            </w:pPr>
            <w:r>
              <w:rPr>
                <w:rFonts w:ascii="Times New Roman"/>
                <w:b w:val="false"/>
                <w:i w:val="false"/>
                <w:color w:val="000000"/>
                <w:sz w:val="20"/>
              </w:rPr>
              <w:t>
20__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календарных дней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МКБ-10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86" w:id="3440"/>
    <w:p>
      <w:pPr>
        <w:spacing w:after="0"/>
        <w:ind w:left="0"/>
        <w:jc w:val="both"/>
      </w:pPr>
      <w:r>
        <w:rPr>
          <w:rFonts w:ascii="Times New Roman"/>
          <w:b w:val="false"/>
          <w:i w:val="false"/>
          <w:color w:val="000000"/>
          <w:sz w:val="28"/>
        </w:rPr>
        <w:t>
      35. План реабилитационных мероприятий:</w:t>
      </w:r>
    </w:p>
    <w:bookmarkEnd w:id="3440"/>
    <w:bookmarkStart w:name="z11887" w:id="3441"/>
    <w:p>
      <w:pPr>
        <w:spacing w:after="0"/>
        <w:ind w:left="0"/>
        <w:jc w:val="both"/>
      </w:pPr>
      <w:r>
        <w:rPr>
          <w:rFonts w:ascii="Times New Roman"/>
          <w:b w:val="false"/>
          <w:i w:val="false"/>
          <w:color w:val="000000"/>
          <w:sz w:val="28"/>
        </w:rPr>
        <w:t xml:space="preserve">
      - мероприятия по медицинской реабилитации </w:t>
      </w:r>
    </w:p>
    <w:bookmarkEnd w:id="3441"/>
    <w:bookmarkStart w:name="z11888" w:id="3442"/>
    <w:p>
      <w:pPr>
        <w:spacing w:after="0"/>
        <w:ind w:left="0"/>
        <w:jc w:val="both"/>
      </w:pPr>
      <w:r>
        <w:rPr>
          <w:rFonts w:ascii="Times New Roman"/>
          <w:b w:val="false"/>
          <w:i w:val="false"/>
          <w:color w:val="000000"/>
          <w:sz w:val="28"/>
        </w:rPr>
        <w:t>
      - обеспечение протезно-ортопедическими средствами</w:t>
      </w:r>
    </w:p>
    <w:bookmarkEnd w:id="3442"/>
    <w:bookmarkStart w:name="z11889" w:id="3443"/>
    <w:p>
      <w:pPr>
        <w:spacing w:after="0"/>
        <w:ind w:left="0"/>
        <w:jc w:val="both"/>
      </w:pPr>
      <w:r>
        <w:rPr>
          <w:rFonts w:ascii="Times New Roman"/>
          <w:b w:val="false"/>
          <w:i w:val="false"/>
          <w:color w:val="000000"/>
          <w:sz w:val="28"/>
        </w:rPr>
        <w:t xml:space="preserve">
      - обеспечение сурдотехническими средствами </w:t>
      </w:r>
    </w:p>
    <w:bookmarkEnd w:id="3443"/>
    <w:bookmarkStart w:name="z11890" w:id="3444"/>
    <w:p>
      <w:pPr>
        <w:spacing w:after="0"/>
        <w:ind w:left="0"/>
        <w:jc w:val="both"/>
      </w:pPr>
      <w:r>
        <w:rPr>
          <w:rFonts w:ascii="Times New Roman"/>
          <w:b w:val="false"/>
          <w:i w:val="false"/>
          <w:color w:val="000000"/>
          <w:sz w:val="28"/>
        </w:rPr>
        <w:t>
      - обеспечение тифлотехническими средствами</w:t>
      </w:r>
    </w:p>
    <w:bookmarkEnd w:id="3444"/>
    <w:bookmarkStart w:name="z11891" w:id="3445"/>
    <w:p>
      <w:pPr>
        <w:spacing w:after="0"/>
        <w:ind w:left="0"/>
        <w:jc w:val="both"/>
      </w:pPr>
      <w:r>
        <w:rPr>
          <w:rFonts w:ascii="Times New Roman"/>
          <w:b w:val="false"/>
          <w:i w:val="false"/>
          <w:color w:val="000000"/>
          <w:sz w:val="28"/>
        </w:rPr>
        <w:t>
      - обеспечение специальными средствами передвижения</w:t>
      </w:r>
    </w:p>
    <w:bookmarkEnd w:id="3445"/>
    <w:bookmarkStart w:name="z11892" w:id="3446"/>
    <w:p>
      <w:pPr>
        <w:spacing w:after="0"/>
        <w:ind w:left="0"/>
        <w:jc w:val="both"/>
      </w:pPr>
      <w:r>
        <w:rPr>
          <w:rFonts w:ascii="Times New Roman"/>
          <w:b w:val="false"/>
          <w:i w:val="false"/>
          <w:color w:val="000000"/>
          <w:sz w:val="28"/>
        </w:rPr>
        <w:t>
      - обеспечение обязательными гигиеническими средствами</w:t>
      </w:r>
    </w:p>
    <w:bookmarkEnd w:id="3446"/>
    <w:bookmarkStart w:name="z11893" w:id="3447"/>
    <w:p>
      <w:pPr>
        <w:spacing w:after="0"/>
        <w:ind w:left="0"/>
        <w:jc w:val="both"/>
      </w:pPr>
      <w:r>
        <w:rPr>
          <w:rFonts w:ascii="Times New Roman"/>
          <w:b w:val="false"/>
          <w:i w:val="false"/>
          <w:color w:val="000000"/>
          <w:sz w:val="28"/>
        </w:rPr>
        <w:t xml:space="preserve">
      - предоставление услуг индивидуального помощника </w:t>
      </w:r>
    </w:p>
    <w:bookmarkEnd w:id="3447"/>
    <w:bookmarkStart w:name="z11894" w:id="3448"/>
    <w:p>
      <w:pPr>
        <w:spacing w:after="0"/>
        <w:ind w:left="0"/>
        <w:jc w:val="both"/>
      </w:pPr>
      <w:r>
        <w:rPr>
          <w:rFonts w:ascii="Times New Roman"/>
          <w:b w:val="false"/>
          <w:i w:val="false"/>
          <w:color w:val="000000"/>
          <w:sz w:val="28"/>
        </w:rPr>
        <w:t xml:space="preserve">
      - предоставление услуг специалиста жестового языка </w:t>
      </w:r>
    </w:p>
    <w:bookmarkEnd w:id="3448"/>
    <w:bookmarkStart w:name="z11895" w:id="3449"/>
    <w:p>
      <w:pPr>
        <w:spacing w:after="0"/>
        <w:ind w:left="0"/>
        <w:jc w:val="both"/>
      </w:pPr>
      <w:r>
        <w:rPr>
          <w:rFonts w:ascii="Times New Roman"/>
          <w:b w:val="false"/>
          <w:i w:val="false"/>
          <w:color w:val="000000"/>
          <w:sz w:val="28"/>
        </w:rPr>
        <w:t xml:space="preserve">
      - санаторно-курортное лечение </w:t>
      </w:r>
    </w:p>
    <w:bookmarkEnd w:id="3449"/>
    <w:bookmarkStart w:name="z11896" w:id="3450"/>
    <w:p>
      <w:pPr>
        <w:spacing w:after="0"/>
        <w:ind w:left="0"/>
        <w:jc w:val="both"/>
      </w:pPr>
      <w:r>
        <w:rPr>
          <w:rFonts w:ascii="Times New Roman"/>
          <w:b w:val="false"/>
          <w:i w:val="false"/>
          <w:color w:val="000000"/>
          <w:sz w:val="28"/>
        </w:rPr>
        <w:t>
      - оказание специальных социальных услуг</w:t>
      </w:r>
    </w:p>
    <w:bookmarkEnd w:id="3450"/>
    <w:bookmarkStart w:name="z11897" w:id="3451"/>
    <w:p>
      <w:pPr>
        <w:spacing w:after="0"/>
        <w:ind w:left="0"/>
        <w:jc w:val="both"/>
      </w:pPr>
      <w:r>
        <w:rPr>
          <w:rFonts w:ascii="Times New Roman"/>
          <w:b w:val="false"/>
          <w:i w:val="false"/>
          <w:color w:val="000000"/>
          <w:sz w:val="28"/>
        </w:rPr>
        <w:t>
      - содействие в трудоустройстве</w:t>
      </w:r>
    </w:p>
    <w:bookmarkEnd w:id="3451"/>
    <w:bookmarkStart w:name="z11898" w:id="3452"/>
    <w:p>
      <w:pPr>
        <w:spacing w:after="0"/>
        <w:ind w:left="0"/>
        <w:jc w:val="both"/>
      </w:pPr>
      <w:r>
        <w:rPr>
          <w:rFonts w:ascii="Times New Roman"/>
          <w:b w:val="false"/>
          <w:i w:val="false"/>
          <w:color w:val="000000"/>
          <w:sz w:val="28"/>
        </w:rPr>
        <w:t>
      - содействие в обучении/переобучении.</w:t>
      </w:r>
    </w:p>
    <w:bookmarkEnd w:id="3452"/>
    <w:bookmarkStart w:name="z11899" w:id="3453"/>
    <w:p>
      <w:pPr>
        <w:spacing w:after="0"/>
        <w:ind w:left="0"/>
        <w:jc w:val="both"/>
      </w:pPr>
      <w:r>
        <w:rPr>
          <w:rFonts w:ascii="Times New Roman"/>
          <w:b w:val="false"/>
          <w:i w:val="false"/>
          <w:color w:val="000000"/>
          <w:sz w:val="28"/>
        </w:rPr>
        <w:t>
      36. Результаты консультации специалистов с указанием жалоб, данных объективного обследования с отражением степени нарушения функций организма, диагнозов и рекомендаций. Медицинские документы (в требуемом количестве для профиля заболевания в соответствии со стандартами в области здравоохранения, клиническим протоколам диагностики, лечения и реабилитации) прилагаются к форме 031/у в электронном виде, с указанием:</w:t>
      </w:r>
    </w:p>
    <w:bookmarkEnd w:id="3453"/>
    <w:bookmarkStart w:name="z11900" w:id="3454"/>
    <w:p>
      <w:pPr>
        <w:spacing w:after="0"/>
        <w:ind w:left="0"/>
        <w:jc w:val="both"/>
      </w:pPr>
      <w:r>
        <w:rPr>
          <w:rFonts w:ascii="Times New Roman"/>
          <w:b w:val="false"/>
          <w:i w:val="false"/>
          <w:color w:val="000000"/>
          <w:sz w:val="28"/>
        </w:rPr>
        <w:t>
      Наименования услуги ___________________________________________________</w:t>
      </w:r>
    </w:p>
    <w:bookmarkEnd w:id="3454"/>
    <w:bookmarkStart w:name="z11901" w:id="3455"/>
    <w:p>
      <w:pPr>
        <w:spacing w:after="0"/>
        <w:ind w:left="0"/>
        <w:jc w:val="both"/>
      </w:pPr>
      <w:r>
        <w:rPr>
          <w:rFonts w:ascii="Times New Roman"/>
          <w:b w:val="false"/>
          <w:i w:val="false"/>
          <w:color w:val="000000"/>
          <w:sz w:val="28"/>
        </w:rPr>
        <w:t>
      Даты проведения _______________________________________________________</w:t>
      </w:r>
    </w:p>
    <w:bookmarkEnd w:id="3455"/>
    <w:bookmarkStart w:name="z11902" w:id="3456"/>
    <w:p>
      <w:pPr>
        <w:spacing w:after="0"/>
        <w:ind w:left="0"/>
        <w:jc w:val="both"/>
      </w:pPr>
      <w:r>
        <w:rPr>
          <w:rFonts w:ascii="Times New Roman"/>
          <w:b w:val="false"/>
          <w:i w:val="false"/>
          <w:color w:val="000000"/>
          <w:sz w:val="28"/>
        </w:rPr>
        <w:t>
      Наименования медицинской организации (Исполнитель) _____________________</w:t>
      </w:r>
    </w:p>
    <w:bookmarkEnd w:id="3456"/>
    <w:bookmarkStart w:name="z11903" w:id="3457"/>
    <w:p>
      <w:pPr>
        <w:spacing w:after="0"/>
        <w:ind w:left="0"/>
        <w:jc w:val="both"/>
      </w:pPr>
      <w:r>
        <w:rPr>
          <w:rFonts w:ascii="Times New Roman"/>
          <w:b w:val="false"/>
          <w:i w:val="false"/>
          <w:color w:val="000000"/>
          <w:sz w:val="28"/>
        </w:rPr>
        <w:t>
      37. Результаты клинического, лабораторного, рентгенологического и других исследований. Медицинские документы (в требуемом количестве для профиля заболевания в соответствии со стандартами в области здравоохранения, клиническим протоколам диагностики, лечения и реабилитации) прилагаются к форме 031/у в электронном виде, с указанием:</w:t>
      </w:r>
    </w:p>
    <w:bookmarkEnd w:id="3457"/>
    <w:bookmarkStart w:name="z11904" w:id="3458"/>
    <w:p>
      <w:pPr>
        <w:spacing w:after="0"/>
        <w:ind w:left="0"/>
        <w:jc w:val="both"/>
      </w:pPr>
      <w:r>
        <w:rPr>
          <w:rFonts w:ascii="Times New Roman"/>
          <w:b w:val="false"/>
          <w:i w:val="false"/>
          <w:color w:val="000000"/>
          <w:sz w:val="28"/>
        </w:rPr>
        <w:t>
      Наименования услуги ___________________________________________________</w:t>
      </w:r>
    </w:p>
    <w:bookmarkEnd w:id="3458"/>
    <w:bookmarkStart w:name="z11905" w:id="3459"/>
    <w:p>
      <w:pPr>
        <w:spacing w:after="0"/>
        <w:ind w:left="0"/>
        <w:jc w:val="both"/>
      </w:pPr>
      <w:r>
        <w:rPr>
          <w:rFonts w:ascii="Times New Roman"/>
          <w:b w:val="false"/>
          <w:i w:val="false"/>
          <w:color w:val="000000"/>
          <w:sz w:val="28"/>
        </w:rPr>
        <w:t>
      Даты проведения _______________________________________________________</w:t>
      </w:r>
    </w:p>
    <w:bookmarkEnd w:id="3459"/>
    <w:bookmarkStart w:name="z11906" w:id="3460"/>
    <w:p>
      <w:pPr>
        <w:spacing w:after="0"/>
        <w:ind w:left="0"/>
        <w:jc w:val="both"/>
      </w:pPr>
      <w:r>
        <w:rPr>
          <w:rFonts w:ascii="Times New Roman"/>
          <w:b w:val="false"/>
          <w:i w:val="false"/>
          <w:color w:val="000000"/>
          <w:sz w:val="28"/>
        </w:rPr>
        <w:t>
      Наименования МО (Исполнитель) _____________________</w:t>
      </w:r>
    </w:p>
    <w:bookmarkEnd w:id="3460"/>
    <w:bookmarkStart w:name="z11907" w:id="3461"/>
    <w:p>
      <w:pPr>
        <w:spacing w:after="0"/>
        <w:ind w:left="0"/>
        <w:jc w:val="both"/>
      </w:pPr>
      <w:r>
        <w:rPr>
          <w:rFonts w:ascii="Times New Roman"/>
          <w:b w:val="false"/>
          <w:i w:val="false"/>
          <w:color w:val="000000"/>
          <w:sz w:val="28"/>
        </w:rPr>
        <w:t>
      38. Результаты о пролеченном (-ых) случае(-ях) стационарного, стационарозамещающего лечения, лечения в реабилитационных центрах в зависимости от профиля заболевания, с указанием динамических изменений в состоянии пациента; возникших осложнений в ходе лечения; резюмирования результатов лабораторных исследований, консультаций; рекомендаций с учетом реабилитационного потенциала, реабилитационного диагноза и шкалы реабилитационного маршрута. Медицинские документы прилагаются к форме 031/у в электронном виде, с указанием:</w:t>
      </w:r>
    </w:p>
    <w:bookmarkEnd w:id="3461"/>
    <w:bookmarkStart w:name="z11908" w:id="3462"/>
    <w:p>
      <w:pPr>
        <w:spacing w:after="0"/>
        <w:ind w:left="0"/>
        <w:jc w:val="both"/>
      </w:pPr>
      <w:r>
        <w:rPr>
          <w:rFonts w:ascii="Times New Roman"/>
          <w:b w:val="false"/>
          <w:i w:val="false"/>
          <w:color w:val="000000"/>
          <w:sz w:val="28"/>
        </w:rPr>
        <w:t>
      Номера выписки из истории болезни ________________________________________</w:t>
      </w:r>
    </w:p>
    <w:bookmarkEnd w:id="3462"/>
    <w:bookmarkStart w:name="z11909" w:id="3463"/>
    <w:p>
      <w:pPr>
        <w:spacing w:after="0"/>
        <w:ind w:left="0"/>
        <w:jc w:val="both"/>
      </w:pPr>
      <w:r>
        <w:rPr>
          <w:rFonts w:ascii="Times New Roman"/>
          <w:b w:val="false"/>
          <w:i w:val="false"/>
          <w:color w:val="000000"/>
          <w:sz w:val="28"/>
        </w:rPr>
        <w:t>
      Даты поступления ________________________________________________________</w:t>
      </w:r>
    </w:p>
    <w:bookmarkEnd w:id="3463"/>
    <w:bookmarkStart w:name="z11910" w:id="3464"/>
    <w:p>
      <w:pPr>
        <w:spacing w:after="0"/>
        <w:ind w:left="0"/>
        <w:jc w:val="both"/>
      </w:pPr>
      <w:r>
        <w:rPr>
          <w:rFonts w:ascii="Times New Roman"/>
          <w:b w:val="false"/>
          <w:i w:val="false"/>
          <w:color w:val="000000"/>
          <w:sz w:val="28"/>
        </w:rPr>
        <w:t>
      Даты выписки ___________________________________________________________</w:t>
      </w:r>
    </w:p>
    <w:bookmarkEnd w:id="3464"/>
    <w:bookmarkStart w:name="z11911" w:id="3465"/>
    <w:p>
      <w:pPr>
        <w:spacing w:after="0"/>
        <w:ind w:left="0"/>
        <w:jc w:val="both"/>
      </w:pPr>
      <w:r>
        <w:rPr>
          <w:rFonts w:ascii="Times New Roman"/>
          <w:b w:val="false"/>
          <w:i w:val="false"/>
          <w:color w:val="000000"/>
          <w:sz w:val="28"/>
        </w:rPr>
        <w:t>
      Наименования МО (Исполнитель) __________________________________________</w:t>
      </w:r>
    </w:p>
    <w:bookmarkEnd w:id="3465"/>
    <w:bookmarkStart w:name="z11912" w:id="3466"/>
    <w:p>
      <w:pPr>
        <w:spacing w:after="0"/>
        <w:ind w:left="0"/>
        <w:jc w:val="both"/>
      </w:pPr>
      <w:r>
        <w:rPr>
          <w:rFonts w:ascii="Times New Roman"/>
          <w:b w:val="false"/>
          <w:i w:val="false"/>
          <w:color w:val="000000"/>
          <w:sz w:val="28"/>
        </w:rPr>
        <w:t>
      39. Результаты активного посещения пациента, вызывавшего скорую/неотложную медицинскую помощь. Медицинские документы прилагаются к форме 031/у в электронном виде, с указанием:</w:t>
      </w:r>
    </w:p>
    <w:bookmarkEnd w:id="3466"/>
    <w:bookmarkStart w:name="z11913" w:id="3467"/>
    <w:p>
      <w:pPr>
        <w:spacing w:after="0"/>
        <w:ind w:left="0"/>
        <w:jc w:val="both"/>
      </w:pPr>
      <w:r>
        <w:rPr>
          <w:rFonts w:ascii="Times New Roman"/>
          <w:b w:val="false"/>
          <w:i w:val="false"/>
          <w:color w:val="000000"/>
          <w:sz w:val="28"/>
        </w:rPr>
        <w:t>
      Даты активного посещения __________________________________________________</w:t>
      </w:r>
    </w:p>
    <w:bookmarkEnd w:id="3467"/>
    <w:bookmarkStart w:name="z11914" w:id="3468"/>
    <w:p>
      <w:pPr>
        <w:spacing w:after="0"/>
        <w:ind w:left="0"/>
        <w:jc w:val="both"/>
      </w:pPr>
      <w:r>
        <w:rPr>
          <w:rFonts w:ascii="Times New Roman"/>
          <w:b w:val="false"/>
          <w:i w:val="false"/>
          <w:color w:val="000000"/>
          <w:sz w:val="28"/>
        </w:rPr>
        <w:t>
      Наименования МО (Исполнитель) ____________________________________________</w:t>
      </w:r>
    </w:p>
    <w:bookmarkEnd w:id="3468"/>
    <w:bookmarkStart w:name="z11915" w:id="3469"/>
    <w:p>
      <w:pPr>
        <w:spacing w:after="0"/>
        <w:ind w:left="0"/>
        <w:jc w:val="both"/>
      </w:pPr>
      <w:r>
        <w:rPr>
          <w:rFonts w:ascii="Times New Roman"/>
          <w:b w:val="false"/>
          <w:i w:val="false"/>
          <w:color w:val="000000"/>
          <w:sz w:val="28"/>
        </w:rPr>
        <w:t xml:space="preserve">
      40. Клинико-функциональный диагноз при направлении на МСЭ: </w:t>
      </w:r>
    </w:p>
    <w:bookmarkEnd w:id="3469"/>
    <w:bookmarkStart w:name="z11916" w:id="3470"/>
    <w:p>
      <w:pPr>
        <w:spacing w:after="0"/>
        <w:ind w:left="0"/>
        <w:jc w:val="both"/>
      </w:pPr>
      <w:r>
        <w:rPr>
          <w:rFonts w:ascii="Times New Roman"/>
          <w:b w:val="false"/>
          <w:i w:val="false"/>
          <w:color w:val="000000"/>
          <w:sz w:val="28"/>
        </w:rPr>
        <w:t>
      41. Основной диагноз (код МКБ 10) ______________________________________________</w:t>
      </w:r>
    </w:p>
    <w:bookmarkEnd w:id="3470"/>
    <w:bookmarkStart w:name="z11917" w:id="3471"/>
    <w:p>
      <w:pPr>
        <w:spacing w:after="0"/>
        <w:ind w:left="0"/>
        <w:jc w:val="both"/>
      </w:pPr>
      <w:r>
        <w:rPr>
          <w:rFonts w:ascii="Times New Roman"/>
          <w:b w:val="false"/>
          <w:i w:val="false"/>
          <w:color w:val="000000"/>
          <w:sz w:val="28"/>
        </w:rPr>
        <w:t>
      Основной диагноз (текст) ___________________________________________________</w:t>
      </w:r>
    </w:p>
    <w:bookmarkEnd w:id="3471"/>
    <w:bookmarkStart w:name="z11918" w:id="3472"/>
    <w:p>
      <w:pPr>
        <w:spacing w:after="0"/>
        <w:ind w:left="0"/>
        <w:jc w:val="both"/>
      </w:pPr>
      <w:r>
        <w:rPr>
          <w:rFonts w:ascii="Times New Roman"/>
          <w:b w:val="false"/>
          <w:i w:val="false"/>
          <w:color w:val="000000"/>
          <w:sz w:val="28"/>
        </w:rPr>
        <w:t>
      ___________________________________________________________________________</w:t>
      </w:r>
    </w:p>
    <w:bookmarkEnd w:id="3472"/>
    <w:bookmarkStart w:name="z11919" w:id="3473"/>
    <w:p>
      <w:pPr>
        <w:spacing w:after="0"/>
        <w:ind w:left="0"/>
        <w:jc w:val="both"/>
      </w:pPr>
      <w:r>
        <w:rPr>
          <w:rFonts w:ascii="Times New Roman"/>
          <w:b w:val="false"/>
          <w:i w:val="false"/>
          <w:color w:val="000000"/>
          <w:sz w:val="28"/>
        </w:rPr>
        <w:t>
      42. Осложнение (код МКБ 10) (указать имеющиеся осложнения): _____________________</w:t>
      </w:r>
    </w:p>
    <w:bookmarkEnd w:id="3473"/>
    <w:bookmarkStart w:name="z11920" w:id="3474"/>
    <w:p>
      <w:pPr>
        <w:spacing w:after="0"/>
        <w:ind w:left="0"/>
        <w:jc w:val="both"/>
      </w:pPr>
      <w:r>
        <w:rPr>
          <w:rFonts w:ascii="Times New Roman"/>
          <w:b w:val="false"/>
          <w:i w:val="false"/>
          <w:color w:val="000000"/>
          <w:sz w:val="28"/>
        </w:rPr>
        <w:t>
      Осложнение (текст) (указать имеющиеся осложнения): ___________________________</w:t>
      </w:r>
    </w:p>
    <w:bookmarkEnd w:id="3474"/>
    <w:bookmarkStart w:name="z11921" w:id="3475"/>
    <w:p>
      <w:pPr>
        <w:spacing w:after="0"/>
        <w:ind w:left="0"/>
        <w:jc w:val="both"/>
      </w:pPr>
      <w:r>
        <w:rPr>
          <w:rFonts w:ascii="Times New Roman"/>
          <w:b w:val="false"/>
          <w:i w:val="false"/>
          <w:color w:val="000000"/>
          <w:sz w:val="28"/>
        </w:rPr>
        <w:t>
      ___________________________________________________________________________</w:t>
      </w:r>
    </w:p>
    <w:bookmarkEnd w:id="3475"/>
    <w:bookmarkStart w:name="z11922" w:id="3476"/>
    <w:p>
      <w:pPr>
        <w:spacing w:after="0"/>
        <w:ind w:left="0"/>
        <w:jc w:val="both"/>
      </w:pPr>
      <w:r>
        <w:rPr>
          <w:rFonts w:ascii="Times New Roman"/>
          <w:b w:val="false"/>
          <w:i w:val="false"/>
          <w:color w:val="000000"/>
          <w:sz w:val="28"/>
        </w:rPr>
        <w:t xml:space="preserve">
      43. Диагноз сопутствующего заболевания (код МКБ 10): </w:t>
      </w:r>
    </w:p>
    <w:bookmarkEnd w:id="3476"/>
    <w:bookmarkStart w:name="z11923" w:id="3477"/>
    <w:p>
      <w:pPr>
        <w:spacing w:after="0"/>
        <w:ind w:left="0"/>
        <w:jc w:val="both"/>
      </w:pPr>
      <w:r>
        <w:rPr>
          <w:rFonts w:ascii="Times New Roman"/>
          <w:b w:val="false"/>
          <w:i w:val="false"/>
          <w:color w:val="000000"/>
          <w:sz w:val="28"/>
        </w:rPr>
        <w:t>
      __________________________________________________________________</w:t>
      </w:r>
    </w:p>
    <w:bookmarkEnd w:id="3477"/>
    <w:bookmarkStart w:name="z11924" w:id="3478"/>
    <w:p>
      <w:pPr>
        <w:spacing w:after="0"/>
        <w:ind w:left="0"/>
        <w:jc w:val="both"/>
      </w:pPr>
      <w:r>
        <w:rPr>
          <w:rFonts w:ascii="Times New Roman"/>
          <w:b w:val="false"/>
          <w:i w:val="false"/>
          <w:color w:val="000000"/>
          <w:sz w:val="28"/>
        </w:rPr>
        <w:t>
      Диагноз сопутствующего заболевания (текст) ___________________________________</w:t>
      </w:r>
    </w:p>
    <w:bookmarkEnd w:id="3478"/>
    <w:bookmarkStart w:name="z11925" w:id="3479"/>
    <w:p>
      <w:pPr>
        <w:spacing w:after="0"/>
        <w:ind w:left="0"/>
        <w:jc w:val="both"/>
      </w:pPr>
      <w:r>
        <w:rPr>
          <w:rFonts w:ascii="Times New Roman"/>
          <w:b w:val="false"/>
          <w:i w:val="false"/>
          <w:color w:val="000000"/>
          <w:sz w:val="28"/>
        </w:rPr>
        <w:t>
      44. Цель направления на МСЭ:</w:t>
      </w:r>
    </w:p>
    <w:bookmarkEnd w:id="3479"/>
    <w:bookmarkStart w:name="z11926" w:id="3480"/>
    <w:p>
      <w:pPr>
        <w:spacing w:after="0"/>
        <w:ind w:left="0"/>
        <w:jc w:val="both"/>
      </w:pPr>
      <w:r>
        <w:rPr>
          <w:rFonts w:ascii="Times New Roman"/>
          <w:b w:val="false"/>
          <w:i w:val="false"/>
          <w:color w:val="000000"/>
          <w:sz w:val="28"/>
        </w:rPr>
        <w:t xml:space="preserve">
      </w:t>
      </w:r>
    </w:p>
    <w:bookmarkEnd w:id="348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установление инвалидности</w:t>
      </w:r>
      <w:r>
        <w:br/>
      </w:r>
      <w:r>
        <w:rPr>
          <w:rFonts w:ascii="Times New Roman"/>
          <w:b w:val="false"/>
          <w:i w:val="false"/>
          <w:color w:val="000000"/>
          <w:sz w:val="28"/>
        </w:rPr>
        <w:t>
</w:t>
      </w:r>
    </w:p>
    <w:bookmarkStart w:name="z11927" w:id="3481"/>
    <w:p>
      <w:pPr>
        <w:spacing w:after="0"/>
        <w:ind w:left="0"/>
        <w:jc w:val="both"/>
      </w:pPr>
      <w:r>
        <w:rPr>
          <w:rFonts w:ascii="Times New Roman"/>
          <w:b w:val="false"/>
          <w:i w:val="false"/>
          <w:color w:val="000000"/>
          <w:sz w:val="28"/>
        </w:rPr>
        <w:t xml:space="preserve">
      </w:t>
      </w:r>
    </w:p>
    <w:bookmarkEnd w:id="34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переосвидетельствование</w:t>
      </w:r>
      <w:r>
        <w:br/>
      </w:r>
      <w:r>
        <w:rPr>
          <w:rFonts w:ascii="Times New Roman"/>
          <w:b w:val="false"/>
          <w:i w:val="false"/>
          <w:color w:val="000000"/>
          <w:sz w:val="28"/>
        </w:rPr>
        <w:t>
</w:t>
      </w:r>
    </w:p>
    <w:bookmarkStart w:name="z11928" w:id="3482"/>
    <w:p>
      <w:pPr>
        <w:spacing w:after="0"/>
        <w:ind w:left="0"/>
        <w:jc w:val="both"/>
      </w:pPr>
      <w:r>
        <w:rPr>
          <w:rFonts w:ascii="Times New Roman"/>
          <w:b w:val="false"/>
          <w:i w:val="false"/>
          <w:color w:val="000000"/>
          <w:sz w:val="28"/>
        </w:rPr>
        <w:t xml:space="preserve">
      </w:t>
      </w:r>
    </w:p>
    <w:bookmarkEnd w:id="348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досрочное переосвидетельствование</w:t>
      </w:r>
      <w:r>
        <w:br/>
      </w:r>
      <w:r>
        <w:rPr>
          <w:rFonts w:ascii="Times New Roman"/>
          <w:b w:val="false"/>
          <w:i w:val="false"/>
          <w:color w:val="000000"/>
          <w:sz w:val="28"/>
        </w:rPr>
        <w:t>
</w:t>
      </w:r>
    </w:p>
    <w:bookmarkStart w:name="z11929" w:id="3483"/>
    <w:p>
      <w:pPr>
        <w:spacing w:after="0"/>
        <w:ind w:left="0"/>
        <w:jc w:val="both"/>
      </w:pPr>
      <w:r>
        <w:rPr>
          <w:rFonts w:ascii="Times New Roman"/>
          <w:b w:val="false"/>
          <w:i w:val="false"/>
          <w:color w:val="000000"/>
          <w:sz w:val="28"/>
        </w:rPr>
        <w:t xml:space="preserve">
      </w:t>
      </w:r>
    </w:p>
    <w:bookmarkEnd w:id="348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установление степени утраты общей трудоспособности:</w:t>
      </w:r>
      <w:r>
        <w:br/>
      </w:r>
      <w:r>
        <w:rPr>
          <w:rFonts w:ascii="Times New Roman"/>
          <w:b w:val="false"/>
          <w:i w:val="false"/>
          <w:color w:val="000000"/>
          <w:sz w:val="28"/>
        </w:rPr>
        <w:t>
</w:t>
      </w:r>
    </w:p>
    <w:bookmarkStart w:name="z11930" w:id="3484"/>
    <w:p>
      <w:pPr>
        <w:spacing w:after="0"/>
        <w:ind w:left="0"/>
        <w:jc w:val="both"/>
      </w:pPr>
      <w:r>
        <w:rPr>
          <w:rFonts w:ascii="Times New Roman"/>
          <w:b w:val="false"/>
          <w:i w:val="false"/>
          <w:color w:val="000000"/>
          <w:sz w:val="28"/>
        </w:rPr>
        <w:t xml:space="preserve">
      </w:t>
      </w:r>
    </w:p>
    <w:bookmarkEnd w:id="34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 ☐ повторно</w:t>
      </w:r>
      <w:r>
        <w:br/>
      </w:r>
      <w:r>
        <w:rPr>
          <w:rFonts w:ascii="Times New Roman"/>
          <w:b w:val="false"/>
          <w:i w:val="false"/>
          <w:color w:val="000000"/>
          <w:sz w:val="28"/>
        </w:rPr>
        <w:t>
</w:t>
      </w:r>
    </w:p>
    <w:bookmarkStart w:name="z11931" w:id="3485"/>
    <w:p>
      <w:pPr>
        <w:spacing w:after="0"/>
        <w:ind w:left="0"/>
        <w:jc w:val="both"/>
      </w:pPr>
      <w:r>
        <w:rPr>
          <w:rFonts w:ascii="Times New Roman"/>
          <w:b w:val="false"/>
          <w:i w:val="false"/>
          <w:color w:val="000000"/>
          <w:sz w:val="28"/>
        </w:rPr>
        <w:t xml:space="preserve">
      </w:t>
      </w:r>
    </w:p>
    <w:bookmarkEnd w:id="348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установление степени утраты профессиональной трудоспособности:</w:t>
      </w:r>
      <w:r>
        <w:br/>
      </w:r>
      <w:r>
        <w:rPr>
          <w:rFonts w:ascii="Times New Roman"/>
          <w:b w:val="false"/>
          <w:i w:val="false"/>
          <w:color w:val="000000"/>
          <w:sz w:val="28"/>
        </w:rPr>
        <w:t>
</w:t>
      </w:r>
    </w:p>
    <w:bookmarkStart w:name="z11932" w:id="3486"/>
    <w:p>
      <w:pPr>
        <w:spacing w:after="0"/>
        <w:ind w:left="0"/>
        <w:jc w:val="both"/>
      </w:pPr>
      <w:r>
        <w:rPr>
          <w:rFonts w:ascii="Times New Roman"/>
          <w:b w:val="false"/>
          <w:i w:val="false"/>
          <w:color w:val="000000"/>
          <w:sz w:val="28"/>
        </w:rPr>
        <w:t xml:space="preserve">
      </w:t>
      </w:r>
    </w:p>
    <w:bookmarkEnd w:id="348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 ☐ повторно</w:t>
      </w:r>
      <w:r>
        <w:br/>
      </w:r>
      <w:r>
        <w:rPr>
          <w:rFonts w:ascii="Times New Roman"/>
          <w:b w:val="false"/>
          <w:i w:val="false"/>
          <w:color w:val="000000"/>
          <w:sz w:val="28"/>
        </w:rPr>
        <w:t>
</w:t>
      </w:r>
    </w:p>
    <w:bookmarkStart w:name="z11933" w:id="3487"/>
    <w:p>
      <w:pPr>
        <w:spacing w:after="0"/>
        <w:ind w:left="0"/>
        <w:jc w:val="both"/>
      </w:pPr>
      <w:r>
        <w:rPr>
          <w:rFonts w:ascii="Times New Roman"/>
          <w:b w:val="false"/>
          <w:i w:val="false"/>
          <w:color w:val="000000"/>
          <w:sz w:val="28"/>
        </w:rPr>
        <w:t xml:space="preserve">
      </w:t>
      </w:r>
    </w:p>
    <w:bookmarkEnd w:id="34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причины инвалидности</w:t>
      </w:r>
      <w:r>
        <w:br/>
      </w:r>
      <w:r>
        <w:rPr>
          <w:rFonts w:ascii="Times New Roman"/>
          <w:b w:val="false"/>
          <w:i w:val="false"/>
          <w:color w:val="000000"/>
          <w:sz w:val="28"/>
        </w:rPr>
        <w:t>
</w:t>
      </w:r>
    </w:p>
    <w:bookmarkStart w:name="z11934" w:id="3488"/>
    <w:p>
      <w:pPr>
        <w:spacing w:after="0"/>
        <w:ind w:left="0"/>
        <w:jc w:val="both"/>
      </w:pPr>
      <w:r>
        <w:rPr>
          <w:rFonts w:ascii="Times New Roman"/>
          <w:b w:val="false"/>
          <w:i w:val="false"/>
          <w:color w:val="000000"/>
          <w:sz w:val="28"/>
        </w:rPr>
        <w:t xml:space="preserve">
      </w:t>
      </w:r>
    </w:p>
    <w:bookmarkEnd w:id="348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формирование или коррекция ИПР</w:t>
      </w:r>
      <w:r>
        <w:br/>
      </w:r>
      <w:r>
        <w:rPr>
          <w:rFonts w:ascii="Times New Roman"/>
          <w:b w:val="false"/>
          <w:i w:val="false"/>
          <w:color w:val="000000"/>
          <w:sz w:val="28"/>
        </w:rPr>
        <w:t>
</w:t>
      </w:r>
    </w:p>
    <w:bookmarkStart w:name="z11935" w:id="3489"/>
    <w:p>
      <w:pPr>
        <w:spacing w:after="0"/>
        <w:ind w:left="0"/>
        <w:jc w:val="both"/>
      </w:pPr>
      <w:r>
        <w:rPr>
          <w:rFonts w:ascii="Times New Roman"/>
          <w:b w:val="false"/>
          <w:i w:val="false"/>
          <w:color w:val="000000"/>
          <w:sz w:val="28"/>
        </w:rPr>
        <w:t xml:space="preserve">
      </w:t>
      </w:r>
    </w:p>
    <w:bookmarkEnd w:id="34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необходимость выдачи заключения о нуждаемости пострадавшего работника в дополнительных видах помощи и уходе.</w:t>
      </w:r>
      <w:r>
        <w:br/>
      </w:r>
      <w:r>
        <w:rPr>
          <w:rFonts w:ascii="Times New Roman"/>
          <w:b w:val="false"/>
          <w:i w:val="false"/>
          <w:color w:val="000000"/>
          <w:sz w:val="28"/>
        </w:rPr>
        <w:t>
</w:t>
      </w:r>
    </w:p>
    <w:bookmarkStart w:name="z11936" w:id="3490"/>
    <w:p>
      <w:pPr>
        <w:spacing w:after="0"/>
        <w:ind w:left="0"/>
        <w:jc w:val="both"/>
      </w:pPr>
      <w:r>
        <w:rPr>
          <w:rFonts w:ascii="Times New Roman"/>
          <w:b w:val="false"/>
          <w:i w:val="false"/>
          <w:color w:val="000000"/>
          <w:sz w:val="28"/>
        </w:rPr>
        <w:t>
      45. Удостоверено: Ф.И.О. (при его наличии) и ЭЦП председателя ВКК или лица его замещающего.</w:t>
      </w:r>
    </w:p>
    <w:bookmarkEnd w:id="3490"/>
    <w:bookmarkStart w:name="z11937" w:id="3491"/>
    <w:p>
      <w:pPr>
        <w:spacing w:after="0"/>
        <w:ind w:left="0"/>
        <w:jc w:val="both"/>
      </w:pPr>
      <w:r>
        <w:rPr>
          <w:rFonts w:ascii="Times New Roman"/>
          <w:b w:val="false"/>
          <w:i w:val="false"/>
          <w:color w:val="000000"/>
          <w:sz w:val="28"/>
        </w:rPr>
        <w:t>
      46. Ф.И.О. (при его наличии) лечащего врача, заполнившего форму 031/у _____________</w:t>
      </w:r>
    </w:p>
    <w:bookmarkEnd w:id="3491"/>
    <w:bookmarkStart w:name="z11938" w:id="3492"/>
    <w:p>
      <w:pPr>
        <w:spacing w:after="0"/>
        <w:ind w:left="0"/>
        <w:jc w:val="both"/>
      </w:pPr>
      <w:r>
        <w:rPr>
          <w:rFonts w:ascii="Times New Roman"/>
          <w:b w:val="false"/>
          <w:i w:val="false"/>
          <w:color w:val="000000"/>
          <w:sz w:val="28"/>
        </w:rPr>
        <w:t>
      47. Код быстрого отклика (Quick Response code) (QR код) медицинской организации (код быстрого отклика).</w:t>
      </w:r>
    </w:p>
    <w:bookmarkEnd w:id="3492"/>
    <w:bookmarkStart w:name="z11939" w:id="3493"/>
    <w:p>
      <w:pPr>
        <w:spacing w:after="0"/>
        <w:ind w:left="0"/>
        <w:jc w:val="both"/>
      </w:pPr>
      <w:r>
        <w:rPr>
          <w:rFonts w:ascii="Times New Roman"/>
          <w:b w:val="false"/>
          <w:i w:val="false"/>
          <w:color w:val="000000"/>
          <w:sz w:val="28"/>
        </w:rPr>
        <w:t>
      48. Согласие на сбор, обработку и передачу персональных данных и сведений, составляющих охраняемую законом тайну пациента, необходимых для установления инвалидности и/или степени утраты трудоспособности и (или) определения необходимых мер социальной защиты (при оказании государственной услуги с выездом или заочно): ☐ да</w:t>
      </w:r>
    </w:p>
    <w:bookmarkEnd w:id="3493"/>
    <w:bookmarkStart w:name="z11940" w:id="3494"/>
    <w:p>
      <w:pPr>
        <w:spacing w:after="0"/>
        <w:ind w:left="0"/>
        <w:jc w:val="both"/>
      </w:pPr>
      <w:r>
        <w:rPr>
          <w:rFonts w:ascii="Times New Roman"/>
          <w:b w:val="false"/>
          <w:i w:val="false"/>
          <w:color w:val="000000"/>
          <w:sz w:val="28"/>
        </w:rPr>
        <w:t>
      Дата получения ответа от пациента или законного представителя: дд.мм.гггг</w:t>
      </w:r>
    </w:p>
    <w:bookmarkEnd w:id="3494"/>
    <w:bookmarkStart w:name="z11941" w:id="3495"/>
    <w:p>
      <w:pPr>
        <w:spacing w:after="0"/>
        <w:ind w:left="0"/>
        <w:jc w:val="both"/>
      </w:pPr>
      <w:r>
        <w:rPr>
          <w:rFonts w:ascii="Times New Roman"/>
          <w:b w:val="false"/>
          <w:i w:val="false"/>
          <w:color w:val="000000"/>
          <w:sz w:val="28"/>
        </w:rPr>
        <w:t>
      Ответ, полученный от пациента или законного представителя _____________</w:t>
      </w:r>
    </w:p>
    <w:bookmarkEnd w:id="3495"/>
    <w:bookmarkStart w:name="z11942" w:id="3496"/>
    <w:p>
      <w:pPr>
        <w:spacing w:after="0"/>
        <w:ind w:left="0"/>
        <w:jc w:val="both"/>
      </w:pPr>
      <w:r>
        <w:rPr>
          <w:rFonts w:ascii="Times New Roman"/>
          <w:b w:val="false"/>
          <w:i w:val="false"/>
          <w:color w:val="000000"/>
          <w:sz w:val="28"/>
        </w:rPr>
        <w:t>
      Номер мобильного телефона отправителя: +7 (***) (*******)</w:t>
      </w:r>
    </w:p>
    <w:bookmarkEnd w:id="3496"/>
    <w:bookmarkStart w:name="z11943" w:id="3497"/>
    <w:p>
      <w:pPr>
        <w:spacing w:after="0"/>
        <w:ind w:left="0"/>
        <w:jc w:val="both"/>
      </w:pPr>
      <w:r>
        <w:rPr>
          <w:rFonts w:ascii="Times New Roman"/>
          <w:b w:val="false"/>
          <w:i w:val="false"/>
          <w:color w:val="000000"/>
          <w:sz w:val="28"/>
        </w:rPr>
        <w:t>
      Извещение об экспертном заключении МСЭ № ___ от _________ к форме 031/у №___от ____ ______ 20_____ г.</w:t>
      </w:r>
    </w:p>
    <w:bookmarkEnd w:id="3497"/>
    <w:bookmarkStart w:name="z11944" w:id="3498"/>
    <w:p>
      <w:pPr>
        <w:spacing w:after="0"/>
        <w:ind w:left="0"/>
        <w:jc w:val="both"/>
      </w:pPr>
      <w:r>
        <w:rPr>
          <w:rFonts w:ascii="Times New Roman"/>
          <w:b w:val="false"/>
          <w:i w:val="false"/>
          <w:color w:val="000000"/>
          <w:sz w:val="28"/>
        </w:rPr>
        <w:t>
      1. Наименование МО (направившей) (из регистра МО) _________________________</w:t>
      </w:r>
    </w:p>
    <w:bookmarkEnd w:id="3498"/>
    <w:bookmarkStart w:name="z11945" w:id="3499"/>
    <w:p>
      <w:pPr>
        <w:spacing w:after="0"/>
        <w:ind w:left="0"/>
        <w:jc w:val="both"/>
      </w:pPr>
      <w:r>
        <w:rPr>
          <w:rFonts w:ascii="Times New Roman"/>
          <w:b w:val="false"/>
          <w:i w:val="false"/>
          <w:color w:val="000000"/>
          <w:sz w:val="28"/>
        </w:rPr>
        <w:t>
      2. Дата вынесения экспертного заключения ____ ________ 20__г.</w:t>
      </w:r>
    </w:p>
    <w:bookmarkEnd w:id="3499"/>
    <w:bookmarkStart w:name="z11946" w:id="3500"/>
    <w:p>
      <w:pPr>
        <w:spacing w:after="0"/>
        <w:ind w:left="0"/>
        <w:jc w:val="both"/>
      </w:pPr>
      <w:r>
        <w:rPr>
          <w:rFonts w:ascii="Times New Roman"/>
          <w:b w:val="false"/>
          <w:i w:val="false"/>
          <w:color w:val="000000"/>
          <w:sz w:val="28"/>
        </w:rPr>
        <w:t>
      3. ИИН _________________________________________________________________</w:t>
      </w:r>
    </w:p>
    <w:bookmarkEnd w:id="3500"/>
    <w:bookmarkStart w:name="z11947" w:id="3501"/>
    <w:p>
      <w:pPr>
        <w:spacing w:after="0"/>
        <w:ind w:left="0"/>
        <w:jc w:val="both"/>
      </w:pPr>
      <w:r>
        <w:rPr>
          <w:rFonts w:ascii="Times New Roman"/>
          <w:b w:val="false"/>
          <w:i w:val="false"/>
          <w:color w:val="000000"/>
          <w:sz w:val="28"/>
        </w:rPr>
        <w:t>
      4. Фамилия ______________________________________________________________</w:t>
      </w:r>
    </w:p>
    <w:bookmarkEnd w:id="3501"/>
    <w:bookmarkStart w:name="z11948" w:id="3502"/>
    <w:p>
      <w:pPr>
        <w:spacing w:after="0"/>
        <w:ind w:left="0"/>
        <w:jc w:val="both"/>
      </w:pPr>
      <w:r>
        <w:rPr>
          <w:rFonts w:ascii="Times New Roman"/>
          <w:b w:val="false"/>
          <w:i w:val="false"/>
          <w:color w:val="000000"/>
          <w:sz w:val="28"/>
        </w:rPr>
        <w:t>
      5. Имя __________________________________________________________________</w:t>
      </w:r>
    </w:p>
    <w:bookmarkEnd w:id="3502"/>
    <w:bookmarkStart w:name="z11949" w:id="3503"/>
    <w:p>
      <w:pPr>
        <w:spacing w:after="0"/>
        <w:ind w:left="0"/>
        <w:jc w:val="both"/>
      </w:pPr>
      <w:r>
        <w:rPr>
          <w:rFonts w:ascii="Times New Roman"/>
          <w:b w:val="false"/>
          <w:i w:val="false"/>
          <w:color w:val="000000"/>
          <w:sz w:val="28"/>
        </w:rPr>
        <w:t>
      6. Отчество (при его наличии) ______________________________________________</w:t>
      </w:r>
    </w:p>
    <w:bookmarkEnd w:id="3503"/>
    <w:bookmarkStart w:name="z11950" w:id="3504"/>
    <w:p>
      <w:pPr>
        <w:spacing w:after="0"/>
        <w:ind w:left="0"/>
        <w:jc w:val="both"/>
      </w:pPr>
      <w:r>
        <w:rPr>
          <w:rFonts w:ascii="Times New Roman"/>
          <w:b w:val="false"/>
          <w:i w:val="false"/>
          <w:color w:val="000000"/>
          <w:sz w:val="28"/>
        </w:rPr>
        <w:t>
      7. Дата рождения ____ ________ _____г.</w:t>
      </w:r>
    </w:p>
    <w:bookmarkEnd w:id="3504"/>
    <w:bookmarkStart w:name="z11951" w:id="3505"/>
    <w:p>
      <w:pPr>
        <w:spacing w:after="0"/>
        <w:ind w:left="0"/>
        <w:jc w:val="both"/>
      </w:pPr>
      <w:r>
        <w:rPr>
          <w:rFonts w:ascii="Times New Roman"/>
          <w:b w:val="false"/>
          <w:i w:val="false"/>
          <w:color w:val="000000"/>
          <w:sz w:val="28"/>
        </w:rPr>
        <w:t>
      8. Клинико-экспертный диагноз: ____________________________________________</w:t>
      </w:r>
    </w:p>
    <w:bookmarkEnd w:id="3505"/>
    <w:bookmarkStart w:name="z11952" w:id="3506"/>
    <w:p>
      <w:pPr>
        <w:spacing w:after="0"/>
        <w:ind w:left="0"/>
        <w:jc w:val="both"/>
      </w:pPr>
      <w:r>
        <w:rPr>
          <w:rFonts w:ascii="Times New Roman"/>
          <w:b w:val="false"/>
          <w:i w:val="false"/>
          <w:color w:val="000000"/>
          <w:sz w:val="28"/>
        </w:rPr>
        <w:t>
      Основной диагноз (наименование, Код МКБ-10)________________________________</w:t>
      </w:r>
    </w:p>
    <w:bookmarkEnd w:id="3506"/>
    <w:bookmarkStart w:name="z11953" w:id="3507"/>
    <w:p>
      <w:pPr>
        <w:spacing w:after="0"/>
        <w:ind w:left="0"/>
        <w:jc w:val="both"/>
      </w:pPr>
      <w:r>
        <w:rPr>
          <w:rFonts w:ascii="Times New Roman"/>
          <w:b w:val="false"/>
          <w:i w:val="false"/>
          <w:color w:val="000000"/>
          <w:sz w:val="28"/>
        </w:rPr>
        <w:t>
      Сопутствующий диагноз (наименование, Код МКБ-10)__________________________</w:t>
      </w:r>
    </w:p>
    <w:bookmarkEnd w:id="3507"/>
    <w:bookmarkStart w:name="z11954" w:id="3508"/>
    <w:p>
      <w:pPr>
        <w:spacing w:after="0"/>
        <w:ind w:left="0"/>
        <w:jc w:val="both"/>
      </w:pPr>
      <w:r>
        <w:rPr>
          <w:rFonts w:ascii="Times New Roman"/>
          <w:b w:val="false"/>
          <w:i w:val="false"/>
          <w:color w:val="000000"/>
          <w:sz w:val="28"/>
        </w:rPr>
        <w:t>
      9. Экспертное заключение МСЭ:</w:t>
      </w:r>
    </w:p>
    <w:bookmarkEnd w:id="3508"/>
    <w:bookmarkStart w:name="z11955" w:id="3509"/>
    <w:p>
      <w:pPr>
        <w:spacing w:after="0"/>
        <w:ind w:left="0"/>
        <w:jc w:val="both"/>
      </w:pPr>
      <w:r>
        <w:rPr>
          <w:rFonts w:ascii="Times New Roman"/>
          <w:b w:val="false"/>
          <w:i w:val="false"/>
          <w:color w:val="000000"/>
          <w:sz w:val="28"/>
        </w:rPr>
        <w:t>
      группа инвалидности ______________________________</w:t>
      </w:r>
    </w:p>
    <w:bookmarkEnd w:id="3509"/>
    <w:bookmarkStart w:name="z11956" w:id="3510"/>
    <w:p>
      <w:pPr>
        <w:spacing w:after="0"/>
        <w:ind w:left="0"/>
        <w:jc w:val="both"/>
      </w:pPr>
      <w:r>
        <w:rPr>
          <w:rFonts w:ascii="Times New Roman"/>
          <w:b w:val="false"/>
          <w:i w:val="false"/>
          <w:color w:val="000000"/>
          <w:sz w:val="28"/>
        </w:rPr>
        <w:t>
      причина инвалидности ___________________________________</w:t>
      </w:r>
    </w:p>
    <w:bookmarkEnd w:id="3510"/>
    <w:bookmarkStart w:name="z11957" w:id="3511"/>
    <w:p>
      <w:pPr>
        <w:spacing w:after="0"/>
        <w:ind w:left="0"/>
        <w:jc w:val="both"/>
      </w:pPr>
      <w:r>
        <w:rPr>
          <w:rFonts w:ascii="Times New Roman"/>
          <w:b w:val="false"/>
          <w:i w:val="false"/>
          <w:color w:val="000000"/>
          <w:sz w:val="28"/>
        </w:rPr>
        <w:t>
      срок инвалидности ______________________________________</w:t>
      </w:r>
    </w:p>
    <w:bookmarkEnd w:id="3511"/>
    <w:bookmarkStart w:name="z11958" w:id="3512"/>
    <w:p>
      <w:pPr>
        <w:spacing w:after="0"/>
        <w:ind w:left="0"/>
        <w:jc w:val="both"/>
      </w:pPr>
      <w:r>
        <w:rPr>
          <w:rFonts w:ascii="Times New Roman"/>
          <w:b w:val="false"/>
          <w:i w:val="false"/>
          <w:color w:val="000000"/>
          <w:sz w:val="28"/>
        </w:rPr>
        <w:t>
      срок зачтен с ____ __________ 20__г.</w:t>
      </w:r>
    </w:p>
    <w:bookmarkEnd w:id="3512"/>
    <w:bookmarkStart w:name="z11959" w:id="3513"/>
    <w:p>
      <w:pPr>
        <w:spacing w:after="0"/>
        <w:ind w:left="0"/>
        <w:jc w:val="both"/>
      </w:pPr>
      <w:r>
        <w:rPr>
          <w:rFonts w:ascii="Times New Roman"/>
          <w:b w:val="false"/>
          <w:i w:val="false"/>
          <w:color w:val="000000"/>
          <w:sz w:val="28"/>
        </w:rPr>
        <w:t>
      дата переосвидетельствования ____ _____________20___г.</w:t>
      </w:r>
    </w:p>
    <w:bookmarkEnd w:id="3513"/>
    <w:bookmarkStart w:name="z11960" w:id="3514"/>
    <w:p>
      <w:pPr>
        <w:spacing w:after="0"/>
        <w:ind w:left="0"/>
        <w:jc w:val="both"/>
      </w:pPr>
      <w:r>
        <w:rPr>
          <w:rFonts w:ascii="Times New Roman"/>
          <w:b w:val="false"/>
          <w:i w:val="false"/>
          <w:color w:val="000000"/>
          <w:sz w:val="28"/>
        </w:rPr>
        <w:t xml:space="preserve">
      10. Степень утраты общей трудоспособности (УОТ) ____________% </w:t>
      </w:r>
    </w:p>
    <w:bookmarkEnd w:id="3514"/>
    <w:bookmarkStart w:name="z11961" w:id="3515"/>
    <w:p>
      <w:pPr>
        <w:spacing w:after="0"/>
        <w:ind w:left="0"/>
        <w:jc w:val="both"/>
      </w:pPr>
      <w:r>
        <w:rPr>
          <w:rFonts w:ascii="Times New Roman"/>
          <w:b w:val="false"/>
          <w:i w:val="false"/>
          <w:color w:val="000000"/>
          <w:sz w:val="28"/>
        </w:rPr>
        <w:t>
      срок степени УОТ ______________</w:t>
      </w:r>
    </w:p>
    <w:bookmarkEnd w:id="3515"/>
    <w:bookmarkStart w:name="z11962" w:id="3516"/>
    <w:p>
      <w:pPr>
        <w:spacing w:after="0"/>
        <w:ind w:left="0"/>
        <w:jc w:val="both"/>
      </w:pPr>
      <w:r>
        <w:rPr>
          <w:rFonts w:ascii="Times New Roman"/>
          <w:b w:val="false"/>
          <w:i w:val="false"/>
          <w:color w:val="000000"/>
          <w:sz w:val="28"/>
        </w:rPr>
        <w:t>
      11. Степень утраты профессиональной трудоспособности (УПТ) _________________%</w:t>
      </w:r>
    </w:p>
    <w:bookmarkEnd w:id="3516"/>
    <w:bookmarkStart w:name="z11963" w:id="3517"/>
    <w:p>
      <w:pPr>
        <w:spacing w:after="0"/>
        <w:ind w:left="0"/>
        <w:jc w:val="both"/>
      </w:pPr>
      <w:r>
        <w:rPr>
          <w:rFonts w:ascii="Times New Roman"/>
          <w:b w:val="false"/>
          <w:i w:val="false"/>
          <w:color w:val="000000"/>
          <w:sz w:val="28"/>
        </w:rPr>
        <w:t>
      причина УПТ __________________________________________</w:t>
      </w:r>
    </w:p>
    <w:bookmarkEnd w:id="3517"/>
    <w:bookmarkStart w:name="z11964" w:id="3518"/>
    <w:p>
      <w:pPr>
        <w:spacing w:after="0"/>
        <w:ind w:left="0"/>
        <w:jc w:val="both"/>
      </w:pPr>
      <w:r>
        <w:rPr>
          <w:rFonts w:ascii="Times New Roman"/>
          <w:b w:val="false"/>
          <w:i w:val="false"/>
          <w:color w:val="000000"/>
          <w:sz w:val="28"/>
        </w:rPr>
        <w:t>
      срок степени УПТ ___________</w:t>
      </w:r>
    </w:p>
    <w:bookmarkEnd w:id="3518"/>
    <w:bookmarkStart w:name="z11965" w:id="3519"/>
    <w:p>
      <w:pPr>
        <w:spacing w:after="0"/>
        <w:ind w:left="0"/>
        <w:jc w:val="both"/>
      </w:pPr>
      <w:r>
        <w:rPr>
          <w:rFonts w:ascii="Times New Roman"/>
          <w:b w:val="false"/>
          <w:i w:val="false"/>
          <w:color w:val="000000"/>
          <w:sz w:val="28"/>
        </w:rPr>
        <w:t>
      дата переосвидетельствования степени УПТ _____ ________20 __ г.</w:t>
      </w:r>
    </w:p>
    <w:bookmarkEnd w:id="3519"/>
    <w:bookmarkStart w:name="z11966" w:id="3520"/>
    <w:p>
      <w:pPr>
        <w:spacing w:after="0"/>
        <w:ind w:left="0"/>
        <w:jc w:val="both"/>
      </w:pPr>
      <w:r>
        <w:rPr>
          <w:rFonts w:ascii="Times New Roman"/>
          <w:b w:val="false"/>
          <w:i w:val="false"/>
          <w:color w:val="000000"/>
          <w:sz w:val="28"/>
        </w:rPr>
        <w:t>
      12. Рекомендации в социальной и (или) профессиональной части ИПР лица с инвалидностью № _________________</w:t>
      </w:r>
    </w:p>
    <w:bookmarkEnd w:id="3520"/>
    <w:bookmarkStart w:name="z11967" w:id="3521"/>
    <w:p>
      <w:pPr>
        <w:spacing w:after="0"/>
        <w:ind w:left="0"/>
        <w:jc w:val="both"/>
      </w:pPr>
      <w:r>
        <w:rPr>
          <w:rFonts w:ascii="Times New Roman"/>
          <w:b w:val="false"/>
          <w:i w:val="false"/>
          <w:color w:val="000000"/>
          <w:sz w:val="28"/>
        </w:rPr>
        <w:t>
      по социальной реабилитации ___________________________________________</w:t>
      </w:r>
    </w:p>
    <w:bookmarkEnd w:id="3521"/>
    <w:bookmarkStart w:name="z11968" w:id="3522"/>
    <w:p>
      <w:pPr>
        <w:spacing w:after="0"/>
        <w:ind w:left="0"/>
        <w:jc w:val="both"/>
      </w:pPr>
      <w:r>
        <w:rPr>
          <w:rFonts w:ascii="Times New Roman"/>
          <w:b w:val="false"/>
          <w:i w:val="false"/>
          <w:color w:val="000000"/>
          <w:sz w:val="28"/>
        </w:rPr>
        <w:t>
      по профессиональной реабилитации _____________________________________</w:t>
      </w:r>
    </w:p>
    <w:bookmarkEnd w:id="3522"/>
    <w:bookmarkStart w:name="z11969" w:id="3523"/>
    <w:p>
      <w:pPr>
        <w:spacing w:after="0"/>
        <w:ind w:left="0"/>
        <w:jc w:val="both"/>
      </w:pPr>
      <w:r>
        <w:rPr>
          <w:rFonts w:ascii="Times New Roman"/>
          <w:b w:val="false"/>
          <w:i w:val="false"/>
          <w:color w:val="000000"/>
          <w:sz w:val="28"/>
        </w:rPr>
        <w:t>
      13. Обоснование возврата документов с указанием причин ________________________________________________________________</w:t>
      </w:r>
    </w:p>
    <w:bookmarkEnd w:id="3523"/>
    <w:bookmarkStart w:name="z11970" w:id="3524"/>
    <w:p>
      <w:pPr>
        <w:spacing w:after="0"/>
        <w:ind w:left="0"/>
        <w:jc w:val="both"/>
      </w:pPr>
      <w:r>
        <w:rPr>
          <w:rFonts w:ascii="Times New Roman"/>
          <w:b w:val="false"/>
          <w:i w:val="false"/>
          <w:color w:val="000000"/>
          <w:sz w:val="28"/>
        </w:rPr>
        <w:t>
      14. Номер Акта медико-социальной экспертизы №________________</w:t>
      </w:r>
    </w:p>
    <w:bookmarkEnd w:id="3524"/>
    <w:bookmarkStart w:name="z11971" w:id="3525"/>
    <w:p>
      <w:pPr>
        <w:spacing w:after="0"/>
        <w:ind w:left="0"/>
        <w:jc w:val="both"/>
      </w:pPr>
      <w:r>
        <w:rPr>
          <w:rFonts w:ascii="Times New Roman"/>
          <w:b w:val="false"/>
          <w:i w:val="false"/>
          <w:color w:val="000000"/>
          <w:sz w:val="28"/>
        </w:rPr>
        <w:t>
      15. Удостоверено ЭЦП руководителя отдела МСЭ/МК МСЭ______________________</w:t>
      </w:r>
    </w:p>
    <w:bookmarkEnd w:id="3525"/>
    <w:bookmarkStart w:name="z11972" w:id="3526"/>
    <w:p>
      <w:pPr>
        <w:spacing w:after="0"/>
        <w:ind w:left="0"/>
        <w:jc w:val="both"/>
      </w:pPr>
      <w:r>
        <w:rPr>
          <w:rFonts w:ascii="Times New Roman"/>
          <w:b w:val="false"/>
          <w:i w:val="false"/>
          <w:color w:val="000000"/>
          <w:sz w:val="28"/>
        </w:rPr>
        <w:t>
      ____________________________________________________________________________</w:t>
      </w:r>
    </w:p>
    <w:bookmarkEnd w:id="3526"/>
    <w:bookmarkStart w:name="z11973" w:id="3527"/>
    <w:p>
      <w:pPr>
        <w:spacing w:after="0"/>
        <w:ind w:left="0"/>
        <w:jc w:val="both"/>
      </w:pPr>
      <w:r>
        <w:rPr>
          <w:rFonts w:ascii="Times New Roman"/>
          <w:b w:val="false"/>
          <w:i w:val="false"/>
          <w:color w:val="000000"/>
          <w:sz w:val="28"/>
        </w:rPr>
        <w:t>
      Примечание 1. Заключение на МСЭ заполняется в электронном виде и подписывается ЭЦП председателя ВКК.</w:t>
      </w:r>
    </w:p>
    <w:bookmarkEnd w:id="3527"/>
    <w:bookmarkStart w:name="z11974" w:id="3528"/>
    <w:p>
      <w:pPr>
        <w:spacing w:after="0"/>
        <w:ind w:left="0"/>
        <w:jc w:val="both"/>
      </w:pPr>
      <w:r>
        <w:rPr>
          <w:rFonts w:ascii="Times New Roman"/>
          <w:b w:val="false"/>
          <w:i w:val="false"/>
          <w:color w:val="000000"/>
          <w:sz w:val="28"/>
        </w:rPr>
        <w:t>
      Примечание 2. Извещение об экспертном заключении МСЭ заполняется в электронном виде и подписывается ЭЦП руководителем отдела МСЭ.</w:t>
      </w:r>
    </w:p>
    <w:bookmarkEnd w:id="3528"/>
    <w:bookmarkStart w:name="z11975" w:id="3529"/>
    <w:p>
      <w:pPr>
        <w:spacing w:after="0"/>
        <w:ind w:left="0"/>
        <w:jc w:val="both"/>
      </w:pPr>
      <w:r>
        <w:rPr>
          <w:rFonts w:ascii="Times New Roman"/>
          <w:b w:val="false"/>
          <w:i w:val="false"/>
          <w:color w:val="000000"/>
          <w:sz w:val="28"/>
        </w:rPr>
        <w:t>
      Список сокращений:</w:t>
      </w:r>
    </w:p>
    <w:bookmarkEnd w:id="3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(ЭЦП,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 прикрепленного населения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мобильных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общей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профессиональной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QR код (Quick Response code)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быстрого отклика</w:t>
            </w:r>
          </w:p>
        </w:tc>
      </w:tr>
    </w:tbl>
    <w:bookmarkStart w:name="z11976" w:id="3530"/>
    <w:p>
      <w:pPr>
        <w:spacing w:after="0"/>
        <w:ind w:left="0"/>
        <w:jc w:val="left"/>
      </w:pPr>
      <w:r>
        <w:rPr>
          <w:rFonts w:ascii="Times New Roman"/>
          <w:b/>
          <w:i w:val="false"/>
          <w:color w:val="000000"/>
        </w:rPr>
        <w:t xml:space="preserve"> Форма № 032/у "Журнал регистрации и реабилитации лиц с инвалидностью"</w:t>
      </w:r>
    </w:p>
    <w:bookmarkEnd w:id="3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 с инвалидностью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77" w:id="3531"/>
    <w:p>
      <w:pPr>
        <w:spacing w:after="0"/>
        <w:ind w:left="0"/>
        <w:jc w:val="both"/>
      </w:pPr>
      <w:r>
        <w:rPr>
          <w:rFonts w:ascii="Times New Roman"/>
          <w:b w:val="false"/>
          <w:i w:val="false"/>
          <w:color w:val="000000"/>
          <w:sz w:val="28"/>
        </w:rPr>
        <w:t>
      Продолжение таблицы</w:t>
      </w:r>
    </w:p>
    <w:bookmarkEnd w:id="3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 с инвалидностью (1) Группа снята (2) Продлен больничный лист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 Неисполнение (1) Незавершенное (частичное) (2) Полное (3) Улучшение(4) Выздоровление (5) Ухудшение (6) Без динамики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лиц с инвалидностью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78" w:id="3532"/>
    <w:p>
      <w:pPr>
        <w:spacing w:after="0"/>
        <w:ind w:left="0"/>
        <w:jc w:val="left"/>
      </w:pPr>
      <w:r>
        <w:rPr>
          <w:rFonts w:ascii="Times New Roman"/>
          <w:b/>
          <w:i w:val="false"/>
          <w:color w:val="000000"/>
        </w:rPr>
        <w:t xml:space="preserve"> Форма № 033/у "Медицинская часть индивидуальной программы реабилитации лица с инвалидностью"</w:t>
      </w:r>
    </w:p>
    <w:bookmarkEnd w:id="3532"/>
    <w:bookmarkStart w:name="z11979" w:id="3533"/>
    <w:p>
      <w:pPr>
        <w:spacing w:after="0"/>
        <w:ind w:left="0"/>
        <w:jc w:val="both"/>
      </w:pPr>
      <w:r>
        <w:rPr>
          <w:rFonts w:ascii="Times New Roman"/>
          <w:b w:val="false"/>
          <w:i w:val="false"/>
          <w:color w:val="000000"/>
          <w:sz w:val="28"/>
        </w:rPr>
        <w:t>
      №___от "____" ______ 20_____ год</w:t>
      </w:r>
    </w:p>
    <w:bookmarkEnd w:id="3533"/>
    <w:bookmarkStart w:name="z11980" w:id="3534"/>
    <w:p>
      <w:pPr>
        <w:spacing w:after="0"/>
        <w:ind w:left="0"/>
        <w:jc w:val="both"/>
      </w:pPr>
      <w:r>
        <w:rPr>
          <w:rFonts w:ascii="Times New Roman"/>
          <w:b w:val="false"/>
          <w:i w:val="false"/>
          <w:color w:val="000000"/>
          <w:sz w:val="28"/>
        </w:rPr>
        <w:t>
      1. ИИН _______________________________________________________________</w:t>
      </w:r>
    </w:p>
    <w:bookmarkEnd w:id="3534"/>
    <w:bookmarkStart w:name="z11981" w:id="3535"/>
    <w:p>
      <w:pPr>
        <w:spacing w:after="0"/>
        <w:ind w:left="0"/>
        <w:jc w:val="both"/>
      </w:pPr>
      <w:r>
        <w:rPr>
          <w:rFonts w:ascii="Times New Roman"/>
          <w:b w:val="false"/>
          <w:i w:val="false"/>
          <w:color w:val="000000"/>
          <w:sz w:val="28"/>
        </w:rPr>
        <w:t>
      2. Фамилия ____________________________________________________________</w:t>
      </w:r>
    </w:p>
    <w:bookmarkEnd w:id="3535"/>
    <w:bookmarkStart w:name="z11982" w:id="3536"/>
    <w:p>
      <w:pPr>
        <w:spacing w:after="0"/>
        <w:ind w:left="0"/>
        <w:jc w:val="both"/>
      </w:pPr>
      <w:r>
        <w:rPr>
          <w:rFonts w:ascii="Times New Roman"/>
          <w:b w:val="false"/>
          <w:i w:val="false"/>
          <w:color w:val="000000"/>
          <w:sz w:val="28"/>
        </w:rPr>
        <w:t>
      3. Имя ________________________________________________________________</w:t>
      </w:r>
    </w:p>
    <w:bookmarkEnd w:id="3536"/>
    <w:bookmarkStart w:name="z11983" w:id="3537"/>
    <w:p>
      <w:pPr>
        <w:spacing w:after="0"/>
        <w:ind w:left="0"/>
        <w:jc w:val="both"/>
      </w:pPr>
      <w:r>
        <w:rPr>
          <w:rFonts w:ascii="Times New Roman"/>
          <w:b w:val="false"/>
          <w:i w:val="false"/>
          <w:color w:val="000000"/>
          <w:sz w:val="28"/>
        </w:rPr>
        <w:t>
      4. Отчество (при его наличии) ____________________________________________</w:t>
      </w:r>
    </w:p>
    <w:bookmarkEnd w:id="3537"/>
    <w:bookmarkStart w:name="z11984" w:id="3538"/>
    <w:p>
      <w:pPr>
        <w:spacing w:after="0"/>
        <w:ind w:left="0"/>
        <w:jc w:val="both"/>
      </w:pPr>
      <w:r>
        <w:rPr>
          <w:rFonts w:ascii="Times New Roman"/>
          <w:b w:val="false"/>
          <w:i w:val="false"/>
          <w:color w:val="000000"/>
          <w:sz w:val="28"/>
        </w:rPr>
        <w:t>
      5. Дата рождения "____" _______ ____ год</w:t>
      </w:r>
    </w:p>
    <w:bookmarkEnd w:id="3538"/>
    <w:bookmarkStart w:name="z11985" w:id="3539"/>
    <w:p>
      <w:pPr>
        <w:spacing w:after="0"/>
        <w:ind w:left="0"/>
        <w:jc w:val="both"/>
      </w:pPr>
      <w:r>
        <w:rPr>
          <w:rFonts w:ascii="Times New Roman"/>
          <w:b w:val="false"/>
          <w:i w:val="false"/>
          <w:color w:val="000000"/>
          <w:sz w:val="28"/>
        </w:rPr>
        <w:t>
      6. Адрес регистрации ___________________________</w:t>
      </w:r>
    </w:p>
    <w:bookmarkEnd w:id="3539"/>
    <w:bookmarkStart w:name="z11986" w:id="3540"/>
    <w:p>
      <w:pPr>
        <w:spacing w:after="0"/>
        <w:ind w:left="0"/>
        <w:jc w:val="both"/>
      </w:pPr>
      <w:r>
        <w:rPr>
          <w:rFonts w:ascii="Times New Roman"/>
          <w:b w:val="false"/>
          <w:i w:val="false"/>
          <w:color w:val="000000"/>
          <w:sz w:val="28"/>
        </w:rPr>
        <w:t>
      7. Телефон ___________________________________________</w:t>
      </w:r>
    </w:p>
    <w:bookmarkEnd w:id="3540"/>
    <w:bookmarkStart w:name="z11987" w:id="3541"/>
    <w:p>
      <w:pPr>
        <w:spacing w:after="0"/>
        <w:ind w:left="0"/>
        <w:jc w:val="both"/>
      </w:pPr>
      <w:r>
        <w:rPr>
          <w:rFonts w:ascii="Times New Roman"/>
          <w:b w:val="false"/>
          <w:i w:val="false"/>
          <w:color w:val="000000"/>
          <w:sz w:val="28"/>
        </w:rPr>
        <w:t>
      8. Образование__________________________________________________________</w:t>
      </w:r>
    </w:p>
    <w:bookmarkEnd w:id="3541"/>
    <w:bookmarkStart w:name="z11988" w:id="3542"/>
    <w:p>
      <w:pPr>
        <w:spacing w:after="0"/>
        <w:ind w:left="0"/>
        <w:jc w:val="both"/>
      </w:pPr>
      <w:r>
        <w:rPr>
          <w:rFonts w:ascii="Times New Roman"/>
          <w:b w:val="false"/>
          <w:i w:val="false"/>
          <w:color w:val="000000"/>
          <w:sz w:val="28"/>
        </w:rPr>
        <w:t>
      9. Место работы/место учебы/дошкольное учреждение________________________</w:t>
      </w:r>
    </w:p>
    <w:bookmarkEnd w:id="3542"/>
    <w:bookmarkStart w:name="z11989" w:id="3543"/>
    <w:p>
      <w:pPr>
        <w:spacing w:after="0"/>
        <w:ind w:left="0"/>
        <w:jc w:val="both"/>
      </w:pPr>
      <w:r>
        <w:rPr>
          <w:rFonts w:ascii="Times New Roman"/>
          <w:b w:val="false"/>
          <w:i w:val="false"/>
          <w:color w:val="000000"/>
          <w:sz w:val="28"/>
        </w:rPr>
        <w:t>
      10. Группа инвалидности _____________________________________</w:t>
      </w:r>
    </w:p>
    <w:bookmarkEnd w:id="3543"/>
    <w:bookmarkStart w:name="z11990" w:id="3544"/>
    <w:p>
      <w:pPr>
        <w:spacing w:after="0"/>
        <w:ind w:left="0"/>
        <w:jc w:val="both"/>
      </w:pPr>
      <w:r>
        <w:rPr>
          <w:rFonts w:ascii="Times New Roman"/>
          <w:b w:val="false"/>
          <w:i w:val="false"/>
          <w:color w:val="000000"/>
          <w:sz w:val="28"/>
        </w:rPr>
        <w:t>
      11. ИПР разработан: впервые ☐ ; повторно ☐</w:t>
      </w:r>
    </w:p>
    <w:bookmarkEnd w:id="3544"/>
    <w:bookmarkStart w:name="z11991" w:id="3545"/>
    <w:p>
      <w:pPr>
        <w:spacing w:after="0"/>
        <w:ind w:left="0"/>
        <w:jc w:val="both"/>
      </w:pPr>
      <w:r>
        <w:rPr>
          <w:rFonts w:ascii="Times New Roman"/>
          <w:b w:val="false"/>
          <w:i w:val="false"/>
          <w:color w:val="000000"/>
          <w:sz w:val="28"/>
        </w:rPr>
        <w:t>
      12. Реабилитационный диагноз (МКБ-10)______________________________________</w:t>
      </w:r>
    </w:p>
    <w:bookmarkEnd w:id="3545"/>
    <w:bookmarkStart w:name="z11992" w:id="3546"/>
    <w:p>
      <w:pPr>
        <w:spacing w:after="0"/>
        <w:ind w:left="0"/>
        <w:jc w:val="both"/>
      </w:pPr>
      <w:r>
        <w:rPr>
          <w:rFonts w:ascii="Times New Roman"/>
          <w:b w:val="false"/>
          <w:i w:val="false"/>
          <w:color w:val="000000"/>
          <w:sz w:val="28"/>
        </w:rPr>
        <w:t>
      13. Для пациентов неврологического и нейрохирургического, кардиологического и кардиохирургического, травматологического и ортопедического профилей реабилитационный прогноз и реабилитационный потенциал в соответствии с международными критериями) (в баллах)</w:t>
      </w:r>
    </w:p>
    <w:bookmarkEnd w:id="3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реабилитации</w:t>
            </w:r>
          </w:p>
          <w:p>
            <w:pPr>
              <w:spacing w:after="20"/>
              <w:ind w:left="20"/>
              <w:jc w:val="both"/>
            </w:pPr>
            <w:r>
              <w:rPr>
                <w:rFonts w:ascii="Times New Roman"/>
                <w:b w:val="false"/>
                <w:i w:val="false"/>
                <w:color w:val="000000"/>
                <w:sz w:val="20"/>
              </w:rPr>
              <w:t>
(в баллах)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реабилитации</w:t>
            </w:r>
          </w:p>
          <w:p>
            <w:pPr>
              <w:spacing w:after="20"/>
              <w:ind w:left="20"/>
              <w:jc w:val="both"/>
            </w:pPr>
            <w:r>
              <w:rPr>
                <w:rFonts w:ascii="Times New Roman"/>
                <w:b w:val="false"/>
                <w:i w:val="false"/>
                <w:color w:val="000000"/>
                <w:sz w:val="20"/>
              </w:rPr>
              <w:t>
(в баллах)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93" w:id="3547"/>
    <w:p>
      <w:pPr>
        <w:spacing w:after="0"/>
        <w:ind w:left="0"/>
        <w:jc w:val="both"/>
      </w:pPr>
      <w:r>
        <w:rPr>
          <w:rFonts w:ascii="Times New Roman"/>
          <w:b w:val="false"/>
          <w:i w:val="false"/>
          <w:color w:val="000000"/>
          <w:sz w:val="28"/>
        </w:rPr>
        <w:t xml:space="preserve">
      14. Для пациентов других профилей реабилитационный прогноз и реабилитационный потенциал </w:t>
      </w:r>
    </w:p>
    <w:bookmarkEnd w:id="3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94" w:id="3548"/>
    <w:p>
      <w:pPr>
        <w:spacing w:after="0"/>
        <w:ind w:left="0"/>
        <w:jc w:val="both"/>
      </w:pPr>
      <w:r>
        <w:rPr>
          <w:rFonts w:ascii="Times New Roman"/>
          <w:b w:val="false"/>
          <w:i w:val="false"/>
          <w:color w:val="000000"/>
          <w:sz w:val="28"/>
        </w:rPr>
        <w:t>
      *- выбор значения из: благоприятный, относительно благоприятный, сомнительный, неблагоприятный</w:t>
      </w:r>
    </w:p>
    <w:bookmarkEnd w:id="3548"/>
    <w:bookmarkStart w:name="z11995" w:id="3549"/>
    <w:p>
      <w:pPr>
        <w:spacing w:after="0"/>
        <w:ind w:left="0"/>
        <w:jc w:val="both"/>
      </w:pPr>
      <w:r>
        <w:rPr>
          <w:rFonts w:ascii="Times New Roman"/>
          <w:b w:val="false"/>
          <w:i w:val="false"/>
          <w:color w:val="000000"/>
          <w:sz w:val="28"/>
        </w:rPr>
        <w:t>
      **- выбор значения из: высокий, средний, низкий, отсутствует</w:t>
      </w:r>
    </w:p>
    <w:bookmarkEnd w:id="3549"/>
    <w:bookmarkStart w:name="z11996" w:id="3550"/>
    <w:p>
      <w:pPr>
        <w:spacing w:after="0"/>
        <w:ind w:left="0"/>
        <w:jc w:val="both"/>
      </w:pPr>
      <w:r>
        <w:rPr>
          <w:rFonts w:ascii="Times New Roman"/>
          <w:b w:val="false"/>
          <w:i w:val="false"/>
          <w:color w:val="000000"/>
          <w:sz w:val="28"/>
        </w:rPr>
        <w:t>
      15. Этап медицинской реабилитации:</w:t>
      </w:r>
    </w:p>
    <w:bookmarkEnd w:id="3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этапа реабилитации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проведения (амбулаторный,</w:t>
            </w:r>
          </w:p>
          <w:p>
            <w:pPr>
              <w:spacing w:after="20"/>
              <w:ind w:left="20"/>
              <w:jc w:val="both"/>
            </w:pPr>
            <w:r>
              <w:rPr>
                <w:rFonts w:ascii="Times New Roman"/>
                <w:b w:val="false"/>
                <w:i w:val="false"/>
                <w:color w:val="000000"/>
                <w:sz w:val="20"/>
              </w:rPr>
              <w:t>
стационарный)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97" w:id="3551"/>
    <w:p>
      <w:pPr>
        <w:spacing w:after="0"/>
        <w:ind w:left="0"/>
        <w:jc w:val="both"/>
      </w:pPr>
      <w:r>
        <w:rPr>
          <w:rFonts w:ascii="Times New Roman"/>
          <w:b w:val="false"/>
          <w:i w:val="false"/>
          <w:color w:val="000000"/>
          <w:sz w:val="28"/>
        </w:rPr>
        <w:t>
      16. Мероприятия по проведенной и планируемой медицинской реабилитации</w:t>
      </w:r>
    </w:p>
    <w:bookmarkEnd w:id="3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реабилитации***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проведенного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мероприятия с указанием периодичности и длительности проведения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98" w:id="3552"/>
    <w:p>
      <w:pPr>
        <w:spacing w:after="0"/>
        <w:ind w:left="0"/>
        <w:jc w:val="both"/>
      </w:pPr>
      <w:r>
        <w:rPr>
          <w:rFonts w:ascii="Times New Roman"/>
          <w:b w:val="false"/>
          <w:i w:val="false"/>
          <w:color w:val="000000"/>
          <w:sz w:val="28"/>
        </w:rPr>
        <w:t>
      *** - выбор значения из: физическая реабилитация, физиотерапия, психокоррекция, эрготерапия, консультация социального работника, обучение пациента, реконструктивная хирургия, реабилитация в дневных стационарах, круглосуточных стационарах, реабилитационных центрах, стационарах на дому, санаторно-курортное лечение, дополнительные услуги</w:t>
      </w:r>
    </w:p>
    <w:bookmarkEnd w:id="3552"/>
    <w:bookmarkStart w:name="z11999" w:id="3553"/>
    <w:p>
      <w:pPr>
        <w:spacing w:after="0"/>
        <w:ind w:left="0"/>
        <w:jc w:val="both"/>
      </w:pPr>
      <w:r>
        <w:rPr>
          <w:rFonts w:ascii="Times New Roman"/>
          <w:b w:val="false"/>
          <w:i w:val="false"/>
          <w:color w:val="000000"/>
          <w:sz w:val="28"/>
        </w:rPr>
        <w:t>
      17. Оценка результатов медицинской реабилитации (выбрать одно из полей):</w:t>
      </w:r>
    </w:p>
    <w:bookmarkEnd w:id="3553"/>
    <w:bookmarkStart w:name="z12000" w:id="3554"/>
    <w:p>
      <w:pPr>
        <w:spacing w:after="0"/>
        <w:ind w:left="0"/>
        <w:jc w:val="both"/>
      </w:pPr>
      <w:r>
        <w:rPr>
          <w:rFonts w:ascii="Times New Roman"/>
          <w:b w:val="false"/>
          <w:i w:val="false"/>
          <w:color w:val="000000"/>
          <w:sz w:val="28"/>
        </w:rPr>
        <w:t xml:space="preserve">
      </w:t>
      </w:r>
    </w:p>
    <w:bookmarkEnd w:id="35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полное восстановление нарушенных функций</w:t>
      </w:r>
      <w:r>
        <w:br/>
      </w:r>
      <w:r>
        <w:rPr>
          <w:rFonts w:ascii="Times New Roman"/>
          <w:b w:val="false"/>
          <w:i w:val="false"/>
          <w:color w:val="000000"/>
          <w:sz w:val="28"/>
        </w:rPr>
        <w:t>
</w:t>
      </w:r>
    </w:p>
    <w:bookmarkStart w:name="z12001" w:id="3555"/>
    <w:p>
      <w:pPr>
        <w:spacing w:after="0"/>
        <w:ind w:left="0"/>
        <w:jc w:val="both"/>
      </w:pPr>
      <w:r>
        <w:rPr>
          <w:rFonts w:ascii="Times New Roman"/>
          <w:b w:val="false"/>
          <w:i w:val="false"/>
          <w:color w:val="000000"/>
          <w:sz w:val="28"/>
        </w:rPr>
        <w:t xml:space="preserve">
      </w:t>
      </w:r>
    </w:p>
    <w:bookmarkEnd w:id="35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частичное восстановление нарушенных функций</w:t>
      </w:r>
      <w:r>
        <w:br/>
      </w:r>
      <w:r>
        <w:rPr>
          <w:rFonts w:ascii="Times New Roman"/>
          <w:b w:val="false"/>
          <w:i w:val="false"/>
          <w:color w:val="000000"/>
          <w:sz w:val="28"/>
        </w:rPr>
        <w:t>
</w:t>
      </w:r>
    </w:p>
    <w:bookmarkStart w:name="z12002" w:id="3556"/>
    <w:p>
      <w:pPr>
        <w:spacing w:after="0"/>
        <w:ind w:left="0"/>
        <w:jc w:val="both"/>
      </w:pPr>
      <w:r>
        <w:rPr>
          <w:rFonts w:ascii="Times New Roman"/>
          <w:b w:val="false"/>
          <w:i w:val="false"/>
          <w:color w:val="000000"/>
          <w:sz w:val="28"/>
        </w:rPr>
        <w:t xml:space="preserve">
      </w:t>
      </w:r>
    </w:p>
    <w:bookmarkEnd w:id="35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полная компенсация нарушенных функций</w:t>
      </w:r>
      <w:r>
        <w:br/>
      </w:r>
      <w:r>
        <w:rPr>
          <w:rFonts w:ascii="Times New Roman"/>
          <w:b w:val="false"/>
          <w:i w:val="false"/>
          <w:color w:val="000000"/>
          <w:sz w:val="28"/>
        </w:rPr>
        <w:t>
</w:t>
      </w:r>
    </w:p>
    <w:bookmarkStart w:name="z12003" w:id="3557"/>
    <w:p>
      <w:pPr>
        <w:spacing w:after="0"/>
        <w:ind w:left="0"/>
        <w:jc w:val="both"/>
      </w:pPr>
      <w:r>
        <w:rPr>
          <w:rFonts w:ascii="Times New Roman"/>
          <w:b w:val="false"/>
          <w:i w:val="false"/>
          <w:color w:val="000000"/>
          <w:sz w:val="28"/>
        </w:rPr>
        <w:t xml:space="preserve">
      </w:t>
      </w:r>
    </w:p>
    <w:bookmarkEnd w:id="355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частичная компенсация нарушенных функций</w:t>
      </w:r>
      <w:r>
        <w:br/>
      </w:r>
      <w:r>
        <w:rPr>
          <w:rFonts w:ascii="Times New Roman"/>
          <w:b w:val="false"/>
          <w:i w:val="false"/>
          <w:color w:val="000000"/>
          <w:sz w:val="28"/>
        </w:rPr>
        <w:t>
</w:t>
      </w:r>
    </w:p>
    <w:bookmarkStart w:name="z12004" w:id="3558"/>
    <w:p>
      <w:pPr>
        <w:spacing w:after="0"/>
        <w:ind w:left="0"/>
        <w:jc w:val="both"/>
      </w:pPr>
      <w:r>
        <w:rPr>
          <w:rFonts w:ascii="Times New Roman"/>
          <w:b w:val="false"/>
          <w:i w:val="false"/>
          <w:color w:val="000000"/>
          <w:sz w:val="28"/>
        </w:rPr>
        <w:t xml:space="preserve">
      </w:t>
      </w:r>
    </w:p>
    <w:bookmarkEnd w:id="355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отсутствие положительного результата</w:t>
      </w:r>
      <w:r>
        <w:br/>
      </w:r>
      <w:r>
        <w:rPr>
          <w:rFonts w:ascii="Times New Roman"/>
          <w:b w:val="false"/>
          <w:i w:val="false"/>
          <w:color w:val="000000"/>
          <w:sz w:val="28"/>
        </w:rPr>
        <w:t>
</w:t>
      </w:r>
    </w:p>
    <w:bookmarkStart w:name="z12005" w:id="3559"/>
    <w:p>
      <w:pPr>
        <w:spacing w:after="0"/>
        <w:ind w:left="0"/>
        <w:jc w:val="both"/>
      </w:pPr>
      <w:r>
        <w:rPr>
          <w:rFonts w:ascii="Times New Roman"/>
          <w:b w:val="false"/>
          <w:i w:val="false"/>
          <w:color w:val="000000"/>
          <w:sz w:val="28"/>
        </w:rPr>
        <w:t>
      _________________________________________________________________________</w:t>
      </w:r>
    </w:p>
    <w:bookmarkEnd w:id="3559"/>
    <w:bookmarkStart w:name="z12006" w:id="3560"/>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медицинской информационной системой в автоматизированном режиме.</w:t>
      </w:r>
    </w:p>
    <w:bookmarkEnd w:id="3560"/>
    <w:bookmarkStart w:name="z12007" w:id="3561"/>
    <w:p>
      <w:pPr>
        <w:spacing w:after="0"/>
        <w:ind w:left="0"/>
        <w:jc w:val="both"/>
      </w:pPr>
      <w:r>
        <w:rPr>
          <w:rFonts w:ascii="Times New Roman"/>
          <w:b w:val="false"/>
          <w:i w:val="false"/>
          <w:color w:val="000000"/>
          <w:sz w:val="28"/>
        </w:rPr>
        <w:t>
      Список сокращений:</w:t>
      </w:r>
    </w:p>
    <w:bookmarkEnd w:id="3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организма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Активность и участие в обеспечении самого себя</w:t>
            </w:r>
          </w:p>
        </w:tc>
      </w:tr>
    </w:tbl>
    <w:bookmarkStart w:name="z12008" w:id="3562"/>
    <w:p>
      <w:pPr>
        <w:spacing w:after="0"/>
        <w:ind w:left="0"/>
        <w:jc w:val="left"/>
      </w:pPr>
      <w:r>
        <w:rPr>
          <w:rFonts w:ascii="Times New Roman"/>
          <w:b/>
          <w:i w:val="false"/>
          <w:color w:val="000000"/>
        </w:rPr>
        <w:t xml:space="preserve"> Форма № 034/у "Извещение"</w:t>
      </w:r>
    </w:p>
    <w:bookmarkEnd w:id="3562"/>
    <w:bookmarkStart w:name="z12009" w:id="3563"/>
    <w:p>
      <w:pPr>
        <w:spacing w:after="0"/>
        <w:ind w:left="0"/>
        <w:jc w:val="both"/>
      </w:pPr>
      <w:r>
        <w:rPr>
          <w:rFonts w:ascii="Times New Roman"/>
          <w:b w:val="false"/>
          <w:i w:val="false"/>
          <w:color w:val="000000"/>
          <w:sz w:val="28"/>
        </w:rPr>
        <w:t>
       Направлено в:</w:t>
      </w:r>
    </w:p>
    <w:bookmarkEnd w:id="3563"/>
    <w:bookmarkStart w:name="z12010" w:id="3564"/>
    <w:p>
      <w:pPr>
        <w:spacing w:after="0"/>
        <w:ind w:left="0"/>
        <w:jc w:val="both"/>
      </w:pPr>
      <w:r>
        <w:rPr>
          <w:rFonts w:ascii="Times New Roman"/>
          <w:b w:val="false"/>
          <w:i w:val="false"/>
          <w:color w:val="000000"/>
          <w:sz w:val="28"/>
        </w:rPr>
        <w:t>
       Общая часть</w:t>
      </w:r>
    </w:p>
    <w:bookmarkEnd w:id="3564"/>
    <w:bookmarkStart w:name="z12011" w:id="3565"/>
    <w:p>
      <w:pPr>
        <w:spacing w:after="0"/>
        <w:ind w:left="0"/>
        <w:jc w:val="both"/>
      </w:pPr>
      <w:r>
        <w:rPr>
          <w:rFonts w:ascii="Times New Roman"/>
          <w:b w:val="false"/>
          <w:i w:val="false"/>
          <w:color w:val="000000"/>
          <w:sz w:val="28"/>
        </w:rPr>
        <w:t>
       1. ИИН</w:t>
      </w:r>
    </w:p>
    <w:bookmarkEnd w:id="3565"/>
    <w:bookmarkStart w:name="z12012" w:id="3566"/>
    <w:p>
      <w:pPr>
        <w:spacing w:after="0"/>
        <w:ind w:left="0"/>
        <w:jc w:val="both"/>
      </w:pPr>
      <w:r>
        <w:rPr>
          <w:rFonts w:ascii="Times New Roman"/>
          <w:b w:val="false"/>
          <w:i w:val="false"/>
          <w:color w:val="000000"/>
          <w:sz w:val="28"/>
        </w:rPr>
        <w:t>
       2. Ф.И.О. (при его наличии)</w:t>
      </w:r>
    </w:p>
    <w:bookmarkEnd w:id="3566"/>
    <w:bookmarkStart w:name="z12013" w:id="3567"/>
    <w:p>
      <w:pPr>
        <w:spacing w:after="0"/>
        <w:ind w:left="0"/>
        <w:jc w:val="both"/>
      </w:pPr>
      <w:r>
        <w:rPr>
          <w:rFonts w:ascii="Times New Roman"/>
          <w:b w:val="false"/>
          <w:i w:val="false"/>
          <w:color w:val="000000"/>
          <w:sz w:val="28"/>
        </w:rPr>
        <w:t>
       3. Дата рождения</w:t>
      </w:r>
    </w:p>
    <w:bookmarkEnd w:id="3567"/>
    <w:bookmarkStart w:name="z12014" w:id="3568"/>
    <w:p>
      <w:pPr>
        <w:spacing w:after="0"/>
        <w:ind w:left="0"/>
        <w:jc w:val="both"/>
      </w:pPr>
      <w:r>
        <w:rPr>
          <w:rFonts w:ascii="Times New Roman"/>
          <w:b w:val="false"/>
          <w:i w:val="false"/>
          <w:color w:val="000000"/>
          <w:sz w:val="28"/>
        </w:rPr>
        <w:t xml:space="preserve">
       4. Пол </w:t>
      </w:r>
    </w:p>
    <w:bookmarkEnd w:id="3568"/>
    <w:bookmarkStart w:name="z12015" w:id="3569"/>
    <w:p>
      <w:pPr>
        <w:spacing w:after="0"/>
        <w:ind w:left="0"/>
        <w:jc w:val="both"/>
      </w:pPr>
      <w:r>
        <w:rPr>
          <w:rFonts w:ascii="Times New Roman"/>
          <w:b w:val="false"/>
          <w:i w:val="false"/>
          <w:color w:val="000000"/>
          <w:sz w:val="28"/>
        </w:rPr>
        <w:t xml:space="preserve">
      </w:t>
      </w:r>
    </w:p>
    <w:bookmarkEnd w:id="3569"/>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16" w:id="3570"/>
    <w:p>
      <w:pPr>
        <w:spacing w:after="0"/>
        <w:ind w:left="0"/>
        <w:jc w:val="both"/>
      </w:pPr>
      <w:r>
        <w:rPr>
          <w:rFonts w:ascii="Times New Roman"/>
          <w:b w:val="false"/>
          <w:i w:val="false"/>
          <w:color w:val="000000"/>
          <w:sz w:val="28"/>
        </w:rPr>
        <w:t xml:space="preserve">
      мужской </w:t>
      </w:r>
    </w:p>
    <w:bookmarkEnd w:id="3570"/>
    <w:bookmarkStart w:name="z12017" w:id="3571"/>
    <w:p>
      <w:pPr>
        <w:spacing w:after="0"/>
        <w:ind w:left="0"/>
        <w:jc w:val="both"/>
      </w:pPr>
      <w:r>
        <w:rPr>
          <w:rFonts w:ascii="Times New Roman"/>
          <w:b w:val="false"/>
          <w:i w:val="false"/>
          <w:color w:val="000000"/>
          <w:sz w:val="28"/>
        </w:rPr>
        <w:t xml:space="preserve">
      </w:t>
      </w:r>
    </w:p>
    <w:bookmarkEnd w:id="3571"/>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18" w:id="3572"/>
    <w:p>
      <w:pPr>
        <w:spacing w:after="0"/>
        <w:ind w:left="0"/>
        <w:jc w:val="both"/>
      </w:pPr>
      <w:r>
        <w:rPr>
          <w:rFonts w:ascii="Times New Roman"/>
          <w:b w:val="false"/>
          <w:i w:val="false"/>
          <w:color w:val="000000"/>
          <w:sz w:val="28"/>
        </w:rPr>
        <w:t xml:space="preserve">
      женский </w:t>
      </w:r>
    </w:p>
    <w:bookmarkEnd w:id="3572"/>
    <w:bookmarkStart w:name="z12019" w:id="3573"/>
    <w:p>
      <w:pPr>
        <w:spacing w:after="0"/>
        <w:ind w:left="0"/>
        <w:jc w:val="both"/>
      </w:pPr>
      <w:r>
        <w:rPr>
          <w:rFonts w:ascii="Times New Roman"/>
          <w:b w:val="false"/>
          <w:i w:val="false"/>
          <w:color w:val="000000"/>
          <w:sz w:val="28"/>
        </w:rPr>
        <w:t>
       5. Адрес проживания</w:t>
      </w:r>
    </w:p>
    <w:bookmarkEnd w:id="3573"/>
    <w:bookmarkStart w:name="z12020" w:id="3574"/>
    <w:p>
      <w:pPr>
        <w:spacing w:after="0"/>
        <w:ind w:left="0"/>
        <w:jc w:val="both"/>
      </w:pPr>
      <w:r>
        <w:rPr>
          <w:rFonts w:ascii="Times New Roman"/>
          <w:b w:val="false"/>
          <w:i w:val="false"/>
          <w:color w:val="000000"/>
          <w:sz w:val="28"/>
        </w:rPr>
        <w:t>
       6. Контактный телефон</w:t>
      </w:r>
    </w:p>
    <w:bookmarkEnd w:id="3574"/>
    <w:bookmarkStart w:name="z12021" w:id="3575"/>
    <w:p>
      <w:pPr>
        <w:spacing w:after="0"/>
        <w:ind w:left="0"/>
        <w:jc w:val="both"/>
      </w:pPr>
      <w:r>
        <w:rPr>
          <w:rFonts w:ascii="Times New Roman"/>
          <w:b w:val="false"/>
          <w:i w:val="false"/>
          <w:color w:val="000000"/>
          <w:sz w:val="28"/>
        </w:rPr>
        <w:t>
       7. Семейное положение</w:t>
      </w:r>
    </w:p>
    <w:bookmarkEnd w:id="3575"/>
    <w:bookmarkStart w:name="z12022" w:id="3576"/>
    <w:p>
      <w:pPr>
        <w:spacing w:after="0"/>
        <w:ind w:left="0"/>
        <w:jc w:val="both"/>
      </w:pPr>
      <w:r>
        <w:rPr>
          <w:rFonts w:ascii="Times New Roman"/>
          <w:b w:val="false"/>
          <w:i w:val="false"/>
          <w:color w:val="000000"/>
          <w:sz w:val="28"/>
        </w:rPr>
        <w:t>
       8. Место работы/учебы/детского учреждения</w:t>
      </w:r>
    </w:p>
    <w:bookmarkEnd w:id="3576"/>
    <w:bookmarkStart w:name="z12023" w:id="3577"/>
    <w:p>
      <w:pPr>
        <w:spacing w:after="0"/>
        <w:ind w:left="0"/>
        <w:jc w:val="both"/>
      </w:pPr>
      <w:r>
        <w:rPr>
          <w:rFonts w:ascii="Times New Roman"/>
          <w:b w:val="false"/>
          <w:i w:val="false"/>
          <w:color w:val="000000"/>
          <w:sz w:val="28"/>
        </w:rPr>
        <w:t>
       9. Адрес организации</w:t>
      </w:r>
    </w:p>
    <w:bookmarkEnd w:id="3577"/>
    <w:bookmarkStart w:name="z12024" w:id="3578"/>
    <w:p>
      <w:pPr>
        <w:spacing w:after="0"/>
        <w:ind w:left="0"/>
        <w:jc w:val="both"/>
      </w:pPr>
      <w:r>
        <w:rPr>
          <w:rFonts w:ascii="Times New Roman"/>
          <w:b w:val="false"/>
          <w:i w:val="false"/>
          <w:color w:val="000000"/>
          <w:sz w:val="28"/>
        </w:rPr>
        <w:t>
       10. Должность пациента</w:t>
      </w:r>
    </w:p>
    <w:bookmarkEnd w:id="3578"/>
    <w:bookmarkStart w:name="z12025" w:id="3579"/>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3579"/>
    <w:bookmarkStart w:name="z12026" w:id="3580"/>
    <w:p>
      <w:pPr>
        <w:spacing w:after="0"/>
        <w:ind w:left="0"/>
        <w:jc w:val="both"/>
      </w:pPr>
      <w:r>
        <w:rPr>
          <w:rFonts w:ascii="Times New Roman"/>
          <w:b w:val="false"/>
          <w:i w:val="false"/>
          <w:color w:val="000000"/>
          <w:sz w:val="28"/>
        </w:rPr>
        <w:t>
       12. Диагноз</w:t>
      </w:r>
    </w:p>
    <w:bookmarkEnd w:id="3580"/>
    <w:bookmarkStart w:name="z12027" w:id="3581"/>
    <w:p>
      <w:pPr>
        <w:spacing w:after="0"/>
        <w:ind w:left="0"/>
        <w:jc w:val="both"/>
      </w:pPr>
      <w:r>
        <w:rPr>
          <w:rFonts w:ascii="Times New Roman"/>
          <w:b w:val="false"/>
          <w:i w:val="false"/>
          <w:color w:val="000000"/>
          <w:sz w:val="28"/>
        </w:rPr>
        <w:t>
       13. Куда направлен пациент (из регистра МО)</w:t>
      </w:r>
    </w:p>
    <w:bookmarkEnd w:id="3581"/>
    <w:bookmarkStart w:name="z12028" w:id="3582"/>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3582"/>
    <w:bookmarkStart w:name="z12029" w:id="3583"/>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3583"/>
    <w:bookmarkStart w:name="z12030" w:id="3584"/>
    <w:p>
      <w:pPr>
        <w:spacing w:after="0"/>
        <w:ind w:left="0"/>
        <w:jc w:val="both"/>
      </w:pPr>
      <w:r>
        <w:rPr>
          <w:rFonts w:ascii="Times New Roman"/>
          <w:b w:val="false"/>
          <w:i w:val="false"/>
          <w:color w:val="000000"/>
          <w:sz w:val="28"/>
        </w:rPr>
        <w:t>
       16. Дата и время заполнения</w:t>
      </w:r>
    </w:p>
    <w:bookmarkEnd w:id="3584"/>
    <w:bookmarkStart w:name="z12031" w:id="3585"/>
    <w:p>
      <w:pPr>
        <w:spacing w:after="0"/>
        <w:ind w:left="0"/>
        <w:jc w:val="both"/>
      </w:pPr>
      <w:r>
        <w:rPr>
          <w:rFonts w:ascii="Times New Roman"/>
          <w:b w:val="false"/>
          <w:i w:val="false"/>
          <w:color w:val="000000"/>
          <w:sz w:val="28"/>
        </w:rPr>
        <w:t>
       Заполняется при инфекционных заболеваниях:</w:t>
      </w:r>
    </w:p>
    <w:bookmarkEnd w:id="3585"/>
    <w:bookmarkStart w:name="z12032" w:id="3586"/>
    <w:p>
      <w:pPr>
        <w:spacing w:after="0"/>
        <w:ind w:left="0"/>
        <w:jc w:val="both"/>
      </w:pPr>
      <w:r>
        <w:rPr>
          <w:rFonts w:ascii="Times New Roman"/>
          <w:b w:val="false"/>
          <w:i w:val="false"/>
          <w:color w:val="000000"/>
          <w:sz w:val="28"/>
        </w:rPr>
        <w:t>
       1. Указать где произошло, описать обстоятельства</w:t>
      </w:r>
    </w:p>
    <w:bookmarkEnd w:id="3586"/>
    <w:bookmarkStart w:name="z12033" w:id="3587"/>
    <w:p>
      <w:pPr>
        <w:spacing w:after="0"/>
        <w:ind w:left="0"/>
        <w:jc w:val="both"/>
      </w:pPr>
      <w:r>
        <w:rPr>
          <w:rFonts w:ascii="Times New Roman"/>
          <w:b w:val="false"/>
          <w:i w:val="false"/>
          <w:color w:val="000000"/>
          <w:sz w:val="28"/>
        </w:rPr>
        <w:t>
       2. Контактные лица:</w:t>
      </w:r>
    </w:p>
    <w:bookmarkEnd w:id="3587"/>
    <w:bookmarkStart w:name="z12034" w:id="3588"/>
    <w:p>
      <w:pPr>
        <w:spacing w:after="0"/>
        <w:ind w:left="0"/>
        <w:jc w:val="both"/>
      </w:pPr>
      <w:r>
        <w:rPr>
          <w:rFonts w:ascii="Times New Roman"/>
          <w:b w:val="false"/>
          <w:i w:val="false"/>
          <w:color w:val="000000"/>
          <w:sz w:val="28"/>
        </w:rPr>
        <w:t>
       2.1 Ф.И.О. (при его наличии)</w:t>
      </w:r>
    </w:p>
    <w:bookmarkEnd w:id="3588"/>
    <w:bookmarkStart w:name="z12035" w:id="3589"/>
    <w:p>
      <w:pPr>
        <w:spacing w:after="0"/>
        <w:ind w:left="0"/>
        <w:jc w:val="both"/>
      </w:pPr>
      <w:r>
        <w:rPr>
          <w:rFonts w:ascii="Times New Roman"/>
          <w:b w:val="false"/>
          <w:i w:val="false"/>
          <w:color w:val="000000"/>
          <w:sz w:val="28"/>
        </w:rPr>
        <w:t>
       2.2 Отношение к пациенту</w:t>
      </w:r>
    </w:p>
    <w:bookmarkEnd w:id="3589"/>
    <w:bookmarkStart w:name="z12036" w:id="3590"/>
    <w:p>
      <w:pPr>
        <w:spacing w:after="0"/>
        <w:ind w:left="0"/>
        <w:jc w:val="both"/>
      </w:pPr>
      <w:r>
        <w:rPr>
          <w:rFonts w:ascii="Times New Roman"/>
          <w:b w:val="false"/>
          <w:i w:val="false"/>
          <w:color w:val="000000"/>
          <w:sz w:val="28"/>
        </w:rPr>
        <w:t>
       2.3 Адрес проживания</w:t>
      </w:r>
    </w:p>
    <w:bookmarkEnd w:id="3590"/>
    <w:bookmarkStart w:name="z12037" w:id="3591"/>
    <w:p>
      <w:pPr>
        <w:spacing w:after="0"/>
        <w:ind w:left="0"/>
        <w:jc w:val="both"/>
      </w:pPr>
      <w:r>
        <w:rPr>
          <w:rFonts w:ascii="Times New Roman"/>
          <w:b w:val="false"/>
          <w:i w:val="false"/>
          <w:color w:val="000000"/>
          <w:sz w:val="28"/>
        </w:rPr>
        <w:t>
       2.4 Контакты</w:t>
      </w:r>
    </w:p>
    <w:bookmarkEnd w:id="3591"/>
    <w:bookmarkStart w:name="z12038" w:id="3592"/>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3592"/>
    <w:bookmarkStart w:name="z12039" w:id="3593"/>
    <w:p>
      <w:pPr>
        <w:spacing w:after="0"/>
        <w:ind w:left="0"/>
        <w:jc w:val="both"/>
      </w:pPr>
      <w:r>
        <w:rPr>
          <w:rFonts w:ascii="Times New Roman"/>
          <w:b w:val="false"/>
          <w:i w:val="false"/>
          <w:color w:val="000000"/>
          <w:sz w:val="28"/>
        </w:rPr>
        <w:t>
       Заполняется при профессиональных заболеваниях и (или) отравлениях, в том числе подозрениях на них:</w:t>
      </w:r>
    </w:p>
    <w:bookmarkEnd w:id="3593"/>
    <w:bookmarkStart w:name="z12040" w:id="3594"/>
    <w:p>
      <w:pPr>
        <w:spacing w:after="0"/>
        <w:ind w:left="0"/>
        <w:jc w:val="both"/>
      </w:pPr>
      <w:r>
        <w:rPr>
          <w:rFonts w:ascii="Times New Roman"/>
          <w:b w:val="false"/>
          <w:i w:val="false"/>
          <w:color w:val="000000"/>
          <w:sz w:val="28"/>
        </w:rPr>
        <w:t>
       1. Общий стаж работы</w:t>
      </w:r>
    </w:p>
    <w:bookmarkEnd w:id="3594"/>
    <w:bookmarkStart w:name="z12041" w:id="3595"/>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3595"/>
    <w:bookmarkStart w:name="z12042" w:id="3596"/>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3596"/>
    <w:bookmarkStart w:name="z12043" w:id="3597"/>
    <w:p>
      <w:pPr>
        <w:spacing w:after="0"/>
        <w:ind w:left="0"/>
        <w:jc w:val="both"/>
      </w:pPr>
      <w:r>
        <w:rPr>
          <w:rFonts w:ascii="Times New Roman"/>
          <w:b w:val="false"/>
          <w:i w:val="false"/>
          <w:color w:val="000000"/>
          <w:sz w:val="28"/>
        </w:rPr>
        <w:t>
       4. Если отравление – указать где произошло, чем отравлен</w:t>
      </w:r>
    </w:p>
    <w:bookmarkEnd w:id="3597"/>
    <w:bookmarkStart w:name="z12044" w:id="3598"/>
    <w:p>
      <w:pPr>
        <w:spacing w:after="0"/>
        <w:ind w:left="0"/>
        <w:jc w:val="both"/>
      </w:pPr>
      <w:r>
        <w:rPr>
          <w:rFonts w:ascii="Times New Roman"/>
          <w:b w:val="false"/>
          <w:i w:val="false"/>
          <w:color w:val="000000"/>
          <w:sz w:val="28"/>
        </w:rPr>
        <w:t>
       Заполняется при онкологическом заболевании:</w:t>
      </w:r>
    </w:p>
    <w:bookmarkEnd w:id="3598"/>
    <w:bookmarkStart w:name="z12045" w:id="3599"/>
    <w:p>
      <w:pPr>
        <w:spacing w:after="0"/>
        <w:ind w:left="0"/>
        <w:jc w:val="both"/>
      </w:pPr>
      <w:r>
        <w:rPr>
          <w:rFonts w:ascii="Times New Roman"/>
          <w:b w:val="false"/>
          <w:i w:val="false"/>
          <w:color w:val="000000"/>
          <w:sz w:val="28"/>
        </w:rPr>
        <w:t>
       1. Обстоятельства выявления опухоли</w:t>
      </w:r>
    </w:p>
    <w:bookmarkEnd w:id="3599"/>
    <w:bookmarkStart w:name="z12046" w:id="3600"/>
    <w:p>
      <w:pPr>
        <w:spacing w:after="0"/>
        <w:ind w:left="0"/>
        <w:jc w:val="both"/>
      </w:pPr>
      <w:r>
        <w:rPr>
          <w:rFonts w:ascii="Times New Roman"/>
          <w:b w:val="false"/>
          <w:i w:val="false"/>
          <w:color w:val="000000"/>
          <w:sz w:val="28"/>
        </w:rPr>
        <w:t>
       2. Стадия опухолевого процесса</w:t>
      </w:r>
    </w:p>
    <w:bookmarkEnd w:id="3600"/>
    <w:bookmarkStart w:name="z12047" w:id="3601"/>
    <w:p>
      <w:pPr>
        <w:spacing w:after="0"/>
        <w:ind w:left="0"/>
        <w:jc w:val="both"/>
      </w:pPr>
      <w:r>
        <w:rPr>
          <w:rFonts w:ascii="Times New Roman"/>
          <w:b w:val="false"/>
          <w:i w:val="false"/>
          <w:color w:val="000000"/>
          <w:sz w:val="28"/>
        </w:rPr>
        <w:t>
       3. Диагноз</w:t>
      </w:r>
    </w:p>
    <w:bookmarkEnd w:id="3601"/>
    <w:bookmarkStart w:name="z12048" w:id="3602"/>
    <w:p>
      <w:pPr>
        <w:spacing w:after="0"/>
        <w:ind w:left="0"/>
        <w:jc w:val="both"/>
      </w:pPr>
      <w:r>
        <w:rPr>
          <w:rFonts w:ascii="Times New Roman"/>
          <w:b w:val="false"/>
          <w:i w:val="false"/>
          <w:color w:val="000000"/>
          <w:sz w:val="28"/>
        </w:rPr>
        <w:t>
       4. Метод подтверждения диагноза</w:t>
      </w:r>
    </w:p>
    <w:bookmarkEnd w:id="3602"/>
    <w:bookmarkStart w:name="z12049" w:id="3603"/>
    <w:p>
      <w:pPr>
        <w:spacing w:after="0"/>
        <w:ind w:left="0"/>
        <w:jc w:val="both"/>
      </w:pPr>
      <w:r>
        <w:rPr>
          <w:rFonts w:ascii="Times New Roman"/>
          <w:b w:val="false"/>
          <w:i w:val="false"/>
          <w:color w:val="000000"/>
          <w:sz w:val="28"/>
        </w:rPr>
        <w:t>
       Заполняется при трансплантации органа (части органа) реципиента:</w:t>
      </w:r>
    </w:p>
    <w:bookmarkEnd w:id="3603"/>
    <w:bookmarkStart w:name="z12050" w:id="3604"/>
    <w:p>
      <w:pPr>
        <w:spacing w:after="0"/>
        <w:ind w:left="0"/>
        <w:jc w:val="both"/>
      </w:pPr>
      <w:r>
        <w:rPr>
          <w:rFonts w:ascii="Times New Roman"/>
          <w:b w:val="false"/>
          <w:i w:val="false"/>
          <w:color w:val="000000"/>
          <w:sz w:val="28"/>
        </w:rPr>
        <w:t>
       1. Дата: выполнения трансплантации органа (части органа)</w:t>
      </w:r>
    </w:p>
    <w:bookmarkEnd w:id="3604"/>
    <w:bookmarkStart w:name="z12051" w:id="3605"/>
    <w:p>
      <w:pPr>
        <w:spacing w:after="0"/>
        <w:ind w:left="0"/>
        <w:jc w:val="both"/>
      </w:pPr>
      <w:r>
        <w:rPr>
          <w:rFonts w:ascii="Times New Roman"/>
          <w:b w:val="false"/>
          <w:i w:val="false"/>
          <w:color w:val="000000"/>
          <w:sz w:val="28"/>
        </w:rPr>
        <w:t>
       2. Дата выписки</w:t>
      </w:r>
    </w:p>
    <w:bookmarkEnd w:id="3605"/>
    <w:bookmarkStart w:name="z12052" w:id="3606"/>
    <w:p>
      <w:pPr>
        <w:spacing w:after="0"/>
        <w:ind w:left="0"/>
        <w:jc w:val="both"/>
      </w:pPr>
      <w:r>
        <w:rPr>
          <w:rFonts w:ascii="Times New Roman"/>
          <w:b w:val="false"/>
          <w:i w:val="false"/>
          <w:color w:val="000000"/>
          <w:sz w:val="28"/>
        </w:rPr>
        <w:t>
       Составляется медицинским работником, выявившим при любых обстоятельствах инфекционное заболевание, паразитарное заболевание, пищевое отравление, профессиональное заболевание и (или) отравление, онкологическое заболевание или подозревающих их, а также при изменении диагноза.</w:t>
      </w:r>
    </w:p>
    <w:bookmarkEnd w:id="3606"/>
    <w:bookmarkStart w:name="z12053" w:id="3607"/>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3607"/>
    <w:bookmarkStart w:name="z12054" w:id="3608"/>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3608"/>
    <w:bookmarkStart w:name="z12055" w:id="3609"/>
    <w:p>
      <w:pPr>
        <w:spacing w:after="0"/>
        <w:ind w:left="0"/>
        <w:jc w:val="both"/>
      </w:pPr>
      <w:r>
        <w:rPr>
          <w:rFonts w:ascii="Times New Roman"/>
          <w:b w:val="false"/>
          <w:i w:val="false"/>
          <w:color w:val="000000"/>
          <w:sz w:val="28"/>
        </w:rPr>
        <w:t>
      Список сокращений формы № 034/у "Извещение":</w:t>
      </w:r>
    </w:p>
    <w:bookmarkEnd w:id="3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2056" w:id="3610"/>
    <w:p>
      <w:pPr>
        <w:spacing w:after="0"/>
        <w:ind w:left="0"/>
        <w:jc w:val="left"/>
      </w:pPr>
      <w:r>
        <w:rPr>
          <w:rFonts w:ascii="Times New Roman"/>
          <w:b/>
          <w:i w:val="false"/>
          <w:color w:val="000000"/>
        </w:rPr>
        <w:t xml:space="preserve"> Форма № 035/у "Форма учета медицинских услуг"</w:t>
      </w:r>
    </w:p>
    <w:bookmarkEnd w:id="3610"/>
    <w:bookmarkStart w:name="z12057" w:id="3611"/>
    <w:p>
      <w:pPr>
        <w:spacing w:after="0"/>
        <w:ind w:left="0"/>
        <w:jc w:val="both"/>
      </w:pPr>
      <w:r>
        <w:rPr>
          <w:rFonts w:ascii="Times New Roman"/>
          <w:b w:val="false"/>
          <w:i w:val="false"/>
          <w:color w:val="000000"/>
          <w:sz w:val="28"/>
        </w:rPr>
        <w:t>
       1. Индивидуальный идентификационный номер;</w:t>
      </w:r>
    </w:p>
    <w:bookmarkEnd w:id="3611"/>
    <w:bookmarkStart w:name="z12058" w:id="3612"/>
    <w:p>
      <w:pPr>
        <w:spacing w:after="0"/>
        <w:ind w:left="0"/>
        <w:jc w:val="both"/>
      </w:pPr>
      <w:r>
        <w:rPr>
          <w:rFonts w:ascii="Times New Roman"/>
          <w:b w:val="false"/>
          <w:i w:val="false"/>
          <w:color w:val="000000"/>
          <w:sz w:val="28"/>
        </w:rPr>
        <w:t>
       2. Фамилия, имя, отчество пациента (при его наличии);</w:t>
      </w:r>
    </w:p>
    <w:bookmarkEnd w:id="3612"/>
    <w:bookmarkStart w:name="z12059" w:id="3613"/>
    <w:p>
      <w:pPr>
        <w:spacing w:after="0"/>
        <w:ind w:left="0"/>
        <w:jc w:val="both"/>
      </w:pPr>
      <w:r>
        <w:rPr>
          <w:rFonts w:ascii="Times New Roman"/>
          <w:b w:val="false"/>
          <w:i w:val="false"/>
          <w:color w:val="000000"/>
          <w:sz w:val="28"/>
        </w:rPr>
        <w:t>
       3. Дата и время;</w:t>
      </w:r>
    </w:p>
    <w:bookmarkEnd w:id="3613"/>
    <w:bookmarkStart w:name="z12060" w:id="3614"/>
    <w:p>
      <w:pPr>
        <w:spacing w:after="0"/>
        <w:ind w:left="0"/>
        <w:jc w:val="both"/>
      </w:pPr>
      <w:r>
        <w:rPr>
          <w:rFonts w:ascii="Times New Roman"/>
          <w:b w:val="false"/>
          <w:i w:val="false"/>
          <w:color w:val="000000"/>
          <w:sz w:val="28"/>
        </w:rPr>
        <w:t>
       4. Диагноз;</w:t>
      </w:r>
    </w:p>
    <w:bookmarkEnd w:id="3614"/>
    <w:bookmarkStart w:name="z12061" w:id="3615"/>
    <w:p>
      <w:pPr>
        <w:spacing w:after="0"/>
        <w:ind w:left="0"/>
        <w:jc w:val="both"/>
      </w:pPr>
      <w:r>
        <w:rPr>
          <w:rFonts w:ascii="Times New Roman"/>
          <w:b w:val="false"/>
          <w:i w:val="false"/>
          <w:color w:val="000000"/>
          <w:sz w:val="28"/>
        </w:rPr>
        <w:t>
       5. Наименование услуги;</w:t>
      </w:r>
    </w:p>
    <w:bookmarkEnd w:id="3615"/>
    <w:bookmarkStart w:name="z12062" w:id="3616"/>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3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p>
          <w:p>
            <w:pPr>
              <w:spacing w:after="20"/>
              <w:ind w:left="20"/>
              <w:jc w:val="both"/>
            </w:pPr>
            <w:r>
              <w:rPr>
                <w:rFonts w:ascii="Times New Roman"/>
                <w:b w:val="false"/>
                <w:i w:val="false"/>
                <w:color w:val="000000"/>
                <w:sz w:val="20"/>
              </w:rPr>
              <w:t>
Выдана</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Пол</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Наименование предприятия, организации, хозяйства</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Заключительный диагноз</w:t>
            </w:r>
          </w:p>
          <w:p>
            <w:pPr>
              <w:spacing w:after="20"/>
              <w:ind w:left="20"/>
              <w:jc w:val="both"/>
            </w:pPr>
            <w:r>
              <w:rPr>
                <w:rFonts w:ascii="Times New Roman"/>
                <w:b w:val="false"/>
                <w:i w:val="false"/>
                <w:color w:val="000000"/>
                <w:sz w:val="20"/>
              </w:rPr>
              <w:t>
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Освобожден от работы с дд/мм/гг по дд/мм/гг</w:t>
            </w:r>
          </w:p>
          <w:p>
            <w:pPr>
              <w:spacing w:after="20"/>
              <w:ind w:left="20"/>
              <w:jc w:val="both"/>
            </w:pPr>
            <w:r>
              <w:rPr>
                <w:rFonts w:ascii="Times New Roman"/>
                <w:b w:val="false"/>
                <w:i w:val="false"/>
                <w:color w:val="000000"/>
                <w:sz w:val="20"/>
              </w:rPr>
              <w:t>
Фамилия врача, выдавшего справку</w:t>
            </w:r>
          </w:p>
          <w:p>
            <w:pPr>
              <w:spacing w:after="20"/>
              <w:ind w:left="20"/>
              <w:jc w:val="both"/>
            </w:pPr>
            <w:r>
              <w:rPr>
                <w:rFonts w:ascii="Times New Roman"/>
                <w:b w:val="false"/>
                <w:i w:val="false"/>
                <w:color w:val="000000"/>
                <w:sz w:val="20"/>
              </w:rPr>
              <w:t>
Идентификатор врача</w:t>
            </w:r>
          </w:p>
          <w:p>
            <w:pPr>
              <w:spacing w:after="20"/>
              <w:ind w:left="20"/>
              <w:jc w:val="both"/>
            </w:pPr>
            <w:r>
              <w:rPr>
                <w:rFonts w:ascii="Times New Roman"/>
                <w:b w:val="false"/>
                <w:i w:val="false"/>
                <w:color w:val="000000"/>
                <w:sz w:val="20"/>
              </w:rPr>
              <w:t>
Приступить к работе (число и месяц)</w:t>
            </w:r>
          </w:p>
          <w:p>
            <w:pPr>
              <w:spacing w:after="20"/>
              <w:ind w:left="20"/>
              <w:jc w:val="both"/>
            </w:pPr>
            <w:r>
              <w:rPr>
                <w:rFonts w:ascii="Times New Roman"/>
                <w:b w:val="false"/>
                <w:i w:val="false"/>
                <w:color w:val="000000"/>
                <w:sz w:val="20"/>
              </w:rPr>
              <w:t>
Должность, фамилия и идентификатор врача</w:t>
            </w:r>
          </w:p>
          <w:p>
            <w:pPr>
              <w:spacing w:after="20"/>
              <w:ind w:left="20"/>
              <w:jc w:val="both"/>
            </w:pPr>
            <w:r>
              <w:rPr>
                <w:rFonts w:ascii="Times New Roman"/>
                <w:b w:val="false"/>
                <w:i w:val="false"/>
                <w:color w:val="000000"/>
                <w:sz w:val="20"/>
              </w:rPr>
              <w:t>
(идентификатор лечебной организации)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3" w:id="3617"/>
          <w:p>
            <w:pPr>
              <w:spacing w:after="0"/>
              <w:ind w:left="0"/>
              <w:jc w:val="both"/>
            </w:pPr>
            <w:r>
              <w:rPr>
                <w:rFonts w:ascii="Times New Roman"/>
                <w:b/>
                <w:i w:val="false"/>
                <w:color w:val="000000"/>
              </w:rPr>
              <w:t xml:space="preserve">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p>
          <w:bookmarkEnd w:id="3617"/>
          <w:p>
            <w:pPr>
              <w:spacing w:after="20"/>
              <w:ind w:left="20"/>
              <w:jc w:val="both"/>
            </w:pPr>
            <w:r>
              <w:rPr>
                <w:rFonts w:ascii="Times New Roman"/>
                <w:b w:val="false"/>
                <w:i w:val="false"/>
                <w:color w:val="000000"/>
                <w:sz w:val="20"/>
              </w:rPr>
              <w:t>
Выдана</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Пол</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Наименование предприятия, организации, хозяйства</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Заключительный диагноз</w:t>
            </w:r>
          </w:p>
          <w:p>
            <w:pPr>
              <w:spacing w:after="20"/>
              <w:ind w:left="20"/>
              <w:jc w:val="both"/>
            </w:pPr>
            <w:r>
              <w:rPr>
                <w:rFonts w:ascii="Times New Roman"/>
                <w:b w:val="false"/>
                <w:i w:val="false"/>
                <w:color w:val="000000"/>
                <w:sz w:val="20"/>
              </w:rPr>
              <w:t>
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Режим направлен на МСЭ (ВТЭ), дата и время</w:t>
            </w:r>
          </w:p>
          <w:p>
            <w:pPr>
              <w:spacing w:after="20"/>
              <w:ind w:left="20"/>
              <w:jc w:val="both"/>
            </w:pPr>
            <w:r>
              <w:rPr>
                <w:rFonts w:ascii="Times New Roman"/>
                <w:b w:val="false"/>
                <w:i w:val="false"/>
                <w:color w:val="000000"/>
                <w:sz w:val="20"/>
              </w:rPr>
              <w:t>
Находился в стационаре с дд/мм/гг по дд/мм/гг</w:t>
            </w:r>
          </w:p>
          <w:p>
            <w:pPr>
              <w:spacing w:after="20"/>
              <w:ind w:left="20"/>
              <w:jc w:val="both"/>
            </w:pPr>
            <w:r>
              <w:rPr>
                <w:rFonts w:ascii="Times New Roman"/>
                <w:b w:val="false"/>
                <w:i w:val="false"/>
                <w:color w:val="000000"/>
                <w:sz w:val="20"/>
              </w:rPr>
              <w:t>
Идентификатор врача</w:t>
            </w:r>
          </w:p>
          <w:p>
            <w:pPr>
              <w:spacing w:after="20"/>
              <w:ind w:left="20"/>
              <w:jc w:val="both"/>
            </w:pPr>
            <w:r>
              <w:rPr>
                <w:rFonts w:ascii="Times New Roman"/>
                <w:b w:val="false"/>
                <w:i w:val="false"/>
                <w:color w:val="000000"/>
                <w:sz w:val="20"/>
              </w:rPr>
              <w:t>
Освидетельствован МСЭ (ВТЭ), дата и время</w:t>
            </w:r>
          </w:p>
          <w:p>
            <w:pPr>
              <w:spacing w:after="20"/>
              <w:ind w:left="20"/>
              <w:jc w:val="both"/>
            </w:pPr>
            <w:r>
              <w:rPr>
                <w:rFonts w:ascii="Times New Roman"/>
                <w:b w:val="false"/>
                <w:i w:val="false"/>
                <w:color w:val="000000"/>
                <w:sz w:val="20"/>
              </w:rPr>
              <w:t>
Заключение МСЭ (ВТЭ)</w:t>
            </w:r>
          </w:p>
          <w:p>
            <w:pPr>
              <w:spacing w:after="20"/>
              <w:ind w:left="20"/>
              <w:jc w:val="both"/>
            </w:pPr>
            <w:r>
              <w:rPr>
                <w:rFonts w:ascii="Times New Roman"/>
                <w:b w:val="false"/>
                <w:i w:val="false"/>
                <w:color w:val="000000"/>
                <w:sz w:val="20"/>
              </w:rPr>
              <w:t>
Перевести временно на другую работу с ___________ по _________</w:t>
            </w:r>
          </w:p>
          <w:p>
            <w:pPr>
              <w:spacing w:after="20"/>
              <w:ind w:left="20"/>
              <w:jc w:val="both"/>
            </w:pPr>
            <w:r>
              <w:rPr>
                <w:rFonts w:ascii="Times New Roman"/>
                <w:b w:val="false"/>
                <w:i w:val="false"/>
                <w:color w:val="000000"/>
                <w:sz w:val="20"/>
              </w:rPr>
              <w:t>
(Идентификатор МСЭ (ВТЭ)</w:t>
            </w:r>
          </w:p>
          <w:p>
            <w:pPr>
              <w:spacing w:after="20"/>
              <w:ind w:left="20"/>
              <w:jc w:val="both"/>
            </w:pPr>
            <w:r>
              <w:rPr>
                <w:rFonts w:ascii="Times New Roman"/>
                <w:b w:val="false"/>
                <w:i w:val="false"/>
                <w:color w:val="000000"/>
                <w:sz w:val="20"/>
              </w:rPr>
              <w:t>
Идентификатор главного врача</w:t>
            </w:r>
          </w:p>
          <w:p>
            <w:pPr>
              <w:spacing w:after="20"/>
              <w:ind w:left="20"/>
              <w:jc w:val="both"/>
            </w:pPr>
            <w:r>
              <w:rPr>
                <w:rFonts w:ascii="Times New Roman"/>
                <w:b w:val="false"/>
                <w:i w:val="false"/>
                <w:color w:val="000000"/>
                <w:sz w:val="20"/>
              </w:rPr>
              <w:t>
Идентификатор председателя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Наименование учебного заведения, детской дошкольной организации</w:t>
            </w:r>
          </w:p>
          <w:p>
            <w:pPr>
              <w:spacing w:after="20"/>
              <w:ind w:left="20"/>
              <w:jc w:val="both"/>
            </w:pPr>
            <w:r>
              <w:rPr>
                <w:rFonts w:ascii="Times New Roman"/>
                <w:b w:val="false"/>
                <w:i w:val="false"/>
                <w:color w:val="000000"/>
                <w:sz w:val="20"/>
              </w:rPr>
              <w:t>
Диагноз заболевания</w:t>
            </w:r>
          </w:p>
          <w:p>
            <w:pPr>
              <w:spacing w:after="20"/>
              <w:ind w:left="20"/>
              <w:jc w:val="both"/>
            </w:pPr>
            <w:r>
              <w:rPr>
                <w:rFonts w:ascii="Times New Roman"/>
                <w:b w:val="false"/>
                <w:i w:val="false"/>
                <w:color w:val="000000"/>
                <w:sz w:val="20"/>
              </w:rPr>
              <w:t>
Освобожден с ___________ по _________</w:t>
            </w:r>
          </w:p>
          <w:p>
            <w:pPr>
              <w:spacing w:after="20"/>
              <w:ind w:left="20"/>
              <w:jc w:val="both"/>
            </w:pPr>
            <w:r>
              <w:rPr>
                <w:rFonts w:ascii="Times New Roman"/>
                <w:b w:val="false"/>
                <w:i w:val="false"/>
                <w:color w:val="000000"/>
                <w:sz w:val="20"/>
              </w:rPr>
              <w:t>
Освобождение продлено: с ___________ по _________</w:t>
            </w:r>
          </w:p>
          <w:p>
            <w:pPr>
              <w:spacing w:after="20"/>
              <w:ind w:left="20"/>
              <w:jc w:val="both"/>
            </w:pPr>
            <w:r>
              <w:rPr>
                <w:rFonts w:ascii="Times New Roman"/>
                <w:b w:val="false"/>
                <w:i w:val="false"/>
                <w:color w:val="000000"/>
                <w:sz w:val="20"/>
              </w:rPr>
              <w:t>
Фамилия, идентификатор врача, выдающего справку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4" w:id="3618"/>
          <w:p>
            <w:pPr>
              <w:spacing w:after="0"/>
              <w:ind w:left="0"/>
              <w:jc w:val="both"/>
            </w:pPr>
            <w:r>
              <w:rPr>
                <w:rFonts w:ascii="Times New Roman"/>
                <w:b/>
                <w:i w:val="false"/>
                <w:color w:val="000000"/>
              </w:rPr>
              <w:t xml:space="preserve"> Форма № 037/у "Справка №__________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p>
          <w:bookmarkEnd w:id="3618"/>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Студенту, учащемуся, ребенку, посещающему дошкольную организацию (нужное подчеркнуть)</w:t>
            </w:r>
          </w:p>
          <w:p>
            <w:pPr>
              <w:spacing w:after="20"/>
              <w:ind w:left="20"/>
              <w:jc w:val="both"/>
            </w:pPr>
            <w:r>
              <w:rPr>
                <w:rFonts w:ascii="Times New Roman"/>
                <w:b w:val="false"/>
                <w:i w:val="false"/>
                <w:color w:val="000000"/>
                <w:sz w:val="20"/>
              </w:rPr>
              <w:t>
Название учебного заведения, дошкольной организации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 (год, месяц, для детей до 1 года-день)</w:t>
            </w:r>
          </w:p>
          <w:p>
            <w:pPr>
              <w:spacing w:after="20"/>
              <w:ind w:left="20"/>
              <w:jc w:val="both"/>
            </w:pPr>
            <w:r>
              <w:rPr>
                <w:rFonts w:ascii="Times New Roman"/>
                <w:b w:val="false"/>
                <w:i w:val="false"/>
                <w:color w:val="000000"/>
                <w:sz w:val="20"/>
              </w:rPr>
              <w:t>
Диагноз заболевания (прочие причины отсутствия)</w:t>
            </w:r>
          </w:p>
          <w:p>
            <w:pPr>
              <w:spacing w:after="20"/>
              <w:ind w:left="20"/>
              <w:jc w:val="both"/>
            </w:pPr>
            <w:r>
              <w:rPr>
                <w:rFonts w:ascii="Times New Roman"/>
                <w:b w:val="false"/>
                <w:i w:val="false"/>
                <w:color w:val="000000"/>
                <w:sz w:val="20"/>
              </w:rPr>
              <w:t>
Наличие контакта с инфекционными пациентами (нет, да, какими)</w:t>
            </w:r>
          </w:p>
          <w:p>
            <w:pPr>
              <w:spacing w:after="20"/>
              <w:ind w:left="20"/>
              <w:jc w:val="both"/>
            </w:pPr>
            <w:r>
              <w:rPr>
                <w:rFonts w:ascii="Times New Roman"/>
                <w:b w:val="false"/>
                <w:i w:val="false"/>
                <w:color w:val="000000"/>
                <w:sz w:val="20"/>
              </w:rPr>
              <w:t>
нужное подчеркнуть, вписать</w:t>
            </w:r>
          </w:p>
          <w:p>
            <w:pPr>
              <w:spacing w:after="20"/>
              <w:ind w:left="20"/>
              <w:jc w:val="both"/>
            </w:pPr>
            <w:r>
              <w:rPr>
                <w:rFonts w:ascii="Times New Roman"/>
                <w:b w:val="false"/>
                <w:i w:val="false"/>
                <w:color w:val="000000"/>
                <w:sz w:val="20"/>
              </w:rPr>
              <w:t>
освобожден от занятий, посещений детской дошкольной организации с дд/мм/гг по дд/мм/гг</w:t>
            </w: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r>
              <w:rPr>
                <w:rFonts w:ascii="Times New Roman"/>
                <w:b w:val="false"/>
                <w:i w:val="false"/>
                <w:color w:val="000000"/>
                <w:sz w:val="20"/>
              </w:rPr>
              <w:t>
Идентификатор врача поликлиники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Место службы, работы</w:t>
            </w:r>
          </w:p>
          <w:p>
            <w:pPr>
              <w:spacing w:after="20"/>
              <w:ind w:left="20"/>
              <w:jc w:val="both"/>
            </w:pPr>
            <w:r>
              <w:rPr>
                <w:rFonts w:ascii="Times New Roman"/>
                <w:b w:val="false"/>
                <w:i w:val="false"/>
                <w:color w:val="000000"/>
                <w:sz w:val="20"/>
              </w:rPr>
              <w:t>
Диагноз заболевания (прочие причины освобождения)</w:t>
            </w:r>
          </w:p>
          <w:p>
            <w:pPr>
              <w:spacing w:after="20"/>
              <w:ind w:left="20"/>
              <w:jc w:val="both"/>
            </w:pPr>
            <w:r>
              <w:rPr>
                <w:rFonts w:ascii="Times New Roman"/>
                <w:b w:val="false"/>
                <w:i w:val="false"/>
                <w:color w:val="000000"/>
                <w:sz w:val="20"/>
              </w:rPr>
              <w:t>
Освобожден) с дд/мм/гг по дд/мм/гг</w:t>
            </w:r>
          </w:p>
          <w:p>
            <w:pPr>
              <w:spacing w:after="20"/>
              <w:ind w:left="20"/>
              <w:jc w:val="both"/>
            </w:pPr>
            <w:r>
              <w:rPr>
                <w:rFonts w:ascii="Times New Roman"/>
                <w:b w:val="false"/>
                <w:i w:val="false"/>
                <w:color w:val="000000"/>
                <w:sz w:val="20"/>
              </w:rPr>
              <w:t>
Освобождение продлено: с дд/мм/гг по дд/мм/гг</w:t>
            </w:r>
          </w:p>
          <w:p>
            <w:pPr>
              <w:spacing w:after="20"/>
              <w:ind w:left="20"/>
              <w:jc w:val="both"/>
            </w:pPr>
            <w:r>
              <w:rPr>
                <w:rFonts w:ascii="Times New Roman"/>
                <w:b w:val="false"/>
                <w:i w:val="false"/>
                <w:color w:val="000000"/>
                <w:sz w:val="20"/>
              </w:rPr>
              <w:t>
Фамилия, идентификатор врача, выдающего справку</w:t>
            </w:r>
          </w:p>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Контрольные талоны служат для учета выданных справок.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5" w:id="3619"/>
          <w:p>
            <w:pPr>
              <w:spacing w:after="0"/>
              <w:ind w:left="0"/>
              <w:jc w:val="both"/>
            </w:pPr>
            <w:r>
              <w:rPr>
                <w:rFonts w:ascii="Times New Roman"/>
                <w:b/>
                <w:i w:val="false"/>
                <w:color w:val="000000"/>
              </w:rPr>
              <w:t xml:space="preserve"> Форма № 038/у "Справка №______ о временной нетрудоспособности"</w:t>
            </w:r>
          </w:p>
          <w:bookmarkEnd w:id="3619"/>
          <w:p>
            <w:pPr>
              <w:spacing w:after="20"/>
              <w:ind w:left="20"/>
              <w:jc w:val="both"/>
            </w:pPr>
            <w:r>
              <w:rPr>
                <w:rFonts w:ascii="Times New Roman"/>
                <w:b w:val="false"/>
                <w:i w:val="false"/>
                <w:color w:val="000000"/>
                <w:sz w:val="20"/>
              </w:rPr>
              <w:t>
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пациентом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Адрес проживания</w:t>
            </w:r>
          </w:p>
          <w:p>
            <w:pPr>
              <w:spacing w:after="20"/>
              <w:ind w:left="20"/>
              <w:jc w:val="both"/>
            </w:pPr>
            <w:r>
              <w:rPr>
                <w:rFonts w:ascii="Times New Roman"/>
                <w:b w:val="false"/>
                <w:i w:val="false"/>
                <w:color w:val="000000"/>
                <w:sz w:val="20"/>
              </w:rPr>
              <w:t>
Место службы, работы</w:t>
            </w:r>
          </w:p>
          <w:p>
            <w:pPr>
              <w:spacing w:after="20"/>
              <w:ind w:left="20"/>
              <w:jc w:val="both"/>
            </w:pPr>
            <w:r>
              <w:rPr>
                <w:rFonts w:ascii="Times New Roman"/>
                <w:b w:val="false"/>
                <w:i w:val="false"/>
                <w:color w:val="000000"/>
                <w:sz w:val="20"/>
              </w:rPr>
              <w:t>
Профессия, должность</w:t>
            </w:r>
          </w:p>
          <w:p>
            <w:pPr>
              <w:spacing w:after="20"/>
              <w:ind w:left="20"/>
              <w:jc w:val="both"/>
            </w:pPr>
            <w:r>
              <w:rPr>
                <w:rFonts w:ascii="Times New Roman"/>
                <w:b w:val="false"/>
                <w:i w:val="false"/>
                <w:color w:val="000000"/>
                <w:sz w:val="20"/>
              </w:rPr>
              <w:t>
Диагноз заболевания (прочие причины освобождения))</w:t>
            </w:r>
          </w:p>
          <w:p>
            <w:pPr>
              <w:spacing w:after="20"/>
              <w:ind w:left="20"/>
              <w:jc w:val="both"/>
            </w:pPr>
            <w:r>
              <w:rPr>
                <w:rFonts w:ascii="Times New Roman"/>
                <w:b w:val="false"/>
                <w:i w:val="false"/>
                <w:color w:val="000000"/>
                <w:sz w:val="20"/>
              </w:rPr>
              <w:t>
Наличие контакта с инфекционными пациентами (нет, да, какими)</w:t>
            </w:r>
          </w:p>
          <w:p>
            <w:pPr>
              <w:spacing w:after="20"/>
              <w:ind w:left="20"/>
              <w:jc w:val="both"/>
            </w:pPr>
            <w:r>
              <w:rPr>
                <w:rFonts w:ascii="Times New Roman"/>
                <w:b w:val="false"/>
                <w:i w:val="false"/>
                <w:color w:val="000000"/>
                <w:sz w:val="20"/>
              </w:rPr>
              <w:t>
(подчеркнуть, вписать)</w:t>
            </w:r>
          </w:p>
          <w:p>
            <w:pPr>
              <w:spacing w:after="20"/>
              <w:ind w:left="20"/>
              <w:jc w:val="both"/>
            </w:pPr>
            <w:r>
              <w:rPr>
                <w:rFonts w:ascii="Times New Roman"/>
                <w:b w:val="false"/>
                <w:i w:val="false"/>
                <w:color w:val="000000"/>
                <w:sz w:val="20"/>
              </w:rPr>
              <w:t>
Освобождение от работы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Приступить к работе с дд/мм/гг</w:t>
            </w: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p>
        </w:tc>
      </w:tr>
    </w:tbl>
    <w:bookmarkStart w:name="z12066" w:id="3620"/>
    <w:p>
      <w:pPr>
        <w:spacing w:after="0"/>
        <w:ind w:left="0"/>
        <w:jc w:val="left"/>
      </w:pPr>
      <w:r>
        <w:rPr>
          <w:rFonts w:ascii="Times New Roman"/>
          <w:b/>
          <w:i w:val="false"/>
          <w:color w:val="000000"/>
        </w:rPr>
        <w:t xml:space="preserve"> Форма № 039/у "№________ Заключение судебно-психиатрической экспертизы"</w:t>
      </w:r>
    </w:p>
    <w:bookmarkEnd w:id="3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год</w:t>
            </w:r>
          </w:p>
          <w:p>
            <w:pPr>
              <w:spacing w:after="20"/>
              <w:ind w:left="20"/>
              <w:jc w:val="both"/>
            </w:pPr>
            <w:r>
              <w:rPr>
                <w:rFonts w:ascii="Times New Roman"/>
                <w:b w:val="false"/>
                <w:i w:val="false"/>
                <w:color w:val="000000"/>
                <w:sz w:val="20"/>
              </w:rPr>
              <w:t>
"____"________</w:t>
            </w:r>
          </w:p>
        </w:tc>
      </w:tr>
    </w:tbl>
    <w:bookmarkStart w:name="z12067" w:id="3621"/>
    <w:p>
      <w:pPr>
        <w:spacing w:after="0"/>
        <w:ind w:left="0"/>
        <w:jc w:val="both"/>
      </w:pPr>
      <w:r>
        <w:rPr>
          <w:rFonts w:ascii="Times New Roman"/>
          <w:b w:val="false"/>
          <w:i w:val="false"/>
          <w:color w:val="000000"/>
          <w:sz w:val="28"/>
        </w:rPr>
        <w:t>
      Лицо, подлежащее судебно-психиатрической экспертизе</w:t>
      </w:r>
    </w:p>
    <w:bookmarkEnd w:id="3621"/>
    <w:bookmarkStart w:name="z12068" w:id="3622"/>
    <w:p>
      <w:pPr>
        <w:spacing w:after="0"/>
        <w:ind w:left="0"/>
        <w:jc w:val="both"/>
      </w:pPr>
      <w:r>
        <w:rPr>
          <w:rFonts w:ascii="Times New Roman"/>
          <w:b w:val="false"/>
          <w:i w:val="false"/>
          <w:color w:val="000000"/>
          <w:sz w:val="28"/>
        </w:rPr>
        <w:t>
      _______________________________________________________________</w:t>
      </w:r>
    </w:p>
    <w:bookmarkEnd w:id="3622"/>
    <w:bookmarkStart w:name="z12069" w:id="3623"/>
    <w:p>
      <w:pPr>
        <w:spacing w:after="0"/>
        <w:ind w:left="0"/>
        <w:jc w:val="both"/>
      </w:pPr>
      <w:r>
        <w:rPr>
          <w:rFonts w:ascii="Times New Roman"/>
          <w:b w:val="false"/>
          <w:i w:val="false"/>
          <w:color w:val="000000"/>
          <w:sz w:val="28"/>
        </w:rPr>
        <w:t>
      Фамилия, имя, отчество (при его наличии)</w:t>
      </w:r>
    </w:p>
    <w:bookmarkEnd w:id="3623"/>
    <w:bookmarkStart w:name="z12070" w:id="3624"/>
    <w:p>
      <w:pPr>
        <w:spacing w:after="0"/>
        <w:ind w:left="0"/>
        <w:jc w:val="both"/>
      </w:pPr>
      <w:r>
        <w:rPr>
          <w:rFonts w:ascii="Times New Roman"/>
          <w:b w:val="false"/>
          <w:i w:val="false"/>
          <w:color w:val="000000"/>
          <w:sz w:val="28"/>
        </w:rPr>
        <w:t>
      Дата рождения ___________________________________________________________</w:t>
      </w:r>
    </w:p>
    <w:bookmarkEnd w:id="3624"/>
    <w:bookmarkStart w:name="z12071" w:id="3625"/>
    <w:p>
      <w:pPr>
        <w:spacing w:after="0"/>
        <w:ind w:left="0"/>
        <w:jc w:val="both"/>
      </w:pPr>
      <w:r>
        <w:rPr>
          <w:rFonts w:ascii="Times New Roman"/>
          <w:b w:val="false"/>
          <w:i w:val="false"/>
          <w:color w:val="000000"/>
          <w:sz w:val="28"/>
        </w:rPr>
        <w:t>
      обвиняемого по статье _____________________________________________________</w:t>
      </w:r>
    </w:p>
    <w:bookmarkEnd w:id="3625"/>
    <w:bookmarkStart w:name="z12072" w:id="3626"/>
    <w:p>
      <w:pPr>
        <w:spacing w:after="0"/>
        <w:ind w:left="0"/>
        <w:jc w:val="both"/>
      </w:pPr>
      <w:r>
        <w:rPr>
          <w:rFonts w:ascii="Times New Roman"/>
          <w:b w:val="false"/>
          <w:i w:val="false"/>
          <w:color w:val="000000"/>
          <w:sz w:val="28"/>
        </w:rPr>
        <w:t>
      или являющегося свидетелем, потерпевшим, истцом, ответчиком; лицом, в отношении</w:t>
      </w:r>
    </w:p>
    <w:bookmarkEnd w:id="3626"/>
    <w:bookmarkStart w:name="z12073" w:id="3627"/>
    <w:p>
      <w:pPr>
        <w:spacing w:after="0"/>
        <w:ind w:left="0"/>
        <w:jc w:val="both"/>
      </w:pPr>
      <w:r>
        <w:rPr>
          <w:rFonts w:ascii="Times New Roman"/>
          <w:b w:val="false"/>
          <w:i w:val="false"/>
          <w:color w:val="000000"/>
          <w:sz w:val="28"/>
        </w:rPr>
        <w:t>
      которого решается вопрос о дееспособности (нужное подчеркнуть)</w:t>
      </w:r>
    </w:p>
    <w:bookmarkEnd w:id="3627"/>
    <w:bookmarkStart w:name="z12074" w:id="3628"/>
    <w:p>
      <w:pPr>
        <w:spacing w:after="0"/>
        <w:ind w:left="0"/>
        <w:jc w:val="both"/>
      </w:pPr>
      <w:r>
        <w:rPr>
          <w:rFonts w:ascii="Times New Roman"/>
          <w:b w:val="false"/>
          <w:i w:val="false"/>
          <w:color w:val="000000"/>
          <w:sz w:val="28"/>
        </w:rPr>
        <w:t>
      ________________________________________________________________________</w:t>
      </w:r>
    </w:p>
    <w:bookmarkEnd w:id="3628"/>
    <w:bookmarkStart w:name="z12075" w:id="3629"/>
    <w:p>
      <w:pPr>
        <w:spacing w:after="0"/>
        <w:ind w:left="0"/>
        <w:jc w:val="both"/>
      </w:pPr>
      <w:r>
        <w:rPr>
          <w:rFonts w:ascii="Times New Roman"/>
          <w:b w:val="false"/>
          <w:i w:val="false"/>
          <w:color w:val="000000"/>
          <w:sz w:val="28"/>
        </w:rPr>
        <w:t>
      Экспертиза первичная, повторная, дополнительная; в двух последних случая указывается когда,</w:t>
      </w:r>
    </w:p>
    <w:bookmarkEnd w:id="3629"/>
    <w:bookmarkStart w:name="z12076" w:id="3630"/>
    <w:p>
      <w:pPr>
        <w:spacing w:after="0"/>
        <w:ind w:left="0"/>
        <w:jc w:val="both"/>
      </w:pPr>
      <w:r>
        <w:rPr>
          <w:rFonts w:ascii="Times New Roman"/>
          <w:b w:val="false"/>
          <w:i w:val="false"/>
          <w:color w:val="000000"/>
          <w:sz w:val="28"/>
        </w:rPr>
        <w:t>
      кем проводились экспертизы, заключение экспертов)</w:t>
      </w:r>
    </w:p>
    <w:bookmarkEnd w:id="3630"/>
    <w:bookmarkStart w:name="z12077" w:id="3631"/>
    <w:p>
      <w:pPr>
        <w:spacing w:after="0"/>
        <w:ind w:left="0"/>
        <w:jc w:val="both"/>
      </w:pPr>
      <w:r>
        <w:rPr>
          <w:rFonts w:ascii="Times New Roman"/>
          <w:b w:val="false"/>
          <w:i w:val="false"/>
          <w:color w:val="000000"/>
          <w:sz w:val="28"/>
        </w:rPr>
        <w:t>
      ________________________________________________________________________</w:t>
      </w:r>
    </w:p>
    <w:bookmarkEnd w:id="3631"/>
    <w:bookmarkStart w:name="z12078" w:id="3632"/>
    <w:p>
      <w:pPr>
        <w:spacing w:after="0"/>
        <w:ind w:left="0"/>
        <w:jc w:val="both"/>
      </w:pPr>
      <w:r>
        <w:rPr>
          <w:rFonts w:ascii="Times New Roman"/>
          <w:b w:val="false"/>
          <w:i w:val="false"/>
          <w:color w:val="000000"/>
          <w:sz w:val="28"/>
        </w:rPr>
        <w:t>
      Вопросы, поставленные перед экспертами:</w:t>
      </w:r>
    </w:p>
    <w:bookmarkEnd w:id="3632"/>
    <w:bookmarkStart w:name="z12079" w:id="3633"/>
    <w:p>
      <w:pPr>
        <w:spacing w:after="0"/>
        <w:ind w:left="0"/>
        <w:jc w:val="both"/>
      </w:pPr>
      <w:r>
        <w:rPr>
          <w:rFonts w:ascii="Times New Roman"/>
          <w:b w:val="false"/>
          <w:i w:val="false"/>
          <w:color w:val="000000"/>
          <w:sz w:val="28"/>
        </w:rPr>
        <w:t>
      1._______________________________________________________________________</w:t>
      </w:r>
    </w:p>
    <w:bookmarkEnd w:id="3633"/>
    <w:bookmarkStart w:name="z12080" w:id="3634"/>
    <w:p>
      <w:pPr>
        <w:spacing w:after="0"/>
        <w:ind w:left="0"/>
        <w:jc w:val="both"/>
      </w:pPr>
      <w:r>
        <w:rPr>
          <w:rFonts w:ascii="Times New Roman"/>
          <w:b w:val="false"/>
          <w:i w:val="false"/>
          <w:color w:val="000000"/>
          <w:sz w:val="28"/>
        </w:rPr>
        <w:t>
      2._______________________________________________________________________</w:t>
      </w:r>
    </w:p>
    <w:bookmarkEnd w:id="3634"/>
    <w:bookmarkStart w:name="z12081" w:id="3635"/>
    <w:p>
      <w:pPr>
        <w:spacing w:after="0"/>
        <w:ind w:left="0"/>
        <w:jc w:val="both"/>
      </w:pPr>
      <w:r>
        <w:rPr>
          <w:rFonts w:ascii="Times New Roman"/>
          <w:b w:val="false"/>
          <w:i w:val="false"/>
          <w:color w:val="000000"/>
          <w:sz w:val="28"/>
        </w:rPr>
        <w:t>
      3._______________________________________________________________________</w:t>
      </w:r>
    </w:p>
    <w:bookmarkEnd w:id="3635"/>
    <w:bookmarkStart w:name="z12082" w:id="3636"/>
    <w:p>
      <w:pPr>
        <w:spacing w:after="0"/>
        <w:ind w:left="0"/>
        <w:jc w:val="both"/>
      </w:pPr>
      <w:r>
        <w:rPr>
          <w:rFonts w:ascii="Times New Roman"/>
          <w:b w:val="false"/>
          <w:i w:val="false"/>
          <w:color w:val="000000"/>
          <w:sz w:val="28"/>
        </w:rPr>
        <w:t>
      Судебно-психиатрическое освидетельствование произвела судебно-психиатрическая комиссия в составе):</w:t>
      </w:r>
    </w:p>
    <w:bookmarkEnd w:id="3636"/>
    <w:bookmarkStart w:name="z12083" w:id="3637"/>
    <w:p>
      <w:pPr>
        <w:spacing w:after="0"/>
        <w:ind w:left="0"/>
        <w:jc w:val="both"/>
      </w:pPr>
      <w:r>
        <w:rPr>
          <w:rFonts w:ascii="Times New Roman"/>
          <w:b w:val="false"/>
          <w:i w:val="false"/>
          <w:color w:val="000000"/>
          <w:sz w:val="28"/>
        </w:rPr>
        <w:t>
      Председателя _____________________________________________________________</w:t>
      </w:r>
    </w:p>
    <w:bookmarkEnd w:id="3637"/>
    <w:bookmarkStart w:name="z12084" w:id="3638"/>
    <w:p>
      <w:pPr>
        <w:spacing w:after="0"/>
        <w:ind w:left="0"/>
        <w:jc w:val="both"/>
      </w:pPr>
      <w:r>
        <w:rPr>
          <w:rFonts w:ascii="Times New Roman"/>
          <w:b w:val="false"/>
          <w:i w:val="false"/>
          <w:color w:val="000000"/>
          <w:sz w:val="28"/>
        </w:rPr>
        <w:t>
      Членов комиссии __________________________________________________________</w:t>
      </w:r>
    </w:p>
    <w:bookmarkEnd w:id="3638"/>
    <w:bookmarkStart w:name="z12085" w:id="3639"/>
    <w:p>
      <w:pPr>
        <w:spacing w:after="0"/>
        <w:ind w:left="0"/>
        <w:jc w:val="both"/>
      </w:pPr>
      <w:r>
        <w:rPr>
          <w:rFonts w:ascii="Times New Roman"/>
          <w:b w:val="false"/>
          <w:i w:val="false"/>
          <w:color w:val="000000"/>
          <w:sz w:val="28"/>
        </w:rPr>
        <w:t>
      _________________________________________________________________________</w:t>
      </w:r>
    </w:p>
    <w:bookmarkEnd w:id="3639"/>
    <w:bookmarkStart w:name="z12086" w:id="3640"/>
    <w:p>
      <w:pPr>
        <w:spacing w:after="0"/>
        <w:ind w:left="0"/>
        <w:jc w:val="both"/>
      </w:pPr>
      <w:r>
        <w:rPr>
          <w:rFonts w:ascii="Times New Roman"/>
          <w:b w:val="false"/>
          <w:i w:val="false"/>
          <w:color w:val="000000"/>
          <w:sz w:val="28"/>
        </w:rPr>
        <w:t>
      Врача-докладчика _________________________________________________________</w:t>
      </w:r>
    </w:p>
    <w:bookmarkEnd w:id="3640"/>
    <w:bookmarkStart w:name="z12087" w:id="3641"/>
    <w:p>
      <w:pPr>
        <w:spacing w:after="0"/>
        <w:ind w:left="0"/>
        <w:jc w:val="both"/>
      </w:pPr>
      <w:r>
        <w:rPr>
          <w:rFonts w:ascii="Times New Roman"/>
          <w:b w:val="false"/>
          <w:i w:val="false"/>
          <w:color w:val="000000"/>
          <w:sz w:val="28"/>
        </w:rPr>
        <w:t>
      Об уголовной ответственности за отказ или дачу заведомо ложного заключения по статье 420</w:t>
      </w:r>
    </w:p>
    <w:bookmarkEnd w:id="3641"/>
    <w:bookmarkStart w:name="z12088" w:id="3642"/>
    <w:p>
      <w:pPr>
        <w:spacing w:after="0"/>
        <w:ind w:left="0"/>
        <w:jc w:val="both"/>
      </w:pPr>
      <w:r>
        <w:rPr>
          <w:rFonts w:ascii="Times New Roman"/>
          <w:b w:val="false"/>
          <w:i w:val="false"/>
          <w:color w:val="000000"/>
          <w:sz w:val="28"/>
        </w:rPr>
        <w:t>
      Уголовного кодекса Республики Казахстан эксперты предупреждены.</w:t>
      </w:r>
    </w:p>
    <w:bookmarkEnd w:id="3642"/>
    <w:bookmarkStart w:name="z12089" w:id="3643"/>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3643"/>
    <w:bookmarkStart w:name="z12090" w:id="3644"/>
    <w:p>
      <w:pPr>
        <w:spacing w:after="0"/>
        <w:ind w:left="0"/>
        <w:jc w:val="both"/>
      </w:pPr>
      <w:r>
        <w:rPr>
          <w:rFonts w:ascii="Times New Roman"/>
          <w:b w:val="false"/>
          <w:i w:val="false"/>
          <w:color w:val="000000"/>
          <w:sz w:val="28"/>
        </w:rPr>
        <w:t>
      "Заключения" излагаются на следующих (листах).</w:t>
      </w:r>
    </w:p>
    <w:bookmarkEnd w:id="3644"/>
    <w:bookmarkStart w:name="z12091" w:id="3645"/>
    <w:p>
      <w:pPr>
        <w:spacing w:after="0"/>
        <w:ind w:left="0"/>
        <w:jc w:val="left"/>
      </w:pPr>
      <w:r>
        <w:rPr>
          <w:rFonts w:ascii="Times New Roman"/>
          <w:b/>
          <w:i w:val="false"/>
          <w:color w:val="000000"/>
        </w:rPr>
        <w:t xml:space="preserve"> Форма № 040/у "№_________ Заключение психиатрического освидетельствования осужденного"</w:t>
      </w:r>
    </w:p>
    <w:bookmarkEnd w:id="3645"/>
    <w:bookmarkStart w:name="z12092" w:id="3646"/>
    <w:p>
      <w:pPr>
        <w:spacing w:after="0"/>
        <w:ind w:left="0"/>
        <w:jc w:val="both"/>
      </w:pPr>
      <w:r>
        <w:rPr>
          <w:rFonts w:ascii="Times New Roman"/>
          <w:b w:val="false"/>
          <w:i w:val="false"/>
          <w:color w:val="000000"/>
          <w:sz w:val="28"/>
        </w:rPr>
        <w:t>
       ___________________________________________________________________________</w:t>
      </w:r>
    </w:p>
    <w:bookmarkEnd w:id="3646"/>
    <w:bookmarkStart w:name="z12093" w:id="3647"/>
    <w:p>
      <w:pPr>
        <w:spacing w:after="0"/>
        <w:ind w:left="0"/>
        <w:jc w:val="both"/>
      </w:pPr>
      <w:r>
        <w:rPr>
          <w:rFonts w:ascii="Times New Roman"/>
          <w:b w:val="false"/>
          <w:i w:val="false"/>
          <w:color w:val="000000"/>
          <w:sz w:val="28"/>
        </w:rPr>
        <w:t>
      ___________________________________________________________________________</w:t>
      </w:r>
    </w:p>
    <w:bookmarkEnd w:id="3647"/>
    <w:bookmarkStart w:name="z12094" w:id="3648"/>
    <w:p>
      <w:pPr>
        <w:spacing w:after="0"/>
        <w:ind w:left="0"/>
        <w:jc w:val="both"/>
      </w:pPr>
      <w:r>
        <w:rPr>
          <w:rFonts w:ascii="Times New Roman"/>
          <w:b w:val="false"/>
          <w:i w:val="false"/>
          <w:color w:val="000000"/>
          <w:sz w:val="28"/>
        </w:rPr>
        <w:t>
      на испытуемого _____________________________________________________________</w:t>
      </w:r>
    </w:p>
    <w:bookmarkEnd w:id="3648"/>
    <w:bookmarkStart w:name="z12095" w:id="3649"/>
    <w:p>
      <w:pPr>
        <w:spacing w:after="0"/>
        <w:ind w:left="0"/>
        <w:jc w:val="both"/>
      </w:pPr>
      <w:r>
        <w:rPr>
          <w:rFonts w:ascii="Times New Roman"/>
          <w:b w:val="false"/>
          <w:i w:val="false"/>
          <w:color w:val="000000"/>
          <w:sz w:val="28"/>
        </w:rPr>
        <w:t>
      Дата рождения: ______________________ осужденного по статье</w:t>
      </w:r>
    </w:p>
    <w:bookmarkEnd w:id="3649"/>
    <w:bookmarkStart w:name="z12096" w:id="3650"/>
    <w:p>
      <w:pPr>
        <w:spacing w:after="0"/>
        <w:ind w:left="0"/>
        <w:jc w:val="both"/>
      </w:pPr>
      <w:r>
        <w:rPr>
          <w:rFonts w:ascii="Times New Roman"/>
          <w:b w:val="false"/>
          <w:i w:val="false"/>
          <w:color w:val="000000"/>
          <w:sz w:val="28"/>
        </w:rPr>
        <w:t>
      __________________________________________________________________________</w:t>
      </w:r>
    </w:p>
    <w:bookmarkEnd w:id="3650"/>
    <w:bookmarkStart w:name="z12097" w:id="3651"/>
    <w:p>
      <w:pPr>
        <w:spacing w:after="0"/>
        <w:ind w:left="0"/>
        <w:jc w:val="both"/>
      </w:pPr>
      <w:r>
        <w:rPr>
          <w:rFonts w:ascii="Times New Roman"/>
          <w:b w:val="false"/>
          <w:i w:val="false"/>
          <w:color w:val="000000"/>
          <w:sz w:val="28"/>
        </w:rPr>
        <w:t>
      __________________________________________________________________________</w:t>
      </w:r>
    </w:p>
    <w:bookmarkEnd w:id="3651"/>
    <w:bookmarkStart w:name="z12098" w:id="3652"/>
    <w:p>
      <w:pPr>
        <w:spacing w:after="0"/>
        <w:ind w:left="0"/>
        <w:jc w:val="both"/>
      </w:pPr>
      <w:r>
        <w:rPr>
          <w:rFonts w:ascii="Times New Roman"/>
          <w:b w:val="false"/>
          <w:i w:val="false"/>
          <w:color w:val="000000"/>
          <w:sz w:val="28"/>
        </w:rPr>
        <w:t>
      на срок ___________________________________________________________________</w:t>
      </w:r>
    </w:p>
    <w:bookmarkEnd w:id="3652"/>
    <w:bookmarkStart w:name="z12099" w:id="3653"/>
    <w:p>
      <w:pPr>
        <w:spacing w:after="0"/>
        <w:ind w:left="0"/>
        <w:jc w:val="both"/>
      </w:pPr>
      <w:r>
        <w:rPr>
          <w:rFonts w:ascii="Times New Roman"/>
          <w:b w:val="false"/>
          <w:i w:val="false"/>
          <w:color w:val="000000"/>
          <w:sz w:val="28"/>
        </w:rPr>
        <w:t>
      Срок наказания исчисляется с __________________ _____________________________</w:t>
      </w:r>
    </w:p>
    <w:bookmarkEnd w:id="3653"/>
    <w:bookmarkStart w:name="z12100" w:id="3654"/>
    <w:p>
      <w:pPr>
        <w:spacing w:after="0"/>
        <w:ind w:left="0"/>
        <w:jc w:val="both"/>
      </w:pPr>
      <w:r>
        <w:rPr>
          <w:rFonts w:ascii="Times New Roman"/>
          <w:b w:val="false"/>
          <w:i w:val="false"/>
          <w:color w:val="000000"/>
          <w:sz w:val="28"/>
        </w:rPr>
        <w:t>
      Психиатрическое освидетельствование осужденного произвела судебно-психиатрическая комиссия</w:t>
      </w:r>
    </w:p>
    <w:bookmarkEnd w:id="3654"/>
    <w:bookmarkStart w:name="z12101" w:id="3655"/>
    <w:p>
      <w:pPr>
        <w:spacing w:after="0"/>
        <w:ind w:left="0"/>
        <w:jc w:val="both"/>
      </w:pPr>
      <w:r>
        <w:rPr>
          <w:rFonts w:ascii="Times New Roman"/>
          <w:b w:val="false"/>
          <w:i w:val="false"/>
          <w:color w:val="000000"/>
          <w:sz w:val="28"/>
        </w:rPr>
        <w:t>
      в амбулаторных, стационарных (нужное подчеркнуть) условиях в составе:</w:t>
      </w:r>
    </w:p>
    <w:bookmarkEnd w:id="3655"/>
    <w:bookmarkStart w:name="z12102" w:id="3656"/>
    <w:p>
      <w:pPr>
        <w:spacing w:after="0"/>
        <w:ind w:left="0"/>
        <w:jc w:val="both"/>
      </w:pPr>
      <w:r>
        <w:rPr>
          <w:rFonts w:ascii="Times New Roman"/>
          <w:b w:val="false"/>
          <w:i w:val="false"/>
          <w:color w:val="000000"/>
          <w:sz w:val="28"/>
        </w:rPr>
        <w:t>
      Председателя _________________________________________________ ____________</w:t>
      </w:r>
    </w:p>
    <w:bookmarkEnd w:id="3656"/>
    <w:bookmarkStart w:name="z12103" w:id="3657"/>
    <w:p>
      <w:pPr>
        <w:spacing w:after="0"/>
        <w:ind w:left="0"/>
        <w:jc w:val="both"/>
      </w:pPr>
      <w:r>
        <w:rPr>
          <w:rFonts w:ascii="Times New Roman"/>
          <w:b w:val="false"/>
          <w:i w:val="false"/>
          <w:color w:val="000000"/>
          <w:sz w:val="28"/>
        </w:rPr>
        <w:t>
      Членов комиссии __________________________________________________________</w:t>
      </w:r>
    </w:p>
    <w:bookmarkEnd w:id="3657"/>
    <w:bookmarkStart w:name="z12104" w:id="3658"/>
    <w:p>
      <w:pPr>
        <w:spacing w:after="0"/>
        <w:ind w:left="0"/>
        <w:jc w:val="both"/>
      </w:pPr>
      <w:r>
        <w:rPr>
          <w:rFonts w:ascii="Times New Roman"/>
          <w:b w:val="false"/>
          <w:i w:val="false"/>
          <w:color w:val="000000"/>
          <w:sz w:val="28"/>
        </w:rPr>
        <w:t>
      __________________________________________________________________________</w:t>
      </w:r>
    </w:p>
    <w:bookmarkEnd w:id="3658"/>
    <w:bookmarkStart w:name="z12105" w:id="3659"/>
    <w:p>
      <w:pPr>
        <w:spacing w:after="0"/>
        <w:ind w:left="0"/>
        <w:jc w:val="both"/>
      </w:pPr>
      <w:r>
        <w:rPr>
          <w:rFonts w:ascii="Times New Roman"/>
          <w:b w:val="false"/>
          <w:i w:val="false"/>
          <w:color w:val="000000"/>
          <w:sz w:val="28"/>
        </w:rPr>
        <w:t>
      __________________________________________________________________________</w:t>
      </w:r>
    </w:p>
    <w:bookmarkEnd w:id="3659"/>
    <w:bookmarkStart w:name="z12106" w:id="3660"/>
    <w:p>
      <w:pPr>
        <w:spacing w:after="0"/>
        <w:ind w:left="0"/>
        <w:jc w:val="both"/>
      </w:pPr>
      <w:r>
        <w:rPr>
          <w:rFonts w:ascii="Times New Roman"/>
          <w:b w:val="false"/>
          <w:i w:val="false"/>
          <w:color w:val="000000"/>
          <w:sz w:val="28"/>
        </w:rPr>
        <w:t>
      Врача-докладчика</w:t>
      </w:r>
    </w:p>
    <w:bookmarkEnd w:id="3660"/>
    <w:bookmarkStart w:name="z12107" w:id="3661"/>
    <w:p>
      <w:pPr>
        <w:spacing w:after="0"/>
        <w:ind w:left="0"/>
        <w:jc w:val="both"/>
      </w:pPr>
      <w:r>
        <w:rPr>
          <w:rFonts w:ascii="Times New Roman"/>
          <w:b w:val="false"/>
          <w:i w:val="false"/>
          <w:color w:val="000000"/>
          <w:sz w:val="28"/>
        </w:rPr>
        <w:t>
      __________________________________________________________________________</w:t>
      </w:r>
    </w:p>
    <w:bookmarkEnd w:id="3661"/>
    <w:bookmarkStart w:name="z12108" w:id="3662"/>
    <w:p>
      <w:pPr>
        <w:spacing w:after="0"/>
        <w:ind w:left="0"/>
        <w:jc w:val="both"/>
      </w:pPr>
      <w:r>
        <w:rPr>
          <w:rFonts w:ascii="Times New Roman"/>
          <w:b w:val="false"/>
          <w:i w:val="false"/>
          <w:color w:val="000000"/>
          <w:sz w:val="28"/>
        </w:rPr>
        <w:t>
      на основании постановления _________________________________________________</w:t>
      </w:r>
    </w:p>
    <w:bookmarkEnd w:id="3662"/>
    <w:bookmarkStart w:name="z12109" w:id="3663"/>
    <w:p>
      <w:pPr>
        <w:spacing w:after="0"/>
        <w:ind w:left="0"/>
        <w:jc w:val="both"/>
      </w:pPr>
      <w:r>
        <w:rPr>
          <w:rFonts w:ascii="Times New Roman"/>
          <w:b w:val="false"/>
          <w:i w:val="false"/>
          <w:color w:val="000000"/>
          <w:sz w:val="28"/>
        </w:rPr>
        <w:t>
      __________________________________________________________________________</w:t>
      </w:r>
    </w:p>
    <w:bookmarkEnd w:id="3663"/>
    <w:bookmarkStart w:name="z12110" w:id="3664"/>
    <w:p>
      <w:pPr>
        <w:spacing w:after="0"/>
        <w:ind w:left="0"/>
        <w:jc w:val="both"/>
      </w:pPr>
      <w:r>
        <w:rPr>
          <w:rFonts w:ascii="Times New Roman"/>
          <w:b w:val="false"/>
          <w:i w:val="false"/>
          <w:color w:val="000000"/>
          <w:sz w:val="28"/>
        </w:rPr>
        <w:t>
      от 20____ года</w:t>
      </w:r>
    </w:p>
    <w:bookmarkEnd w:id="3664"/>
    <w:bookmarkStart w:name="z12111" w:id="3665"/>
    <w:p>
      <w:pPr>
        <w:spacing w:after="0"/>
        <w:ind w:left="0"/>
        <w:jc w:val="both"/>
      </w:pPr>
      <w:r>
        <w:rPr>
          <w:rFonts w:ascii="Times New Roman"/>
          <w:b w:val="false"/>
          <w:i w:val="false"/>
          <w:color w:val="000000"/>
          <w:sz w:val="28"/>
        </w:rPr>
        <w:t>
      ______________________</w:t>
      </w:r>
    </w:p>
    <w:bookmarkEnd w:id="3665"/>
    <w:bookmarkStart w:name="z12112" w:id="3666"/>
    <w:p>
      <w:pPr>
        <w:spacing w:after="0"/>
        <w:ind w:left="0"/>
        <w:jc w:val="both"/>
      </w:pPr>
      <w:r>
        <w:rPr>
          <w:rFonts w:ascii="Times New Roman"/>
          <w:b w:val="false"/>
          <w:i w:val="false"/>
          <w:color w:val="000000"/>
          <w:sz w:val="28"/>
        </w:rPr>
        <w:t>
      Права и обязанности эксперта, предусмотренные от _____________________________</w:t>
      </w:r>
    </w:p>
    <w:bookmarkEnd w:id="3666"/>
    <w:bookmarkStart w:name="z12113" w:id="3667"/>
    <w:p>
      <w:pPr>
        <w:spacing w:after="0"/>
        <w:ind w:left="0"/>
        <w:jc w:val="both"/>
      </w:pPr>
      <w:r>
        <w:rPr>
          <w:rFonts w:ascii="Times New Roman"/>
          <w:b w:val="false"/>
          <w:i w:val="false"/>
          <w:color w:val="000000"/>
          <w:sz w:val="28"/>
        </w:rPr>
        <w:t>
      УК _______________________________________________________________________</w:t>
      </w:r>
    </w:p>
    <w:bookmarkEnd w:id="3667"/>
    <w:bookmarkStart w:name="z12114" w:id="3668"/>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w:t>
      </w:r>
    </w:p>
    <w:bookmarkEnd w:id="3668"/>
    <w:bookmarkStart w:name="z12115" w:id="3669"/>
    <w:p>
      <w:pPr>
        <w:spacing w:after="0"/>
        <w:ind w:left="0"/>
        <w:jc w:val="both"/>
      </w:pPr>
      <w:r>
        <w:rPr>
          <w:rFonts w:ascii="Times New Roman"/>
          <w:b w:val="false"/>
          <w:i w:val="false"/>
          <w:color w:val="000000"/>
          <w:sz w:val="28"/>
        </w:rPr>
        <w:t>
      _____________ УК ______________________ эксперты предупреждены.</w:t>
      </w:r>
    </w:p>
    <w:bookmarkEnd w:id="3669"/>
    <w:bookmarkStart w:name="z12116" w:id="3670"/>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3670"/>
    <w:bookmarkStart w:name="z12117" w:id="3671"/>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 развитие заболевания, если таковое имеется: описание физического, неврологического, психического состояния и данные лабораторных исследований; заключительная часть, в которой указывается и обосновывается диагноз и экспертное заключение)</w:t>
      </w:r>
    </w:p>
    <w:bookmarkEnd w:id="3671"/>
    <w:bookmarkStart w:name="z12118" w:id="3672"/>
    <w:p>
      <w:pPr>
        <w:spacing w:after="0"/>
        <w:ind w:left="0"/>
        <w:jc w:val="left"/>
      </w:pPr>
      <w:r>
        <w:rPr>
          <w:rFonts w:ascii="Times New Roman"/>
          <w:b/>
          <w:i w:val="false"/>
          <w:color w:val="000000"/>
        </w:rPr>
        <w:t xml:space="preserve"> Форма № 041/у "Медицинское свидетельство о рождении № ____ (выдается для предоставления в регистрирующие органы)"</w:t>
      </w:r>
    </w:p>
    <w:bookmarkEnd w:id="3672"/>
    <w:bookmarkStart w:name="z12119" w:id="3673"/>
    <w:p>
      <w:pPr>
        <w:spacing w:after="0"/>
        <w:ind w:left="0"/>
        <w:jc w:val="both"/>
      </w:pPr>
      <w:r>
        <w:rPr>
          <w:rFonts w:ascii="Times New Roman"/>
          <w:b w:val="false"/>
          <w:i w:val="false"/>
          <w:color w:val="000000"/>
          <w:sz w:val="28"/>
        </w:rPr>
        <w:t>
      Дата выдачи "_____" _____________ 20_____ г.</w:t>
      </w:r>
    </w:p>
    <w:bookmarkEnd w:id="3673"/>
    <w:bookmarkStart w:name="z12120" w:id="3674"/>
    <w:p>
      <w:pPr>
        <w:spacing w:after="0"/>
        <w:ind w:left="0"/>
        <w:jc w:val="both"/>
      </w:pPr>
      <w:r>
        <w:rPr>
          <w:rFonts w:ascii="Times New Roman"/>
          <w:b w:val="false"/>
          <w:i w:val="false"/>
          <w:color w:val="000000"/>
          <w:sz w:val="28"/>
        </w:rPr>
        <w:t>
       1. ИИН</w:t>
      </w:r>
    </w:p>
    <w:bookmarkEnd w:id="3674"/>
    <w:bookmarkStart w:name="z12121" w:id="3675"/>
    <w:p>
      <w:pPr>
        <w:spacing w:after="0"/>
        <w:ind w:left="0"/>
        <w:jc w:val="both"/>
      </w:pPr>
      <w:r>
        <w:rPr>
          <w:rFonts w:ascii="Times New Roman"/>
          <w:b w:val="false"/>
          <w:i w:val="false"/>
          <w:color w:val="000000"/>
          <w:sz w:val="28"/>
        </w:rPr>
        <w:t>
       2. Фамилия, имя, отчество (при его наличии) матери</w:t>
      </w:r>
    </w:p>
    <w:bookmarkEnd w:id="3675"/>
    <w:bookmarkStart w:name="z12122" w:id="3676"/>
    <w:p>
      <w:pPr>
        <w:spacing w:after="0"/>
        <w:ind w:left="0"/>
        <w:jc w:val="both"/>
      </w:pPr>
      <w:r>
        <w:rPr>
          <w:rFonts w:ascii="Times New Roman"/>
          <w:b w:val="false"/>
          <w:i w:val="false"/>
          <w:color w:val="000000"/>
          <w:sz w:val="28"/>
        </w:rPr>
        <w:t>
      (в соответствии с документами, удостоверяющими личность, при их отсутствии - данные заполняются со слов матери)</w:t>
      </w:r>
    </w:p>
    <w:bookmarkEnd w:id="3676"/>
    <w:bookmarkStart w:name="z12123" w:id="3677"/>
    <w:p>
      <w:pPr>
        <w:spacing w:after="0"/>
        <w:ind w:left="0"/>
        <w:jc w:val="both"/>
      </w:pPr>
      <w:r>
        <w:rPr>
          <w:rFonts w:ascii="Times New Roman"/>
          <w:b w:val="false"/>
          <w:i w:val="false"/>
          <w:color w:val="000000"/>
          <w:sz w:val="28"/>
        </w:rPr>
        <w:t>
       3. Адрес (место постоянного жительства матери)</w:t>
      </w:r>
    </w:p>
    <w:bookmarkEnd w:id="3677"/>
    <w:bookmarkStart w:name="z12124" w:id="3678"/>
    <w:p>
      <w:pPr>
        <w:spacing w:after="0"/>
        <w:ind w:left="0"/>
        <w:jc w:val="both"/>
      </w:pPr>
      <w:r>
        <w:rPr>
          <w:rFonts w:ascii="Times New Roman"/>
          <w:b w:val="false"/>
          <w:i w:val="false"/>
          <w:color w:val="000000"/>
          <w:sz w:val="28"/>
        </w:rPr>
        <w:t>
       4. Дата рождения матери</w:t>
      </w:r>
    </w:p>
    <w:bookmarkEnd w:id="3678"/>
    <w:bookmarkStart w:name="z12125" w:id="3679"/>
    <w:p>
      <w:pPr>
        <w:spacing w:after="0"/>
        <w:ind w:left="0"/>
        <w:jc w:val="both"/>
      </w:pPr>
      <w:r>
        <w:rPr>
          <w:rFonts w:ascii="Times New Roman"/>
          <w:b w:val="false"/>
          <w:i w:val="false"/>
          <w:color w:val="000000"/>
          <w:sz w:val="28"/>
        </w:rPr>
        <w:t>
       5. Национальность матери</w:t>
      </w:r>
    </w:p>
    <w:bookmarkEnd w:id="3679"/>
    <w:bookmarkStart w:name="z12126" w:id="3680"/>
    <w:p>
      <w:pPr>
        <w:spacing w:after="0"/>
        <w:ind w:left="0"/>
        <w:jc w:val="both"/>
      </w:pPr>
      <w:r>
        <w:rPr>
          <w:rFonts w:ascii="Times New Roman"/>
          <w:b w:val="false"/>
          <w:i w:val="false"/>
          <w:color w:val="000000"/>
          <w:sz w:val="28"/>
        </w:rPr>
        <w:t>
       6. Семейное положение матери</w:t>
      </w:r>
    </w:p>
    <w:bookmarkEnd w:id="3680"/>
    <w:bookmarkStart w:name="z12127" w:id="3681"/>
    <w:p>
      <w:pPr>
        <w:spacing w:after="0"/>
        <w:ind w:left="0"/>
        <w:jc w:val="both"/>
      </w:pPr>
      <w:r>
        <w:rPr>
          <w:rFonts w:ascii="Times New Roman"/>
          <w:b w:val="false"/>
          <w:i w:val="false"/>
          <w:color w:val="000000"/>
          <w:sz w:val="28"/>
        </w:rPr>
        <w:t>
       7. Образование матери</w:t>
      </w:r>
    </w:p>
    <w:bookmarkEnd w:id="3681"/>
    <w:bookmarkStart w:name="z12128" w:id="3682"/>
    <w:p>
      <w:pPr>
        <w:spacing w:after="0"/>
        <w:ind w:left="0"/>
        <w:jc w:val="both"/>
      </w:pPr>
      <w:r>
        <w:rPr>
          <w:rFonts w:ascii="Times New Roman"/>
          <w:b w:val="false"/>
          <w:i w:val="false"/>
          <w:color w:val="000000"/>
          <w:sz w:val="28"/>
        </w:rPr>
        <w:t>
       8. Дата и время родов</w:t>
      </w:r>
    </w:p>
    <w:bookmarkEnd w:id="3682"/>
    <w:bookmarkStart w:name="z12129" w:id="3683"/>
    <w:p>
      <w:pPr>
        <w:spacing w:after="0"/>
        <w:ind w:left="0"/>
        <w:jc w:val="both"/>
      </w:pPr>
      <w:r>
        <w:rPr>
          <w:rFonts w:ascii="Times New Roman"/>
          <w:b w:val="false"/>
          <w:i w:val="false"/>
          <w:color w:val="000000"/>
          <w:sz w:val="28"/>
        </w:rPr>
        <w:t>
       9. Место родов</w:t>
      </w:r>
    </w:p>
    <w:bookmarkEnd w:id="3683"/>
    <w:bookmarkStart w:name="z12130" w:id="3684"/>
    <w:p>
      <w:pPr>
        <w:spacing w:after="0"/>
        <w:ind w:left="0"/>
        <w:jc w:val="both"/>
      </w:pPr>
      <w:r>
        <w:rPr>
          <w:rFonts w:ascii="Times New Roman"/>
          <w:b w:val="false"/>
          <w:i w:val="false"/>
          <w:color w:val="000000"/>
          <w:sz w:val="28"/>
        </w:rPr>
        <w:t>
       10. Пол ребенка</w:t>
      </w:r>
    </w:p>
    <w:bookmarkEnd w:id="3684"/>
    <w:bookmarkStart w:name="z12131" w:id="3685"/>
    <w:p>
      <w:pPr>
        <w:spacing w:after="0"/>
        <w:ind w:left="0"/>
        <w:jc w:val="both"/>
      </w:pPr>
      <w:r>
        <w:rPr>
          <w:rFonts w:ascii="Times New Roman"/>
          <w:b w:val="false"/>
          <w:i w:val="false"/>
          <w:color w:val="000000"/>
          <w:sz w:val="28"/>
        </w:rPr>
        <w:t>
       10-1. Ребенок родился: при одноплодных родах</w:t>
      </w:r>
    </w:p>
    <w:bookmarkEnd w:id="3685"/>
    <w:bookmarkStart w:name="z12132" w:id="3686"/>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3686"/>
    <w:bookmarkStart w:name="z12133" w:id="3687"/>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3687"/>
    <w:bookmarkStart w:name="z12134" w:id="3688"/>
    <w:p>
      <w:pPr>
        <w:spacing w:after="0"/>
        <w:ind w:left="0"/>
        <w:jc w:val="both"/>
      </w:pPr>
      <w:r>
        <w:rPr>
          <w:rFonts w:ascii="Times New Roman"/>
          <w:b w:val="false"/>
          <w:i w:val="false"/>
          <w:color w:val="000000"/>
          <w:sz w:val="28"/>
        </w:rPr>
        <w:t>
       10-3. Масса ребенка при рождении и рост (см).</w:t>
      </w:r>
    </w:p>
    <w:bookmarkEnd w:id="3688"/>
    <w:bookmarkStart w:name="z12135" w:id="3689"/>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3689"/>
    <w:bookmarkStart w:name="z12136" w:id="3690"/>
    <w:p>
      <w:pPr>
        <w:spacing w:after="0"/>
        <w:ind w:left="0"/>
        <w:jc w:val="both"/>
      </w:pPr>
      <w:r>
        <w:rPr>
          <w:rFonts w:ascii="Times New Roman"/>
          <w:b w:val="false"/>
          <w:i w:val="false"/>
          <w:color w:val="000000"/>
          <w:sz w:val="28"/>
        </w:rPr>
        <w:t>
       11. Фамилия, имя, отчество (при его наличии) врача,</w:t>
      </w:r>
    </w:p>
    <w:bookmarkEnd w:id="3690"/>
    <w:bookmarkStart w:name="z12137" w:id="3691"/>
    <w:p>
      <w:pPr>
        <w:spacing w:after="0"/>
        <w:ind w:left="0"/>
        <w:jc w:val="both"/>
      </w:pPr>
      <w:r>
        <w:rPr>
          <w:rFonts w:ascii="Times New Roman"/>
          <w:b w:val="false"/>
          <w:i w:val="false"/>
          <w:color w:val="000000"/>
          <w:sz w:val="28"/>
        </w:rPr>
        <w:t>
       (среднего медицинского работника)</w:t>
      </w:r>
    </w:p>
    <w:bookmarkEnd w:id="3691"/>
    <w:bookmarkStart w:name="z12138" w:id="3692"/>
    <w:p>
      <w:pPr>
        <w:spacing w:after="0"/>
        <w:ind w:left="0"/>
        <w:jc w:val="both"/>
      </w:pPr>
      <w:r>
        <w:rPr>
          <w:rFonts w:ascii="Times New Roman"/>
          <w:b w:val="false"/>
          <w:i w:val="false"/>
          <w:color w:val="000000"/>
          <w:sz w:val="28"/>
        </w:rPr>
        <w:t>
       Идентификатор медицинской Идентификатор медицинского организации или физического лица, работника ______________________________________ занимающегося частной медицинской практикой</w:t>
      </w:r>
    </w:p>
    <w:bookmarkEnd w:id="3692"/>
    <w:bookmarkStart w:name="z12139" w:id="3693"/>
    <w:p>
      <w:pPr>
        <w:spacing w:after="0"/>
        <w:ind w:left="0"/>
        <w:jc w:val="both"/>
      </w:pPr>
      <w:r>
        <w:rPr>
          <w:rFonts w:ascii="Times New Roman"/>
          <w:b w:val="false"/>
          <w:i w:val="false"/>
          <w:color w:val="000000"/>
          <w:sz w:val="28"/>
        </w:rPr>
        <w:t>
       К сведению родителей</w:t>
      </w:r>
    </w:p>
    <w:bookmarkEnd w:id="3693"/>
    <w:bookmarkStart w:name="z12140" w:id="3694"/>
    <w:p>
      <w:pPr>
        <w:spacing w:after="0"/>
        <w:ind w:left="0"/>
        <w:jc w:val="both"/>
      </w:pPr>
      <w:r>
        <w:rPr>
          <w:rFonts w:ascii="Times New Roman"/>
          <w:b w:val="false"/>
          <w:i w:val="false"/>
          <w:color w:val="000000"/>
          <w:sz w:val="28"/>
        </w:rPr>
        <w:t>
       В соответствии со статьей 189 Кодекса РК "О браке (супружестве) и семье" регистрация ребенка в регистрирующих органах обязательна. Заявление о рождении ребенка подается не позднее трех рабочих дней со дня его рождения.</w:t>
      </w:r>
    </w:p>
    <w:bookmarkEnd w:id="3694"/>
    <w:bookmarkStart w:name="z12141" w:id="3695"/>
    <w:p>
      <w:pPr>
        <w:spacing w:after="0"/>
        <w:ind w:left="0"/>
        <w:jc w:val="left"/>
      </w:pPr>
      <w:r>
        <w:rPr>
          <w:rFonts w:ascii="Times New Roman"/>
          <w:b/>
          <w:i w:val="false"/>
          <w:color w:val="000000"/>
        </w:rPr>
        <w:t xml:space="preserve"> Форма № 042/у "№_________ Заключение психиатрического освидетельствования лица, находящегося на принудительном лечении"</w:t>
      </w:r>
    </w:p>
    <w:bookmarkEnd w:id="3695"/>
    <w:bookmarkStart w:name="z12142" w:id="3696"/>
    <w:p>
      <w:pPr>
        <w:spacing w:after="0"/>
        <w:ind w:left="0"/>
        <w:jc w:val="both"/>
      </w:pPr>
      <w:r>
        <w:rPr>
          <w:rFonts w:ascii="Times New Roman"/>
          <w:b w:val="false"/>
          <w:i w:val="false"/>
          <w:color w:val="000000"/>
          <w:sz w:val="28"/>
        </w:rPr>
        <w:t>
      20__ года "____" ________</w:t>
      </w:r>
    </w:p>
    <w:bookmarkEnd w:id="3696"/>
    <w:bookmarkStart w:name="z12143" w:id="3697"/>
    <w:p>
      <w:pPr>
        <w:spacing w:after="0"/>
        <w:ind w:left="0"/>
        <w:jc w:val="both"/>
      </w:pPr>
      <w:r>
        <w:rPr>
          <w:rFonts w:ascii="Times New Roman"/>
          <w:b w:val="false"/>
          <w:i w:val="false"/>
          <w:color w:val="000000"/>
          <w:sz w:val="28"/>
        </w:rPr>
        <w:t>
      ______________________________________________________________________________ фамилия, имя, отчество (при его наличии)</w:t>
      </w:r>
    </w:p>
    <w:bookmarkEnd w:id="3697"/>
    <w:bookmarkStart w:name="z12144" w:id="3698"/>
    <w:p>
      <w:pPr>
        <w:spacing w:after="0"/>
        <w:ind w:left="0"/>
        <w:jc w:val="both"/>
      </w:pPr>
      <w:r>
        <w:rPr>
          <w:rFonts w:ascii="Times New Roman"/>
          <w:b w:val="false"/>
          <w:i w:val="false"/>
          <w:color w:val="000000"/>
          <w:sz w:val="28"/>
        </w:rPr>
        <w:t>
      ______________________________________________________________________________</w:t>
      </w:r>
    </w:p>
    <w:bookmarkEnd w:id="3698"/>
    <w:bookmarkStart w:name="z12145" w:id="3699"/>
    <w:p>
      <w:pPr>
        <w:spacing w:after="0"/>
        <w:ind w:left="0"/>
        <w:jc w:val="both"/>
      </w:pPr>
      <w:r>
        <w:rPr>
          <w:rFonts w:ascii="Times New Roman"/>
          <w:b w:val="false"/>
          <w:i w:val="false"/>
          <w:color w:val="000000"/>
          <w:sz w:val="28"/>
        </w:rPr>
        <w:t>
      Дата рождения _________________</w:t>
      </w:r>
    </w:p>
    <w:bookmarkEnd w:id="3699"/>
    <w:bookmarkStart w:name="z12146" w:id="3700"/>
    <w:p>
      <w:pPr>
        <w:spacing w:after="0"/>
        <w:ind w:left="0"/>
        <w:jc w:val="both"/>
      </w:pPr>
      <w:r>
        <w:rPr>
          <w:rFonts w:ascii="Times New Roman"/>
          <w:b w:val="false"/>
          <w:i w:val="false"/>
          <w:color w:val="000000"/>
          <w:sz w:val="28"/>
        </w:rPr>
        <w:t>
      Индивидуальный идентификационный номер _______________________________________</w:t>
      </w:r>
    </w:p>
    <w:bookmarkEnd w:id="3700"/>
    <w:bookmarkStart w:name="z12147" w:id="3701"/>
    <w:p>
      <w:pPr>
        <w:spacing w:after="0"/>
        <w:ind w:left="0"/>
        <w:jc w:val="both"/>
      </w:pPr>
      <w:r>
        <w:rPr>
          <w:rFonts w:ascii="Times New Roman"/>
          <w:b w:val="false"/>
          <w:i w:val="false"/>
          <w:color w:val="000000"/>
          <w:sz w:val="28"/>
        </w:rPr>
        <w:t>
      20_____ года "____" _____________________ согласно определению суда</w:t>
      </w:r>
    </w:p>
    <w:bookmarkEnd w:id="3701"/>
    <w:bookmarkStart w:name="z12148" w:id="3702"/>
    <w:p>
      <w:pPr>
        <w:spacing w:after="0"/>
        <w:ind w:left="0"/>
        <w:jc w:val="both"/>
      </w:pPr>
      <w:r>
        <w:rPr>
          <w:rFonts w:ascii="Times New Roman"/>
          <w:b w:val="false"/>
          <w:i w:val="false"/>
          <w:color w:val="000000"/>
          <w:sz w:val="28"/>
        </w:rPr>
        <w:t>
      ______________________________________________________________________________</w:t>
      </w:r>
    </w:p>
    <w:bookmarkEnd w:id="3702"/>
    <w:bookmarkStart w:name="z12149" w:id="3703"/>
    <w:p>
      <w:pPr>
        <w:spacing w:after="0"/>
        <w:ind w:left="0"/>
        <w:jc w:val="both"/>
      </w:pPr>
      <w:r>
        <w:rPr>
          <w:rFonts w:ascii="Times New Roman"/>
          <w:b w:val="false"/>
          <w:i w:val="false"/>
          <w:color w:val="000000"/>
          <w:sz w:val="28"/>
        </w:rPr>
        <w:t>
      _______________________________________________ обвинявшегося по статье</w:t>
      </w:r>
    </w:p>
    <w:bookmarkEnd w:id="3703"/>
    <w:bookmarkStart w:name="z12150" w:id="3704"/>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bookmarkEnd w:id="3704"/>
    <w:bookmarkStart w:name="z12151" w:id="3705"/>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bookmarkEnd w:id="3705"/>
    <w:bookmarkStart w:name="z12152" w:id="3706"/>
    <w:p>
      <w:pPr>
        <w:spacing w:after="0"/>
        <w:ind w:left="0"/>
        <w:jc w:val="both"/>
      </w:pPr>
      <w:r>
        <w:rPr>
          <w:rFonts w:ascii="Times New Roman"/>
          <w:b w:val="false"/>
          <w:i w:val="false"/>
          <w:color w:val="000000"/>
          <w:sz w:val="28"/>
        </w:rPr>
        <w:t>
      Председателя __________________________________________________________________</w:t>
      </w:r>
    </w:p>
    <w:bookmarkEnd w:id="3706"/>
    <w:bookmarkStart w:name="z12153" w:id="3707"/>
    <w:p>
      <w:pPr>
        <w:spacing w:after="0"/>
        <w:ind w:left="0"/>
        <w:jc w:val="both"/>
      </w:pPr>
      <w:r>
        <w:rPr>
          <w:rFonts w:ascii="Times New Roman"/>
          <w:b w:val="false"/>
          <w:i w:val="false"/>
          <w:color w:val="000000"/>
          <w:sz w:val="28"/>
        </w:rPr>
        <w:t>
      членов комиссии _______________________________________________________________</w:t>
      </w:r>
    </w:p>
    <w:bookmarkEnd w:id="3707"/>
    <w:bookmarkStart w:name="z12154" w:id="3708"/>
    <w:p>
      <w:pPr>
        <w:spacing w:after="0"/>
        <w:ind w:left="0"/>
        <w:jc w:val="both"/>
      </w:pPr>
      <w:r>
        <w:rPr>
          <w:rFonts w:ascii="Times New Roman"/>
          <w:b w:val="false"/>
          <w:i w:val="false"/>
          <w:color w:val="000000"/>
          <w:sz w:val="28"/>
        </w:rPr>
        <w:t>
      ______________________________________________________________________________</w:t>
      </w:r>
    </w:p>
    <w:bookmarkEnd w:id="3708"/>
    <w:bookmarkStart w:name="z12155" w:id="3709"/>
    <w:p>
      <w:pPr>
        <w:spacing w:after="0"/>
        <w:ind w:left="0"/>
        <w:jc w:val="both"/>
      </w:pPr>
      <w:r>
        <w:rPr>
          <w:rFonts w:ascii="Times New Roman"/>
          <w:b w:val="false"/>
          <w:i w:val="false"/>
          <w:color w:val="000000"/>
          <w:sz w:val="28"/>
        </w:rPr>
        <w:t>
      ______________________________________________________________________________</w:t>
      </w:r>
    </w:p>
    <w:bookmarkEnd w:id="3709"/>
    <w:bookmarkStart w:name="z12156" w:id="3710"/>
    <w:p>
      <w:pPr>
        <w:spacing w:after="0"/>
        <w:ind w:left="0"/>
        <w:jc w:val="both"/>
      </w:pPr>
      <w:r>
        <w:rPr>
          <w:rFonts w:ascii="Times New Roman"/>
          <w:b w:val="false"/>
          <w:i w:val="false"/>
          <w:color w:val="000000"/>
          <w:sz w:val="28"/>
        </w:rPr>
        <w:t>
      ______________________________________________________________________________</w:t>
      </w:r>
    </w:p>
    <w:bookmarkEnd w:id="3710"/>
    <w:bookmarkStart w:name="z12157" w:id="3711"/>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End w:id="3711"/>
    <w:bookmarkStart w:name="z12158" w:id="3712"/>
    <w:p>
      <w:pPr>
        <w:spacing w:after="0"/>
        <w:ind w:left="0"/>
        <w:jc w:val="left"/>
      </w:pPr>
      <w:r>
        <w:rPr>
          <w:rFonts w:ascii="Times New Roman"/>
          <w:b/>
          <w:i w:val="false"/>
          <w:color w:val="000000"/>
        </w:rPr>
        <w:t xml:space="preserve"> Форма № 043/у "Журнал регистрации стационарной и амбулаторной судебно-психиатрической экспертизы"</w:t>
      </w:r>
    </w:p>
    <w:bookmarkEnd w:id="3712"/>
    <w:bookmarkStart w:name="z12159" w:id="3713"/>
    <w:p>
      <w:pPr>
        <w:spacing w:after="0"/>
        <w:ind w:left="0"/>
        <w:jc w:val="both"/>
      </w:pPr>
      <w:r>
        <w:rPr>
          <w:rFonts w:ascii="Times New Roman"/>
          <w:b w:val="false"/>
          <w:i w:val="false"/>
          <w:color w:val="000000"/>
          <w:sz w:val="28"/>
        </w:rPr>
        <w:t>
      начат 20__ года "___"_____________</w:t>
      </w:r>
    </w:p>
    <w:bookmarkEnd w:id="3713"/>
    <w:bookmarkStart w:name="z12160" w:id="3714"/>
    <w:p>
      <w:pPr>
        <w:spacing w:after="0"/>
        <w:ind w:left="0"/>
        <w:jc w:val="both"/>
      </w:pPr>
      <w:r>
        <w:rPr>
          <w:rFonts w:ascii="Times New Roman"/>
          <w:b w:val="false"/>
          <w:i w:val="false"/>
          <w:color w:val="000000"/>
          <w:sz w:val="28"/>
        </w:rPr>
        <w:t>
      20___года "____"_____________ окончен</w:t>
      </w:r>
    </w:p>
    <w:bookmarkEnd w:id="3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w:t>
            </w:r>
          </w:p>
          <w:p>
            <w:pPr>
              <w:spacing w:after="20"/>
              <w:ind w:left="20"/>
              <w:jc w:val="both"/>
            </w:pPr>
            <w:r>
              <w:rPr>
                <w:rFonts w:ascii="Times New Roman"/>
                <w:b w:val="false"/>
                <w:i w:val="false"/>
                <w:color w:val="000000"/>
                <w:sz w:val="20"/>
              </w:rPr>
              <w:t>
УК РК</w:t>
            </w:r>
          </w:p>
          <w:p>
            <w:pPr>
              <w:spacing w:after="20"/>
              <w:ind w:left="20"/>
              <w:jc w:val="both"/>
            </w:pPr>
            <w:r>
              <w:rPr>
                <w:rFonts w:ascii="Times New Roman"/>
                <w:b w:val="false"/>
                <w:i w:val="false"/>
                <w:color w:val="000000"/>
                <w:sz w:val="20"/>
              </w:rPr>
              <w:t>
(ГК РК)</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комиссии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61" w:id="3715"/>
    <w:p>
      <w:pPr>
        <w:spacing w:after="0"/>
        <w:ind w:left="0"/>
        <w:jc w:val="left"/>
      </w:pPr>
      <w:r>
        <w:rPr>
          <w:rFonts w:ascii="Times New Roman"/>
          <w:b/>
          <w:i w:val="false"/>
          <w:color w:val="000000"/>
        </w:rPr>
        <w:t xml:space="preserve"> Форма № 044/у "Карта учета дефектов оказания медицинских услуг (дому)"</w:t>
      </w:r>
    </w:p>
    <w:bookmarkEnd w:id="3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номер карты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bookmarkStart w:name="z12162" w:id="3716"/>
    <w:p>
      <w:pPr>
        <w:spacing w:after="0"/>
        <w:ind w:left="0"/>
        <w:jc w:val="both"/>
      </w:pPr>
      <w:r>
        <w:rPr>
          <w:rFonts w:ascii="Times New Roman"/>
          <w:b w:val="false"/>
          <w:i w:val="false"/>
          <w:color w:val="000000"/>
          <w:sz w:val="28"/>
        </w:rPr>
        <w:t>
       2. Карта:</w:t>
      </w:r>
    </w:p>
    <w:bookmarkEnd w:id="3716"/>
    <w:bookmarkStart w:name="z12163" w:id="3717"/>
    <w:p>
      <w:pPr>
        <w:spacing w:after="0"/>
        <w:ind w:left="0"/>
        <w:jc w:val="both"/>
      </w:pPr>
      <w:r>
        <w:rPr>
          <w:rFonts w:ascii="Times New Roman"/>
          <w:b w:val="false"/>
          <w:i w:val="false"/>
          <w:color w:val="000000"/>
          <w:sz w:val="28"/>
        </w:rPr>
        <w:t xml:space="preserve">
      </w:t>
      </w:r>
    </w:p>
    <w:bookmarkEnd w:id="3717"/>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64" w:id="3718"/>
    <w:p>
      <w:pPr>
        <w:spacing w:after="0"/>
        <w:ind w:left="0"/>
        <w:jc w:val="both"/>
      </w:pPr>
      <w:r>
        <w:rPr>
          <w:rFonts w:ascii="Times New Roman"/>
          <w:b w:val="false"/>
          <w:i w:val="false"/>
          <w:color w:val="000000"/>
          <w:sz w:val="28"/>
        </w:rPr>
        <w:t>
      – первичная</w:t>
      </w:r>
    </w:p>
    <w:bookmarkEnd w:id="3718"/>
    <w:bookmarkStart w:name="z12165" w:id="3719"/>
    <w:p>
      <w:pPr>
        <w:spacing w:after="0"/>
        <w:ind w:left="0"/>
        <w:jc w:val="both"/>
      </w:pPr>
      <w:r>
        <w:rPr>
          <w:rFonts w:ascii="Times New Roman"/>
          <w:b w:val="false"/>
          <w:i w:val="false"/>
          <w:color w:val="000000"/>
          <w:sz w:val="28"/>
        </w:rPr>
        <w:t xml:space="preserve">
      </w:t>
      </w:r>
    </w:p>
    <w:bookmarkEnd w:id="3719"/>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66" w:id="3720"/>
    <w:p>
      <w:pPr>
        <w:spacing w:after="0"/>
        <w:ind w:left="0"/>
        <w:jc w:val="both"/>
      </w:pPr>
      <w:r>
        <w:rPr>
          <w:rFonts w:ascii="Times New Roman"/>
          <w:b w:val="false"/>
          <w:i w:val="false"/>
          <w:color w:val="000000"/>
          <w:sz w:val="28"/>
        </w:rPr>
        <w:t>
      – вторичная</w:t>
      </w:r>
    </w:p>
    <w:bookmarkEnd w:id="3720"/>
    <w:bookmarkStart w:name="z12167" w:id="3721"/>
    <w:p>
      <w:pPr>
        <w:spacing w:after="0"/>
        <w:ind w:left="0"/>
        <w:jc w:val="both"/>
      </w:pPr>
      <w:r>
        <w:rPr>
          <w:rFonts w:ascii="Times New Roman"/>
          <w:b w:val="false"/>
          <w:i w:val="false"/>
          <w:color w:val="000000"/>
          <w:sz w:val="28"/>
        </w:rPr>
        <w:t>
       3. Фамилия_____________________ имя__________________________________</w:t>
      </w:r>
    </w:p>
    <w:bookmarkEnd w:id="3721"/>
    <w:bookmarkStart w:name="z12168" w:id="3722"/>
    <w:p>
      <w:pPr>
        <w:spacing w:after="0"/>
        <w:ind w:left="0"/>
        <w:jc w:val="both"/>
      </w:pPr>
      <w:r>
        <w:rPr>
          <w:rFonts w:ascii="Times New Roman"/>
          <w:b w:val="false"/>
          <w:i w:val="false"/>
          <w:color w:val="000000"/>
          <w:sz w:val="28"/>
        </w:rPr>
        <w:t>
       отчество (при его наличии) _____________________________________________</w:t>
      </w:r>
    </w:p>
    <w:bookmarkEnd w:id="3722"/>
    <w:bookmarkStart w:name="z12169" w:id="3723"/>
    <w:p>
      <w:pPr>
        <w:spacing w:after="0"/>
        <w:ind w:left="0"/>
        <w:jc w:val="both"/>
      </w:pPr>
      <w:r>
        <w:rPr>
          <w:rFonts w:ascii="Times New Roman"/>
          <w:b w:val="false"/>
          <w:i w:val="false"/>
          <w:color w:val="000000"/>
          <w:sz w:val="28"/>
        </w:rPr>
        <w:t>
       4. ИИН______________________________________________________________</w:t>
      </w:r>
    </w:p>
    <w:bookmarkEnd w:id="3723"/>
    <w:bookmarkStart w:name="z12170" w:id="3724"/>
    <w:p>
      <w:pPr>
        <w:spacing w:after="0"/>
        <w:ind w:left="0"/>
        <w:jc w:val="both"/>
      </w:pPr>
      <w:r>
        <w:rPr>
          <w:rFonts w:ascii="Times New Roman"/>
          <w:b w:val="false"/>
          <w:i w:val="false"/>
          <w:color w:val="000000"/>
          <w:sz w:val="28"/>
        </w:rPr>
        <w:t>
       5. Национальность ____________________________________________________</w:t>
      </w:r>
    </w:p>
    <w:bookmarkEnd w:id="3724"/>
    <w:bookmarkStart w:name="z12171" w:id="3725"/>
    <w:p>
      <w:pPr>
        <w:spacing w:after="0"/>
        <w:ind w:left="0"/>
        <w:jc w:val="both"/>
      </w:pPr>
      <w:r>
        <w:rPr>
          <w:rFonts w:ascii="Times New Roman"/>
          <w:b w:val="false"/>
          <w:i w:val="false"/>
          <w:color w:val="000000"/>
          <w:sz w:val="28"/>
        </w:rPr>
        <w:t>
       6. Дата рождения /_______/________/____________/ (дд/мм/гггг)</w:t>
      </w:r>
    </w:p>
    <w:bookmarkEnd w:id="3725"/>
    <w:bookmarkStart w:name="z12172" w:id="3726"/>
    <w:p>
      <w:pPr>
        <w:spacing w:after="0"/>
        <w:ind w:left="0"/>
        <w:jc w:val="both"/>
      </w:pPr>
      <w:r>
        <w:rPr>
          <w:rFonts w:ascii="Times New Roman"/>
          <w:b w:val="false"/>
          <w:i w:val="false"/>
          <w:color w:val="000000"/>
          <w:sz w:val="28"/>
        </w:rPr>
        <w:t>
       7. Возраст ____________________________________________________________</w:t>
      </w:r>
    </w:p>
    <w:bookmarkEnd w:id="3726"/>
    <w:bookmarkStart w:name="z12173" w:id="3727"/>
    <w:p>
      <w:pPr>
        <w:spacing w:after="0"/>
        <w:ind w:left="0"/>
        <w:jc w:val="both"/>
      </w:pPr>
      <w:r>
        <w:rPr>
          <w:rFonts w:ascii="Times New Roman"/>
          <w:b w:val="false"/>
          <w:i w:val="false"/>
          <w:color w:val="000000"/>
          <w:sz w:val="28"/>
        </w:rPr>
        <w:t>
       (полных лет)</w:t>
      </w:r>
    </w:p>
    <w:bookmarkEnd w:id="3727"/>
    <w:bookmarkStart w:name="z12174" w:id="3728"/>
    <w:p>
      <w:pPr>
        <w:spacing w:after="0"/>
        <w:ind w:left="0"/>
        <w:jc w:val="both"/>
      </w:pPr>
      <w:r>
        <w:rPr>
          <w:rFonts w:ascii="Times New Roman"/>
          <w:b w:val="false"/>
          <w:i w:val="false"/>
          <w:color w:val="000000"/>
          <w:sz w:val="28"/>
        </w:rPr>
        <w:t>
       8. Место жительства ___________________________________________________</w:t>
      </w:r>
    </w:p>
    <w:bookmarkEnd w:id="3728"/>
    <w:bookmarkStart w:name="z12175" w:id="3729"/>
    <w:p>
      <w:pPr>
        <w:spacing w:after="0"/>
        <w:ind w:left="0"/>
        <w:jc w:val="both"/>
      </w:pPr>
      <w:r>
        <w:rPr>
          <w:rFonts w:ascii="Times New Roman"/>
          <w:b w:val="false"/>
          <w:i w:val="false"/>
          <w:color w:val="000000"/>
          <w:sz w:val="28"/>
        </w:rPr>
        <w:t>
      __________________________________________________________________________</w:t>
      </w:r>
    </w:p>
    <w:bookmarkEnd w:id="3729"/>
    <w:bookmarkStart w:name="z12176" w:id="3730"/>
    <w:p>
      <w:pPr>
        <w:spacing w:after="0"/>
        <w:ind w:left="0"/>
        <w:jc w:val="both"/>
      </w:pPr>
      <w:r>
        <w:rPr>
          <w:rFonts w:ascii="Times New Roman"/>
          <w:b w:val="false"/>
          <w:i w:val="false"/>
          <w:color w:val="000000"/>
          <w:sz w:val="28"/>
        </w:rPr>
        <w:t>
       (страна, область, административный район) (населенный пункт, улица, дом, кв.)</w:t>
      </w:r>
    </w:p>
    <w:bookmarkEnd w:id="3730"/>
    <w:bookmarkStart w:name="z12177" w:id="3731"/>
    <w:p>
      <w:pPr>
        <w:spacing w:after="0"/>
        <w:ind w:left="0"/>
        <w:jc w:val="both"/>
      </w:pPr>
      <w:r>
        <w:rPr>
          <w:rFonts w:ascii="Times New Roman"/>
          <w:b w:val="false"/>
          <w:i w:val="false"/>
          <w:color w:val="000000"/>
          <w:sz w:val="28"/>
        </w:rPr>
        <w:t>
       9. Медицинская организация, на уровне которой допущены дефекты оказания медицинских услуг)</w:t>
      </w:r>
    </w:p>
    <w:bookmarkEnd w:id="3731"/>
    <w:bookmarkStart w:name="z12178" w:id="3732"/>
    <w:p>
      <w:pPr>
        <w:spacing w:after="0"/>
        <w:ind w:left="0"/>
        <w:jc w:val="both"/>
      </w:pPr>
      <w:r>
        <w:rPr>
          <w:rFonts w:ascii="Times New Roman"/>
          <w:b w:val="false"/>
          <w:i w:val="false"/>
          <w:color w:val="000000"/>
          <w:sz w:val="28"/>
        </w:rPr>
        <w:t>
       _________________________________________________________________________</w:t>
      </w:r>
    </w:p>
    <w:bookmarkEnd w:id="3732"/>
    <w:bookmarkStart w:name="z12179" w:id="3733"/>
    <w:p>
      <w:pPr>
        <w:spacing w:after="0"/>
        <w:ind w:left="0"/>
        <w:jc w:val="both"/>
      </w:pPr>
      <w:r>
        <w:rPr>
          <w:rFonts w:ascii="Times New Roman"/>
          <w:b w:val="false"/>
          <w:i w:val="false"/>
          <w:color w:val="000000"/>
          <w:sz w:val="28"/>
        </w:rPr>
        <w:t>
       _________________________________________________________________________</w:t>
      </w:r>
    </w:p>
    <w:bookmarkEnd w:id="3733"/>
    <w:bookmarkStart w:name="z12180" w:id="3734"/>
    <w:p>
      <w:pPr>
        <w:spacing w:after="0"/>
        <w:ind w:left="0"/>
        <w:jc w:val="both"/>
      </w:pPr>
      <w:r>
        <w:rPr>
          <w:rFonts w:ascii="Times New Roman"/>
          <w:b w:val="false"/>
          <w:i w:val="false"/>
          <w:color w:val="000000"/>
          <w:sz w:val="28"/>
        </w:rPr>
        <w:t>
       10. Диагноз направившей организации</w:t>
      </w:r>
    </w:p>
    <w:bookmarkEnd w:id="3734"/>
    <w:bookmarkStart w:name="z12181" w:id="3735"/>
    <w:p>
      <w:pPr>
        <w:spacing w:after="0"/>
        <w:ind w:left="0"/>
        <w:jc w:val="both"/>
      </w:pPr>
      <w:r>
        <w:rPr>
          <w:rFonts w:ascii="Times New Roman"/>
          <w:b w:val="false"/>
          <w:i w:val="false"/>
          <w:color w:val="000000"/>
          <w:sz w:val="28"/>
        </w:rPr>
        <w:t>
       Код МКБ-10</w:t>
      </w:r>
    </w:p>
    <w:bookmarkEnd w:id="3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82" w:id="3736"/>
    <w:p>
      <w:pPr>
        <w:spacing w:after="0"/>
        <w:ind w:left="0"/>
        <w:jc w:val="both"/>
      </w:pPr>
      <w:r>
        <w:rPr>
          <w:rFonts w:ascii="Times New Roman"/>
          <w:b w:val="false"/>
          <w:i w:val="false"/>
          <w:color w:val="000000"/>
          <w:sz w:val="28"/>
        </w:rPr>
        <w:t>
       11. Диагноз заключительный</w:t>
      </w:r>
    </w:p>
    <w:bookmarkEnd w:id="3736"/>
    <w:bookmarkStart w:name="z12183" w:id="3737"/>
    <w:p>
      <w:pPr>
        <w:spacing w:after="0"/>
        <w:ind w:left="0"/>
        <w:jc w:val="both"/>
      </w:pPr>
      <w:r>
        <w:rPr>
          <w:rFonts w:ascii="Times New Roman"/>
          <w:b w:val="false"/>
          <w:i w:val="false"/>
          <w:color w:val="000000"/>
          <w:sz w:val="28"/>
        </w:rPr>
        <w:t>
       Код МКБ-10</w:t>
      </w:r>
    </w:p>
    <w:bookmarkEnd w:id="3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84" w:id="3738"/>
    <w:p>
      <w:pPr>
        <w:spacing w:after="0"/>
        <w:ind w:left="0"/>
        <w:jc w:val="both"/>
      </w:pPr>
      <w:r>
        <w:rPr>
          <w:rFonts w:ascii="Times New Roman"/>
          <w:b w:val="false"/>
          <w:i w:val="false"/>
          <w:color w:val="000000"/>
          <w:sz w:val="28"/>
        </w:rPr>
        <w:t>
       Экспертная оценка качества медицинской помощи</w:t>
      </w:r>
    </w:p>
    <w:bookmarkEnd w:id="3738"/>
    <w:bookmarkStart w:name="z12185" w:id="3739"/>
    <w:p>
      <w:pPr>
        <w:spacing w:after="0"/>
        <w:ind w:left="0"/>
        <w:jc w:val="both"/>
      </w:pPr>
      <w:r>
        <w:rPr>
          <w:rFonts w:ascii="Times New Roman"/>
          <w:b w:val="false"/>
          <w:i w:val="false"/>
          <w:color w:val="000000"/>
          <w:sz w:val="28"/>
        </w:rPr>
        <w:t>
       I. ДОМУ на амбулаторно-поликлиническом уровне (нужное подчеркнуть):</w:t>
      </w:r>
    </w:p>
    <w:bookmarkEnd w:id="3739"/>
    <w:bookmarkStart w:name="z12186" w:id="3740"/>
    <w:p>
      <w:pPr>
        <w:spacing w:after="0"/>
        <w:ind w:left="0"/>
        <w:jc w:val="both"/>
      </w:pPr>
      <w:r>
        <w:rPr>
          <w:rFonts w:ascii="Times New Roman"/>
          <w:b w:val="false"/>
          <w:i w:val="false"/>
          <w:color w:val="000000"/>
          <w:sz w:val="28"/>
        </w:rPr>
        <w:t>
       0 – неизвестно;</w:t>
      </w:r>
    </w:p>
    <w:bookmarkEnd w:id="3740"/>
    <w:bookmarkStart w:name="z12187" w:id="3741"/>
    <w:p>
      <w:pPr>
        <w:spacing w:after="0"/>
        <w:ind w:left="0"/>
        <w:jc w:val="both"/>
      </w:pPr>
      <w:r>
        <w:rPr>
          <w:rFonts w:ascii="Times New Roman"/>
          <w:b w:val="false"/>
          <w:i w:val="false"/>
          <w:color w:val="000000"/>
          <w:sz w:val="28"/>
        </w:rPr>
        <w:t>
       1 – не наблюдался;</w:t>
      </w:r>
    </w:p>
    <w:bookmarkEnd w:id="3741"/>
    <w:bookmarkStart w:name="z12188" w:id="3742"/>
    <w:p>
      <w:pPr>
        <w:spacing w:after="0"/>
        <w:ind w:left="0"/>
        <w:jc w:val="both"/>
      </w:pPr>
      <w:r>
        <w:rPr>
          <w:rFonts w:ascii="Times New Roman"/>
          <w:b w:val="false"/>
          <w:i w:val="false"/>
          <w:color w:val="000000"/>
          <w:sz w:val="28"/>
        </w:rPr>
        <w:t>
       2 – дефектов не выявлено;</w:t>
      </w:r>
    </w:p>
    <w:bookmarkEnd w:id="3742"/>
    <w:bookmarkStart w:name="z12189" w:id="3743"/>
    <w:p>
      <w:pPr>
        <w:spacing w:after="0"/>
        <w:ind w:left="0"/>
        <w:jc w:val="both"/>
      </w:pPr>
      <w:r>
        <w:rPr>
          <w:rFonts w:ascii="Times New Roman"/>
          <w:b w:val="false"/>
          <w:i w:val="false"/>
          <w:color w:val="000000"/>
          <w:sz w:val="28"/>
        </w:rPr>
        <w:t>
       3 – отсутствие динамического наблюдения;</w:t>
      </w:r>
    </w:p>
    <w:bookmarkEnd w:id="3743"/>
    <w:bookmarkStart w:name="z12190" w:id="3744"/>
    <w:p>
      <w:pPr>
        <w:spacing w:after="0"/>
        <w:ind w:left="0"/>
        <w:jc w:val="both"/>
      </w:pPr>
      <w:r>
        <w:rPr>
          <w:rFonts w:ascii="Times New Roman"/>
          <w:b w:val="false"/>
          <w:i w:val="false"/>
          <w:color w:val="000000"/>
          <w:sz w:val="28"/>
        </w:rPr>
        <w:t>
       4 – недостатки обследования:</w:t>
      </w:r>
    </w:p>
    <w:bookmarkEnd w:id="3744"/>
    <w:bookmarkStart w:name="z12191" w:id="3745"/>
    <w:p>
      <w:pPr>
        <w:spacing w:after="0"/>
        <w:ind w:left="0"/>
        <w:jc w:val="both"/>
      </w:pPr>
      <w:r>
        <w:rPr>
          <w:rFonts w:ascii="Times New Roman"/>
          <w:b w:val="false"/>
          <w:i w:val="false"/>
          <w:color w:val="000000"/>
          <w:sz w:val="28"/>
        </w:rPr>
        <w:t>
       4.1 – не обследован,</w:t>
      </w:r>
    </w:p>
    <w:bookmarkEnd w:id="3745"/>
    <w:bookmarkStart w:name="z12192" w:id="3746"/>
    <w:p>
      <w:pPr>
        <w:spacing w:after="0"/>
        <w:ind w:left="0"/>
        <w:jc w:val="both"/>
      </w:pPr>
      <w:r>
        <w:rPr>
          <w:rFonts w:ascii="Times New Roman"/>
          <w:b w:val="false"/>
          <w:i w:val="false"/>
          <w:color w:val="000000"/>
          <w:sz w:val="28"/>
        </w:rPr>
        <w:t>
       4.2 – неполное лабораторно - инструментальное обследование,</w:t>
      </w:r>
    </w:p>
    <w:bookmarkEnd w:id="3746"/>
    <w:bookmarkStart w:name="z12193" w:id="3747"/>
    <w:p>
      <w:pPr>
        <w:spacing w:after="0"/>
        <w:ind w:left="0"/>
        <w:jc w:val="both"/>
      </w:pPr>
      <w:r>
        <w:rPr>
          <w:rFonts w:ascii="Times New Roman"/>
          <w:b w:val="false"/>
          <w:i w:val="false"/>
          <w:color w:val="000000"/>
          <w:sz w:val="28"/>
        </w:rPr>
        <w:t>
       4.3 – недостатки консультативной помощи профильных специалистов;</w:t>
      </w:r>
    </w:p>
    <w:bookmarkEnd w:id="3747"/>
    <w:bookmarkStart w:name="z12194" w:id="3748"/>
    <w:p>
      <w:pPr>
        <w:spacing w:after="0"/>
        <w:ind w:left="0"/>
        <w:jc w:val="both"/>
      </w:pPr>
      <w:r>
        <w:rPr>
          <w:rFonts w:ascii="Times New Roman"/>
          <w:b w:val="false"/>
          <w:i w:val="false"/>
          <w:color w:val="000000"/>
          <w:sz w:val="28"/>
        </w:rPr>
        <w:t>
       5 – описания жалоб и анамнезов:</w:t>
      </w:r>
    </w:p>
    <w:bookmarkEnd w:id="3748"/>
    <w:bookmarkStart w:name="z12195" w:id="3749"/>
    <w:p>
      <w:pPr>
        <w:spacing w:after="0"/>
        <w:ind w:left="0"/>
        <w:jc w:val="both"/>
      </w:pPr>
      <w:r>
        <w:rPr>
          <w:rFonts w:ascii="Times New Roman"/>
          <w:b w:val="false"/>
          <w:i w:val="false"/>
          <w:color w:val="000000"/>
          <w:sz w:val="28"/>
        </w:rPr>
        <w:t>
       5.1 – полные,</w:t>
      </w:r>
    </w:p>
    <w:bookmarkEnd w:id="3749"/>
    <w:bookmarkStart w:name="z12196" w:id="3750"/>
    <w:p>
      <w:pPr>
        <w:spacing w:after="0"/>
        <w:ind w:left="0"/>
        <w:jc w:val="both"/>
      </w:pPr>
      <w:r>
        <w:rPr>
          <w:rFonts w:ascii="Times New Roman"/>
          <w:b w:val="false"/>
          <w:i w:val="false"/>
          <w:color w:val="000000"/>
          <w:sz w:val="28"/>
        </w:rPr>
        <w:t>
       5.2 – неполные,</w:t>
      </w:r>
    </w:p>
    <w:bookmarkEnd w:id="3750"/>
    <w:bookmarkStart w:name="z12197" w:id="3751"/>
    <w:p>
      <w:pPr>
        <w:spacing w:after="0"/>
        <w:ind w:left="0"/>
        <w:jc w:val="both"/>
      </w:pPr>
      <w:r>
        <w:rPr>
          <w:rFonts w:ascii="Times New Roman"/>
          <w:b w:val="false"/>
          <w:i w:val="false"/>
          <w:color w:val="000000"/>
          <w:sz w:val="28"/>
        </w:rPr>
        <w:t>
       5.3 – не соответствуют диагнозу,</w:t>
      </w:r>
    </w:p>
    <w:bookmarkEnd w:id="3751"/>
    <w:bookmarkStart w:name="z12198" w:id="3752"/>
    <w:p>
      <w:pPr>
        <w:spacing w:after="0"/>
        <w:ind w:left="0"/>
        <w:jc w:val="both"/>
      </w:pPr>
      <w:r>
        <w:rPr>
          <w:rFonts w:ascii="Times New Roman"/>
          <w:b w:val="false"/>
          <w:i w:val="false"/>
          <w:color w:val="000000"/>
          <w:sz w:val="28"/>
        </w:rPr>
        <w:t>
       5.4 – анамнез не указан,</w:t>
      </w:r>
    </w:p>
    <w:bookmarkEnd w:id="3752"/>
    <w:bookmarkStart w:name="z12199" w:id="3753"/>
    <w:p>
      <w:pPr>
        <w:spacing w:after="0"/>
        <w:ind w:left="0"/>
        <w:jc w:val="both"/>
      </w:pPr>
      <w:r>
        <w:rPr>
          <w:rFonts w:ascii="Times New Roman"/>
          <w:b w:val="false"/>
          <w:i w:val="false"/>
          <w:color w:val="000000"/>
          <w:sz w:val="28"/>
        </w:rPr>
        <w:t>
       5.5 – анамнез не раскрыт полностью;</w:t>
      </w:r>
    </w:p>
    <w:bookmarkEnd w:id="3753"/>
    <w:bookmarkStart w:name="z12200" w:id="3754"/>
    <w:p>
      <w:pPr>
        <w:spacing w:after="0"/>
        <w:ind w:left="0"/>
        <w:jc w:val="both"/>
      </w:pPr>
      <w:r>
        <w:rPr>
          <w:rFonts w:ascii="Times New Roman"/>
          <w:b w:val="false"/>
          <w:i w:val="false"/>
          <w:color w:val="000000"/>
          <w:sz w:val="28"/>
        </w:rPr>
        <w:t>
       6 – недооценка тяжести состояния пациента;</w:t>
      </w:r>
    </w:p>
    <w:bookmarkEnd w:id="3754"/>
    <w:bookmarkStart w:name="z12201" w:id="3755"/>
    <w:p>
      <w:pPr>
        <w:spacing w:after="0"/>
        <w:ind w:left="0"/>
        <w:jc w:val="both"/>
      </w:pPr>
      <w:r>
        <w:rPr>
          <w:rFonts w:ascii="Times New Roman"/>
          <w:b w:val="false"/>
          <w:i w:val="false"/>
          <w:color w:val="000000"/>
          <w:sz w:val="28"/>
        </w:rPr>
        <w:t>
       7 – недоучет или переоценка результатов лабораторно-инструментального обследования;</w:t>
      </w:r>
    </w:p>
    <w:bookmarkEnd w:id="3755"/>
    <w:bookmarkStart w:name="z12202" w:id="3756"/>
    <w:p>
      <w:pPr>
        <w:spacing w:after="0"/>
        <w:ind w:left="0"/>
        <w:jc w:val="both"/>
      </w:pPr>
      <w:r>
        <w:rPr>
          <w:rFonts w:ascii="Times New Roman"/>
          <w:b w:val="false"/>
          <w:i w:val="false"/>
          <w:color w:val="000000"/>
          <w:sz w:val="28"/>
        </w:rPr>
        <w:t>
       8 – неадекватная терапия:</w:t>
      </w:r>
    </w:p>
    <w:bookmarkEnd w:id="3756"/>
    <w:bookmarkStart w:name="z12203" w:id="3757"/>
    <w:p>
      <w:pPr>
        <w:spacing w:after="0"/>
        <w:ind w:left="0"/>
        <w:jc w:val="both"/>
      </w:pPr>
      <w:r>
        <w:rPr>
          <w:rFonts w:ascii="Times New Roman"/>
          <w:b w:val="false"/>
          <w:i w:val="false"/>
          <w:color w:val="000000"/>
          <w:sz w:val="28"/>
        </w:rPr>
        <w:t>
       8.1 – лечение не проведено,</w:t>
      </w:r>
    </w:p>
    <w:bookmarkEnd w:id="3757"/>
    <w:bookmarkStart w:name="z12204" w:id="3758"/>
    <w:p>
      <w:pPr>
        <w:spacing w:after="0"/>
        <w:ind w:left="0"/>
        <w:jc w:val="both"/>
      </w:pPr>
      <w:r>
        <w:rPr>
          <w:rFonts w:ascii="Times New Roman"/>
          <w:b w:val="false"/>
          <w:i w:val="false"/>
          <w:color w:val="000000"/>
          <w:sz w:val="28"/>
        </w:rPr>
        <w:t>
       8.2 – проведено не в полном объеме,</w:t>
      </w:r>
    </w:p>
    <w:bookmarkEnd w:id="3758"/>
    <w:bookmarkStart w:name="z12205" w:id="3759"/>
    <w:p>
      <w:pPr>
        <w:spacing w:after="0"/>
        <w:ind w:left="0"/>
        <w:jc w:val="both"/>
      </w:pPr>
      <w:r>
        <w:rPr>
          <w:rFonts w:ascii="Times New Roman"/>
          <w:b w:val="false"/>
          <w:i w:val="false"/>
          <w:color w:val="000000"/>
          <w:sz w:val="28"/>
        </w:rPr>
        <w:t>
       8.3 – назначения без показаний;</w:t>
      </w:r>
    </w:p>
    <w:bookmarkEnd w:id="3759"/>
    <w:bookmarkStart w:name="z12206" w:id="3760"/>
    <w:p>
      <w:pPr>
        <w:spacing w:after="0"/>
        <w:ind w:left="0"/>
        <w:jc w:val="both"/>
      </w:pPr>
      <w:r>
        <w:rPr>
          <w:rFonts w:ascii="Times New Roman"/>
          <w:b w:val="false"/>
          <w:i w:val="false"/>
          <w:color w:val="000000"/>
          <w:sz w:val="28"/>
        </w:rPr>
        <w:t>
       9 – отсутствие госпитализации:</w:t>
      </w:r>
    </w:p>
    <w:bookmarkEnd w:id="3760"/>
    <w:bookmarkStart w:name="z12207" w:id="3761"/>
    <w:p>
      <w:pPr>
        <w:spacing w:after="0"/>
        <w:ind w:left="0"/>
        <w:jc w:val="both"/>
      </w:pPr>
      <w:r>
        <w:rPr>
          <w:rFonts w:ascii="Times New Roman"/>
          <w:b w:val="false"/>
          <w:i w:val="false"/>
          <w:color w:val="000000"/>
          <w:sz w:val="28"/>
        </w:rPr>
        <w:t>
       9.1 – рекомендовано,</w:t>
      </w:r>
    </w:p>
    <w:bookmarkEnd w:id="3761"/>
    <w:bookmarkStart w:name="z12208" w:id="3762"/>
    <w:p>
      <w:pPr>
        <w:spacing w:after="0"/>
        <w:ind w:left="0"/>
        <w:jc w:val="both"/>
      </w:pPr>
      <w:r>
        <w:rPr>
          <w:rFonts w:ascii="Times New Roman"/>
          <w:b w:val="false"/>
          <w:i w:val="false"/>
          <w:color w:val="000000"/>
          <w:sz w:val="28"/>
        </w:rPr>
        <w:t>
       9.2 – не рекомендовано;</w:t>
      </w:r>
    </w:p>
    <w:bookmarkEnd w:id="3762"/>
    <w:bookmarkStart w:name="z12209" w:id="3763"/>
    <w:p>
      <w:pPr>
        <w:spacing w:after="0"/>
        <w:ind w:left="0"/>
        <w:jc w:val="both"/>
      </w:pPr>
      <w:r>
        <w:rPr>
          <w:rFonts w:ascii="Times New Roman"/>
          <w:b w:val="false"/>
          <w:i w:val="false"/>
          <w:color w:val="000000"/>
          <w:sz w:val="28"/>
        </w:rPr>
        <w:t>
       10 – запоздалая госпитализация;</w:t>
      </w:r>
    </w:p>
    <w:bookmarkEnd w:id="3763"/>
    <w:bookmarkStart w:name="z12210" w:id="3764"/>
    <w:p>
      <w:pPr>
        <w:spacing w:after="0"/>
        <w:ind w:left="0"/>
        <w:jc w:val="both"/>
      </w:pPr>
      <w:r>
        <w:rPr>
          <w:rFonts w:ascii="Times New Roman"/>
          <w:b w:val="false"/>
          <w:i w:val="false"/>
          <w:color w:val="000000"/>
          <w:sz w:val="28"/>
        </w:rPr>
        <w:t>
       11 – качество и регулярность диспансеризации пациентов с хроническими формами заболеваний:</w:t>
      </w:r>
    </w:p>
    <w:bookmarkEnd w:id="3764"/>
    <w:bookmarkStart w:name="z12211" w:id="3765"/>
    <w:p>
      <w:pPr>
        <w:spacing w:after="0"/>
        <w:ind w:left="0"/>
        <w:jc w:val="both"/>
      </w:pPr>
      <w:r>
        <w:rPr>
          <w:rFonts w:ascii="Times New Roman"/>
          <w:b w:val="false"/>
          <w:i w:val="false"/>
          <w:color w:val="000000"/>
          <w:sz w:val="28"/>
        </w:rPr>
        <w:t>
       11.1 – стандарты соблюдаются,</w:t>
      </w:r>
    </w:p>
    <w:bookmarkEnd w:id="3765"/>
    <w:bookmarkStart w:name="z12212" w:id="3766"/>
    <w:p>
      <w:pPr>
        <w:spacing w:after="0"/>
        <w:ind w:left="0"/>
        <w:jc w:val="both"/>
      </w:pPr>
      <w:r>
        <w:rPr>
          <w:rFonts w:ascii="Times New Roman"/>
          <w:b w:val="false"/>
          <w:i w:val="false"/>
          <w:color w:val="000000"/>
          <w:sz w:val="28"/>
        </w:rPr>
        <w:t>
       11.2 – стандарты не соблюдаются,</w:t>
      </w:r>
    </w:p>
    <w:bookmarkEnd w:id="3766"/>
    <w:bookmarkStart w:name="z12213" w:id="3767"/>
    <w:p>
      <w:pPr>
        <w:spacing w:after="0"/>
        <w:ind w:left="0"/>
        <w:jc w:val="both"/>
      </w:pPr>
      <w:r>
        <w:rPr>
          <w:rFonts w:ascii="Times New Roman"/>
          <w:b w:val="false"/>
          <w:i w:val="false"/>
          <w:color w:val="000000"/>
          <w:sz w:val="28"/>
        </w:rPr>
        <w:t>
       11.3 – диспансеризация не проводилась;</w:t>
      </w:r>
    </w:p>
    <w:bookmarkEnd w:id="3767"/>
    <w:bookmarkStart w:name="z12214" w:id="3768"/>
    <w:p>
      <w:pPr>
        <w:spacing w:after="0"/>
        <w:ind w:left="0"/>
        <w:jc w:val="both"/>
      </w:pPr>
      <w:r>
        <w:rPr>
          <w:rFonts w:ascii="Times New Roman"/>
          <w:b w:val="false"/>
          <w:i w:val="false"/>
          <w:color w:val="000000"/>
          <w:sz w:val="28"/>
        </w:rPr>
        <w:t>
       12 – результаты лечения:</w:t>
      </w:r>
    </w:p>
    <w:bookmarkEnd w:id="3768"/>
    <w:bookmarkStart w:name="z12215" w:id="3769"/>
    <w:p>
      <w:pPr>
        <w:spacing w:after="0"/>
        <w:ind w:left="0"/>
        <w:jc w:val="both"/>
      </w:pPr>
      <w:r>
        <w:rPr>
          <w:rFonts w:ascii="Times New Roman"/>
          <w:b w:val="false"/>
          <w:i w:val="false"/>
          <w:color w:val="000000"/>
          <w:sz w:val="28"/>
        </w:rPr>
        <w:t>
       12.1 – летальный исход предотвратимый,</w:t>
      </w:r>
    </w:p>
    <w:bookmarkEnd w:id="3769"/>
    <w:bookmarkStart w:name="z12216" w:id="3770"/>
    <w:p>
      <w:pPr>
        <w:spacing w:after="0"/>
        <w:ind w:left="0"/>
        <w:jc w:val="both"/>
      </w:pPr>
      <w:r>
        <w:rPr>
          <w:rFonts w:ascii="Times New Roman"/>
          <w:b w:val="false"/>
          <w:i w:val="false"/>
          <w:color w:val="000000"/>
          <w:sz w:val="28"/>
        </w:rPr>
        <w:t>
       12.2 – исход "ухудшение" (экспертная оценка),</w:t>
      </w:r>
    </w:p>
    <w:bookmarkEnd w:id="3770"/>
    <w:bookmarkStart w:name="z12217" w:id="3771"/>
    <w:p>
      <w:pPr>
        <w:spacing w:after="0"/>
        <w:ind w:left="0"/>
        <w:jc w:val="both"/>
      </w:pPr>
      <w:r>
        <w:rPr>
          <w:rFonts w:ascii="Times New Roman"/>
          <w:b w:val="false"/>
          <w:i w:val="false"/>
          <w:color w:val="000000"/>
          <w:sz w:val="28"/>
        </w:rPr>
        <w:t>
       12.3 – исход "без перемен" (экспертная оценка),</w:t>
      </w:r>
    </w:p>
    <w:bookmarkEnd w:id="3771"/>
    <w:bookmarkStart w:name="z12218" w:id="3772"/>
    <w:p>
      <w:pPr>
        <w:spacing w:after="0"/>
        <w:ind w:left="0"/>
        <w:jc w:val="both"/>
      </w:pPr>
      <w:r>
        <w:rPr>
          <w:rFonts w:ascii="Times New Roman"/>
          <w:b w:val="false"/>
          <w:i w:val="false"/>
          <w:color w:val="000000"/>
          <w:sz w:val="28"/>
        </w:rPr>
        <w:t>
       12.4 – госпитализация в стационар вследствие неэффективности лечения на амбулаторно-поликлиническом уровне;</w:t>
      </w:r>
    </w:p>
    <w:bookmarkEnd w:id="3772"/>
    <w:bookmarkStart w:name="z12219" w:id="3773"/>
    <w:p>
      <w:pPr>
        <w:spacing w:after="0"/>
        <w:ind w:left="0"/>
        <w:jc w:val="both"/>
      </w:pPr>
      <w:r>
        <w:rPr>
          <w:rFonts w:ascii="Times New Roman"/>
          <w:b w:val="false"/>
          <w:i w:val="false"/>
          <w:color w:val="000000"/>
          <w:sz w:val="28"/>
        </w:rPr>
        <w:t>
       13 – наличие рекомендаций:</w:t>
      </w:r>
    </w:p>
    <w:bookmarkEnd w:id="3773"/>
    <w:bookmarkStart w:name="z12220" w:id="3774"/>
    <w:p>
      <w:pPr>
        <w:spacing w:after="0"/>
        <w:ind w:left="0"/>
        <w:jc w:val="both"/>
      </w:pPr>
      <w:r>
        <w:rPr>
          <w:rFonts w:ascii="Times New Roman"/>
          <w:b w:val="false"/>
          <w:i w:val="false"/>
          <w:color w:val="000000"/>
          <w:sz w:val="28"/>
        </w:rPr>
        <w:t>
       13.1 – отсутствуют,</w:t>
      </w:r>
    </w:p>
    <w:bookmarkEnd w:id="3774"/>
    <w:bookmarkStart w:name="z12221" w:id="3775"/>
    <w:p>
      <w:pPr>
        <w:spacing w:after="0"/>
        <w:ind w:left="0"/>
        <w:jc w:val="both"/>
      </w:pPr>
      <w:r>
        <w:rPr>
          <w:rFonts w:ascii="Times New Roman"/>
          <w:b w:val="false"/>
          <w:i w:val="false"/>
          <w:color w:val="000000"/>
          <w:sz w:val="28"/>
        </w:rPr>
        <w:t>
       13.2 – неполные,</w:t>
      </w:r>
    </w:p>
    <w:bookmarkEnd w:id="3775"/>
    <w:bookmarkStart w:name="z12222" w:id="3776"/>
    <w:p>
      <w:pPr>
        <w:spacing w:after="0"/>
        <w:ind w:left="0"/>
        <w:jc w:val="both"/>
      </w:pPr>
      <w:r>
        <w:rPr>
          <w:rFonts w:ascii="Times New Roman"/>
          <w:b w:val="false"/>
          <w:i w:val="false"/>
          <w:color w:val="000000"/>
          <w:sz w:val="28"/>
        </w:rPr>
        <w:t>
       13.3 – полные.</w:t>
      </w:r>
    </w:p>
    <w:bookmarkEnd w:id="3776"/>
    <w:bookmarkStart w:name="z12223" w:id="3777"/>
    <w:p>
      <w:pPr>
        <w:spacing w:after="0"/>
        <w:ind w:left="0"/>
        <w:jc w:val="both"/>
      </w:pPr>
      <w:r>
        <w:rPr>
          <w:rFonts w:ascii="Times New Roman"/>
          <w:b w:val="false"/>
          <w:i w:val="false"/>
          <w:color w:val="000000"/>
          <w:sz w:val="28"/>
        </w:rPr>
        <w:t>
       ДОМУ на уровне стационара (нужное подчеркнуть):</w:t>
      </w:r>
    </w:p>
    <w:bookmarkEnd w:id="3777"/>
    <w:bookmarkStart w:name="z12224" w:id="3778"/>
    <w:p>
      <w:pPr>
        <w:spacing w:after="0"/>
        <w:ind w:left="0"/>
        <w:jc w:val="both"/>
      </w:pPr>
      <w:r>
        <w:rPr>
          <w:rFonts w:ascii="Times New Roman"/>
          <w:b w:val="false"/>
          <w:i w:val="false"/>
          <w:color w:val="000000"/>
          <w:sz w:val="28"/>
        </w:rPr>
        <w:t>
       0 – нарушение транспортировки до госпитализации в стационар;</w:t>
      </w:r>
    </w:p>
    <w:bookmarkEnd w:id="3778"/>
    <w:bookmarkStart w:name="z12225" w:id="3779"/>
    <w:p>
      <w:pPr>
        <w:spacing w:after="0"/>
        <w:ind w:left="0"/>
        <w:jc w:val="both"/>
      </w:pPr>
      <w:r>
        <w:rPr>
          <w:rFonts w:ascii="Times New Roman"/>
          <w:b w:val="false"/>
          <w:i w:val="false"/>
          <w:color w:val="000000"/>
          <w:sz w:val="28"/>
        </w:rPr>
        <w:t>
       1 – дефектов не выявлено;</w:t>
      </w:r>
    </w:p>
    <w:bookmarkEnd w:id="3779"/>
    <w:bookmarkStart w:name="z12226" w:id="3780"/>
    <w:p>
      <w:pPr>
        <w:spacing w:after="0"/>
        <w:ind w:left="0"/>
        <w:jc w:val="both"/>
      </w:pPr>
      <w:r>
        <w:rPr>
          <w:rFonts w:ascii="Times New Roman"/>
          <w:b w:val="false"/>
          <w:i w:val="false"/>
          <w:color w:val="000000"/>
          <w:sz w:val="28"/>
        </w:rPr>
        <w:t>
       2 – дефекты госпитализации:</w:t>
      </w:r>
    </w:p>
    <w:bookmarkEnd w:id="3780"/>
    <w:bookmarkStart w:name="z12227" w:id="3781"/>
    <w:p>
      <w:pPr>
        <w:spacing w:after="0"/>
        <w:ind w:left="0"/>
        <w:jc w:val="both"/>
      </w:pPr>
      <w:r>
        <w:rPr>
          <w:rFonts w:ascii="Times New Roman"/>
          <w:b w:val="false"/>
          <w:i w:val="false"/>
          <w:color w:val="000000"/>
          <w:sz w:val="28"/>
        </w:rPr>
        <w:t>
       2.1 – необоснованный отказ в госпитализации,</w:t>
      </w:r>
    </w:p>
    <w:bookmarkEnd w:id="3781"/>
    <w:bookmarkStart w:name="z12228" w:id="3782"/>
    <w:p>
      <w:pPr>
        <w:spacing w:after="0"/>
        <w:ind w:left="0"/>
        <w:jc w:val="both"/>
      </w:pPr>
      <w:r>
        <w:rPr>
          <w:rFonts w:ascii="Times New Roman"/>
          <w:b w:val="false"/>
          <w:i w:val="false"/>
          <w:color w:val="000000"/>
          <w:sz w:val="28"/>
        </w:rPr>
        <w:t>
       2.2 – жалобы на качество оказанных медицинских услуг,</w:t>
      </w:r>
    </w:p>
    <w:bookmarkEnd w:id="3782"/>
    <w:bookmarkStart w:name="z12229" w:id="3783"/>
    <w:p>
      <w:pPr>
        <w:spacing w:after="0"/>
        <w:ind w:left="0"/>
        <w:jc w:val="both"/>
      </w:pPr>
      <w:r>
        <w:rPr>
          <w:rFonts w:ascii="Times New Roman"/>
          <w:b w:val="false"/>
          <w:i w:val="false"/>
          <w:color w:val="000000"/>
          <w:sz w:val="28"/>
        </w:rPr>
        <w:t>
       2.3 – привлечение медикаментов и денежных средств пациента при оказании медицинской помощи, входящей в ГОБМП,</w:t>
      </w:r>
    </w:p>
    <w:bookmarkEnd w:id="3783"/>
    <w:bookmarkStart w:name="z12230" w:id="3784"/>
    <w:p>
      <w:pPr>
        <w:spacing w:after="0"/>
        <w:ind w:left="0"/>
        <w:jc w:val="both"/>
      </w:pPr>
      <w:r>
        <w:rPr>
          <w:rFonts w:ascii="Times New Roman"/>
          <w:b w:val="false"/>
          <w:i w:val="false"/>
          <w:color w:val="000000"/>
          <w:sz w:val="28"/>
        </w:rPr>
        <w:t>
       2.4 –случаи летальных исходов предотвратимые,</w:t>
      </w:r>
    </w:p>
    <w:bookmarkEnd w:id="3784"/>
    <w:bookmarkStart w:name="z12231" w:id="3785"/>
    <w:p>
      <w:pPr>
        <w:spacing w:after="0"/>
        <w:ind w:left="0"/>
        <w:jc w:val="both"/>
      </w:pPr>
      <w:r>
        <w:rPr>
          <w:rFonts w:ascii="Times New Roman"/>
          <w:b w:val="false"/>
          <w:i w:val="false"/>
          <w:color w:val="000000"/>
          <w:sz w:val="28"/>
        </w:rPr>
        <w:t>
       2.5 – случаи осложнений, возникающих в результате лечения,</w:t>
      </w:r>
    </w:p>
    <w:bookmarkEnd w:id="3785"/>
    <w:bookmarkStart w:name="z12232" w:id="3786"/>
    <w:p>
      <w:pPr>
        <w:spacing w:after="0"/>
        <w:ind w:left="0"/>
        <w:jc w:val="both"/>
      </w:pPr>
      <w:r>
        <w:rPr>
          <w:rFonts w:ascii="Times New Roman"/>
          <w:b w:val="false"/>
          <w:i w:val="false"/>
          <w:color w:val="000000"/>
          <w:sz w:val="28"/>
        </w:rPr>
        <w:t>
       2.6 – случаи с исходом заболевания "ухудшение" (экспертная оценка),</w:t>
      </w:r>
    </w:p>
    <w:bookmarkEnd w:id="3786"/>
    <w:bookmarkStart w:name="z12233" w:id="3787"/>
    <w:p>
      <w:pPr>
        <w:spacing w:after="0"/>
        <w:ind w:left="0"/>
        <w:jc w:val="both"/>
      </w:pPr>
      <w:r>
        <w:rPr>
          <w:rFonts w:ascii="Times New Roman"/>
          <w:b w:val="false"/>
          <w:i w:val="false"/>
          <w:color w:val="000000"/>
          <w:sz w:val="28"/>
        </w:rPr>
        <w:t>
       2.7 – случаи с исходом заболевания "без перемен" (экспертная оценка),</w:t>
      </w:r>
    </w:p>
    <w:bookmarkEnd w:id="3787"/>
    <w:bookmarkStart w:name="z12234" w:id="3788"/>
    <w:p>
      <w:pPr>
        <w:spacing w:after="0"/>
        <w:ind w:left="0"/>
        <w:jc w:val="both"/>
      </w:pPr>
      <w:r>
        <w:rPr>
          <w:rFonts w:ascii="Times New Roman"/>
          <w:b w:val="false"/>
          <w:i w:val="false"/>
          <w:color w:val="000000"/>
          <w:sz w:val="28"/>
        </w:rPr>
        <w:t>
       2.8 – случаи расхождения направительного и клинического диагнозов,</w:t>
      </w:r>
    </w:p>
    <w:bookmarkEnd w:id="3788"/>
    <w:bookmarkStart w:name="z12235" w:id="3789"/>
    <w:p>
      <w:pPr>
        <w:spacing w:after="0"/>
        <w:ind w:left="0"/>
        <w:jc w:val="both"/>
      </w:pPr>
      <w:r>
        <w:rPr>
          <w:rFonts w:ascii="Times New Roman"/>
          <w:b w:val="false"/>
          <w:i w:val="false"/>
          <w:color w:val="000000"/>
          <w:sz w:val="28"/>
        </w:rPr>
        <w:t>
       2.9 – случаи расхождения клинического и морфологического диагнозов;</w:t>
      </w:r>
    </w:p>
    <w:bookmarkEnd w:id="3789"/>
    <w:bookmarkStart w:name="z12236" w:id="3790"/>
    <w:p>
      <w:pPr>
        <w:spacing w:after="0"/>
        <w:ind w:left="0"/>
        <w:jc w:val="both"/>
      </w:pPr>
      <w:r>
        <w:rPr>
          <w:rFonts w:ascii="Times New Roman"/>
          <w:b w:val="false"/>
          <w:i w:val="false"/>
          <w:color w:val="000000"/>
          <w:sz w:val="28"/>
        </w:rPr>
        <w:t>
       3 – досрочная выписка из стационара при предыдущих госпитализациях;</w:t>
      </w:r>
    </w:p>
    <w:bookmarkEnd w:id="3790"/>
    <w:bookmarkStart w:name="z12237" w:id="3791"/>
    <w:p>
      <w:pPr>
        <w:spacing w:after="0"/>
        <w:ind w:left="0"/>
        <w:jc w:val="both"/>
      </w:pPr>
      <w:r>
        <w:rPr>
          <w:rFonts w:ascii="Times New Roman"/>
          <w:b w:val="false"/>
          <w:i w:val="false"/>
          <w:color w:val="000000"/>
          <w:sz w:val="28"/>
        </w:rPr>
        <w:t>
       4 – описания жалоб и анамнезов:</w:t>
      </w:r>
    </w:p>
    <w:bookmarkEnd w:id="3791"/>
    <w:bookmarkStart w:name="z12238" w:id="3792"/>
    <w:p>
      <w:pPr>
        <w:spacing w:after="0"/>
        <w:ind w:left="0"/>
        <w:jc w:val="both"/>
      </w:pPr>
      <w:r>
        <w:rPr>
          <w:rFonts w:ascii="Times New Roman"/>
          <w:b w:val="false"/>
          <w:i w:val="false"/>
          <w:color w:val="000000"/>
          <w:sz w:val="28"/>
        </w:rPr>
        <w:t>
       4.1 – неполные,</w:t>
      </w:r>
    </w:p>
    <w:bookmarkEnd w:id="3792"/>
    <w:bookmarkStart w:name="z12239" w:id="3793"/>
    <w:p>
      <w:pPr>
        <w:spacing w:after="0"/>
        <w:ind w:left="0"/>
        <w:jc w:val="both"/>
      </w:pPr>
      <w:r>
        <w:rPr>
          <w:rFonts w:ascii="Times New Roman"/>
          <w:b w:val="false"/>
          <w:i w:val="false"/>
          <w:color w:val="000000"/>
          <w:sz w:val="28"/>
        </w:rPr>
        <w:t>
       4.2 – не соответствуют диагнозу,</w:t>
      </w:r>
    </w:p>
    <w:bookmarkEnd w:id="3793"/>
    <w:bookmarkStart w:name="z12240" w:id="3794"/>
    <w:p>
      <w:pPr>
        <w:spacing w:after="0"/>
        <w:ind w:left="0"/>
        <w:jc w:val="both"/>
      </w:pPr>
      <w:r>
        <w:rPr>
          <w:rFonts w:ascii="Times New Roman"/>
          <w:b w:val="false"/>
          <w:i w:val="false"/>
          <w:color w:val="000000"/>
          <w:sz w:val="28"/>
        </w:rPr>
        <w:t>
       4.3 – анамнез не указан,</w:t>
      </w:r>
    </w:p>
    <w:bookmarkEnd w:id="3794"/>
    <w:bookmarkStart w:name="z12241" w:id="3795"/>
    <w:p>
      <w:pPr>
        <w:spacing w:after="0"/>
        <w:ind w:left="0"/>
        <w:jc w:val="both"/>
      </w:pPr>
      <w:r>
        <w:rPr>
          <w:rFonts w:ascii="Times New Roman"/>
          <w:b w:val="false"/>
          <w:i w:val="false"/>
          <w:color w:val="000000"/>
          <w:sz w:val="28"/>
        </w:rPr>
        <w:t>
       4.4 – анамнез не раскрыт полностью;</w:t>
      </w:r>
    </w:p>
    <w:bookmarkEnd w:id="3795"/>
    <w:bookmarkStart w:name="z12242" w:id="3796"/>
    <w:p>
      <w:pPr>
        <w:spacing w:after="0"/>
        <w:ind w:left="0"/>
        <w:jc w:val="both"/>
      </w:pPr>
      <w:r>
        <w:rPr>
          <w:rFonts w:ascii="Times New Roman"/>
          <w:b w:val="false"/>
          <w:i w:val="false"/>
          <w:color w:val="000000"/>
          <w:sz w:val="28"/>
        </w:rPr>
        <w:t>
       5 – недостатки диагностики:</w:t>
      </w:r>
    </w:p>
    <w:bookmarkEnd w:id="3796"/>
    <w:bookmarkStart w:name="z12243" w:id="3797"/>
    <w:p>
      <w:pPr>
        <w:spacing w:after="0"/>
        <w:ind w:left="0"/>
        <w:jc w:val="both"/>
      </w:pPr>
      <w:r>
        <w:rPr>
          <w:rFonts w:ascii="Times New Roman"/>
          <w:b w:val="false"/>
          <w:i w:val="false"/>
          <w:color w:val="000000"/>
          <w:sz w:val="28"/>
        </w:rPr>
        <w:t>
       5.1 – неполная,</w:t>
      </w:r>
    </w:p>
    <w:bookmarkEnd w:id="3797"/>
    <w:bookmarkStart w:name="z12244" w:id="3798"/>
    <w:p>
      <w:pPr>
        <w:spacing w:after="0"/>
        <w:ind w:left="0"/>
        <w:jc w:val="both"/>
      </w:pPr>
      <w:r>
        <w:rPr>
          <w:rFonts w:ascii="Times New Roman"/>
          <w:b w:val="false"/>
          <w:i w:val="false"/>
          <w:color w:val="000000"/>
          <w:sz w:val="28"/>
        </w:rPr>
        <w:t>
       5.2 – несвоевременная,</w:t>
      </w:r>
    </w:p>
    <w:bookmarkEnd w:id="3798"/>
    <w:bookmarkStart w:name="z12245" w:id="3799"/>
    <w:p>
      <w:pPr>
        <w:spacing w:after="0"/>
        <w:ind w:left="0"/>
        <w:jc w:val="both"/>
      </w:pPr>
      <w:r>
        <w:rPr>
          <w:rFonts w:ascii="Times New Roman"/>
          <w:b w:val="false"/>
          <w:i w:val="false"/>
          <w:color w:val="000000"/>
          <w:sz w:val="28"/>
        </w:rPr>
        <w:t>
       5.3 – недооценка тяжести состояния,</w:t>
      </w:r>
    </w:p>
    <w:bookmarkEnd w:id="3799"/>
    <w:bookmarkStart w:name="z12246" w:id="3800"/>
    <w:p>
      <w:pPr>
        <w:spacing w:after="0"/>
        <w:ind w:left="0"/>
        <w:jc w:val="both"/>
      </w:pPr>
      <w:r>
        <w:rPr>
          <w:rFonts w:ascii="Times New Roman"/>
          <w:b w:val="false"/>
          <w:i w:val="false"/>
          <w:color w:val="000000"/>
          <w:sz w:val="28"/>
        </w:rPr>
        <w:t>
       5.4 – отсутствие динамического наблюдения;</w:t>
      </w:r>
    </w:p>
    <w:bookmarkEnd w:id="3800"/>
    <w:bookmarkStart w:name="z12247" w:id="3801"/>
    <w:p>
      <w:pPr>
        <w:spacing w:after="0"/>
        <w:ind w:left="0"/>
        <w:jc w:val="both"/>
      </w:pPr>
      <w:r>
        <w:rPr>
          <w:rFonts w:ascii="Times New Roman"/>
          <w:b w:val="false"/>
          <w:i w:val="false"/>
          <w:color w:val="000000"/>
          <w:sz w:val="28"/>
        </w:rPr>
        <w:t>
       6 – ошибка в диагнозе:</w:t>
      </w:r>
    </w:p>
    <w:bookmarkEnd w:id="3801"/>
    <w:bookmarkStart w:name="z12248" w:id="3802"/>
    <w:p>
      <w:pPr>
        <w:spacing w:after="0"/>
        <w:ind w:left="0"/>
        <w:jc w:val="both"/>
      </w:pPr>
      <w:r>
        <w:rPr>
          <w:rFonts w:ascii="Times New Roman"/>
          <w:b w:val="false"/>
          <w:i w:val="false"/>
          <w:color w:val="000000"/>
          <w:sz w:val="28"/>
        </w:rPr>
        <w:t>
       6.1 – диагноз полный (указаны все диагнозы: основной, сопутствующий, осложнения),</w:t>
      </w:r>
    </w:p>
    <w:bookmarkEnd w:id="3802"/>
    <w:bookmarkStart w:name="z12249" w:id="3803"/>
    <w:p>
      <w:pPr>
        <w:spacing w:after="0"/>
        <w:ind w:left="0"/>
        <w:jc w:val="both"/>
      </w:pPr>
      <w:r>
        <w:rPr>
          <w:rFonts w:ascii="Times New Roman"/>
          <w:b w:val="false"/>
          <w:i w:val="false"/>
          <w:color w:val="000000"/>
          <w:sz w:val="28"/>
        </w:rPr>
        <w:t>
       6.2 – диагноз не полный,</w:t>
      </w:r>
    </w:p>
    <w:bookmarkEnd w:id="3803"/>
    <w:bookmarkStart w:name="z12250" w:id="3804"/>
    <w:p>
      <w:pPr>
        <w:spacing w:after="0"/>
        <w:ind w:left="0"/>
        <w:jc w:val="both"/>
      </w:pPr>
      <w:r>
        <w:rPr>
          <w:rFonts w:ascii="Times New Roman"/>
          <w:b w:val="false"/>
          <w:i w:val="false"/>
          <w:color w:val="000000"/>
          <w:sz w:val="28"/>
        </w:rPr>
        <w:t>
       6.3 – диагноз не установлен;</w:t>
      </w:r>
    </w:p>
    <w:bookmarkEnd w:id="3804"/>
    <w:bookmarkStart w:name="z12251" w:id="3805"/>
    <w:p>
      <w:pPr>
        <w:spacing w:after="0"/>
        <w:ind w:left="0"/>
        <w:jc w:val="both"/>
      </w:pPr>
      <w:r>
        <w:rPr>
          <w:rFonts w:ascii="Times New Roman"/>
          <w:b w:val="false"/>
          <w:i w:val="false"/>
          <w:color w:val="000000"/>
          <w:sz w:val="28"/>
        </w:rPr>
        <w:t>
       7 – кратковременное пребывание пациента в стационаре (менее 3 суток);</w:t>
      </w:r>
    </w:p>
    <w:bookmarkEnd w:id="3805"/>
    <w:bookmarkStart w:name="z12252" w:id="3806"/>
    <w:p>
      <w:pPr>
        <w:spacing w:after="0"/>
        <w:ind w:left="0"/>
        <w:jc w:val="both"/>
      </w:pPr>
      <w:r>
        <w:rPr>
          <w:rFonts w:ascii="Times New Roman"/>
          <w:b w:val="false"/>
          <w:i w:val="false"/>
          <w:color w:val="000000"/>
          <w:sz w:val="28"/>
        </w:rPr>
        <w:t>
       8 – недостатки обследования:</w:t>
      </w:r>
    </w:p>
    <w:bookmarkEnd w:id="3806"/>
    <w:bookmarkStart w:name="z12253" w:id="3807"/>
    <w:p>
      <w:pPr>
        <w:spacing w:after="0"/>
        <w:ind w:left="0"/>
        <w:jc w:val="both"/>
      </w:pPr>
      <w:r>
        <w:rPr>
          <w:rFonts w:ascii="Times New Roman"/>
          <w:b w:val="false"/>
          <w:i w:val="false"/>
          <w:color w:val="000000"/>
          <w:sz w:val="28"/>
        </w:rPr>
        <w:t>
       8.1 – недоучет анамнестических и клинических данных,</w:t>
      </w:r>
    </w:p>
    <w:bookmarkEnd w:id="3807"/>
    <w:bookmarkStart w:name="z12254" w:id="3808"/>
    <w:p>
      <w:pPr>
        <w:spacing w:after="0"/>
        <w:ind w:left="0"/>
        <w:jc w:val="both"/>
      </w:pPr>
      <w:r>
        <w:rPr>
          <w:rFonts w:ascii="Times New Roman"/>
          <w:b w:val="false"/>
          <w:i w:val="false"/>
          <w:color w:val="000000"/>
          <w:sz w:val="28"/>
        </w:rPr>
        <w:t>
       8.2 – недоучет или переоценка результатов лабораторно-инструментального обследования,</w:t>
      </w:r>
    </w:p>
    <w:bookmarkEnd w:id="3808"/>
    <w:bookmarkStart w:name="z12255" w:id="3809"/>
    <w:p>
      <w:pPr>
        <w:spacing w:after="0"/>
        <w:ind w:left="0"/>
        <w:jc w:val="both"/>
      </w:pPr>
      <w:r>
        <w:rPr>
          <w:rFonts w:ascii="Times New Roman"/>
          <w:b w:val="false"/>
          <w:i w:val="false"/>
          <w:color w:val="000000"/>
          <w:sz w:val="28"/>
        </w:rPr>
        <w:t>
       8.3 - недостаточность консультативной помощи высококвалифицированных специалистов,</w:t>
      </w:r>
    </w:p>
    <w:bookmarkEnd w:id="3809"/>
    <w:bookmarkStart w:name="z12256" w:id="3810"/>
    <w:p>
      <w:pPr>
        <w:spacing w:after="0"/>
        <w:ind w:left="0"/>
        <w:jc w:val="both"/>
      </w:pPr>
      <w:r>
        <w:rPr>
          <w:rFonts w:ascii="Times New Roman"/>
          <w:b w:val="false"/>
          <w:i w:val="false"/>
          <w:color w:val="000000"/>
          <w:sz w:val="28"/>
        </w:rPr>
        <w:t>
       8.4 - недоучет или переоценка заключений консультантов,</w:t>
      </w:r>
    </w:p>
    <w:bookmarkEnd w:id="3810"/>
    <w:bookmarkStart w:name="z12257" w:id="3811"/>
    <w:p>
      <w:pPr>
        <w:spacing w:after="0"/>
        <w:ind w:left="0"/>
        <w:jc w:val="both"/>
      </w:pPr>
      <w:r>
        <w:rPr>
          <w:rFonts w:ascii="Times New Roman"/>
          <w:b w:val="false"/>
          <w:i w:val="false"/>
          <w:color w:val="000000"/>
          <w:sz w:val="28"/>
        </w:rPr>
        <w:t>
       8.5 - назначение обследований без показаний,</w:t>
      </w:r>
    </w:p>
    <w:bookmarkEnd w:id="3811"/>
    <w:bookmarkStart w:name="z12258" w:id="3812"/>
    <w:p>
      <w:pPr>
        <w:spacing w:after="0"/>
        <w:ind w:left="0"/>
        <w:jc w:val="both"/>
      </w:pPr>
      <w:r>
        <w:rPr>
          <w:rFonts w:ascii="Times New Roman"/>
          <w:b w:val="false"/>
          <w:i w:val="false"/>
          <w:color w:val="000000"/>
          <w:sz w:val="28"/>
        </w:rPr>
        <w:t>
       8.6 - консилиум врачей (по показаниям):</w:t>
      </w:r>
    </w:p>
    <w:bookmarkEnd w:id="3812"/>
    <w:bookmarkStart w:name="z12259" w:id="3813"/>
    <w:p>
      <w:pPr>
        <w:spacing w:after="0"/>
        <w:ind w:left="0"/>
        <w:jc w:val="both"/>
      </w:pPr>
      <w:r>
        <w:rPr>
          <w:rFonts w:ascii="Times New Roman"/>
          <w:b w:val="false"/>
          <w:i w:val="false"/>
          <w:color w:val="000000"/>
          <w:sz w:val="28"/>
        </w:rPr>
        <w:t>
       8.6.1 - проведен в полном объеме и своевременно,</w:t>
      </w:r>
    </w:p>
    <w:bookmarkEnd w:id="3813"/>
    <w:bookmarkStart w:name="z12260" w:id="3814"/>
    <w:p>
      <w:pPr>
        <w:spacing w:after="0"/>
        <w:ind w:left="0"/>
        <w:jc w:val="both"/>
      </w:pPr>
      <w:r>
        <w:rPr>
          <w:rFonts w:ascii="Times New Roman"/>
          <w:b w:val="false"/>
          <w:i w:val="false"/>
          <w:color w:val="000000"/>
          <w:sz w:val="28"/>
        </w:rPr>
        <w:t>
       8.6.2 – не проведен;</w:t>
      </w:r>
    </w:p>
    <w:bookmarkEnd w:id="3814"/>
    <w:bookmarkStart w:name="z12261" w:id="3815"/>
    <w:p>
      <w:pPr>
        <w:spacing w:after="0"/>
        <w:ind w:left="0"/>
        <w:jc w:val="both"/>
      </w:pPr>
      <w:r>
        <w:rPr>
          <w:rFonts w:ascii="Times New Roman"/>
          <w:b w:val="false"/>
          <w:i w:val="false"/>
          <w:color w:val="000000"/>
          <w:sz w:val="28"/>
        </w:rPr>
        <w:t>
       9 – неадекватная терапия:</w:t>
      </w:r>
    </w:p>
    <w:bookmarkEnd w:id="3815"/>
    <w:bookmarkStart w:name="z12262" w:id="3816"/>
    <w:p>
      <w:pPr>
        <w:spacing w:after="0"/>
        <w:ind w:left="0"/>
        <w:jc w:val="both"/>
      </w:pPr>
      <w:r>
        <w:rPr>
          <w:rFonts w:ascii="Times New Roman"/>
          <w:b w:val="false"/>
          <w:i w:val="false"/>
          <w:color w:val="000000"/>
          <w:sz w:val="28"/>
        </w:rPr>
        <w:t>
       9.1 - проведено не в полном объеме,</w:t>
      </w:r>
    </w:p>
    <w:bookmarkEnd w:id="3816"/>
    <w:bookmarkStart w:name="z12263" w:id="3817"/>
    <w:p>
      <w:pPr>
        <w:spacing w:after="0"/>
        <w:ind w:left="0"/>
        <w:jc w:val="both"/>
      </w:pPr>
      <w:r>
        <w:rPr>
          <w:rFonts w:ascii="Times New Roman"/>
          <w:b w:val="false"/>
          <w:i w:val="false"/>
          <w:color w:val="000000"/>
          <w:sz w:val="28"/>
        </w:rPr>
        <w:t>
       9.2 - назначения без показаний;</w:t>
      </w:r>
    </w:p>
    <w:bookmarkEnd w:id="3817"/>
    <w:bookmarkStart w:name="z12264" w:id="3818"/>
    <w:p>
      <w:pPr>
        <w:spacing w:after="0"/>
        <w:ind w:left="0"/>
        <w:jc w:val="both"/>
      </w:pPr>
      <w:r>
        <w:rPr>
          <w:rFonts w:ascii="Times New Roman"/>
          <w:b w:val="false"/>
          <w:i w:val="false"/>
          <w:color w:val="000000"/>
          <w:sz w:val="28"/>
        </w:rPr>
        <w:t>
       10 - оказание помощи без участия профильных специалистов (по показаниям);</w:t>
      </w:r>
    </w:p>
    <w:bookmarkEnd w:id="3818"/>
    <w:bookmarkStart w:name="z12265" w:id="3819"/>
    <w:p>
      <w:pPr>
        <w:spacing w:after="0"/>
        <w:ind w:left="0"/>
        <w:jc w:val="both"/>
      </w:pPr>
      <w:r>
        <w:rPr>
          <w:rFonts w:ascii="Times New Roman"/>
          <w:b w:val="false"/>
          <w:i w:val="false"/>
          <w:color w:val="000000"/>
          <w:sz w:val="28"/>
        </w:rPr>
        <w:t>
       11 - недостатки в проведении оперативного вмешательства:</w:t>
      </w:r>
    </w:p>
    <w:bookmarkEnd w:id="3819"/>
    <w:bookmarkStart w:name="z12266" w:id="3820"/>
    <w:p>
      <w:pPr>
        <w:spacing w:after="0"/>
        <w:ind w:left="0"/>
        <w:jc w:val="both"/>
      </w:pPr>
      <w:r>
        <w:rPr>
          <w:rFonts w:ascii="Times New Roman"/>
          <w:b w:val="false"/>
          <w:i w:val="false"/>
          <w:color w:val="000000"/>
          <w:sz w:val="28"/>
        </w:rPr>
        <w:t>
       11.1 - запоздалое оперативное вмешательство,</w:t>
      </w:r>
    </w:p>
    <w:bookmarkEnd w:id="3820"/>
    <w:bookmarkStart w:name="z12267" w:id="3821"/>
    <w:p>
      <w:pPr>
        <w:spacing w:after="0"/>
        <w:ind w:left="0"/>
        <w:jc w:val="both"/>
      </w:pPr>
      <w:r>
        <w:rPr>
          <w:rFonts w:ascii="Times New Roman"/>
          <w:b w:val="false"/>
          <w:i w:val="false"/>
          <w:color w:val="000000"/>
          <w:sz w:val="28"/>
        </w:rPr>
        <w:t>
       11.2 - неадекватный объем и метод оперативного вмешательства,</w:t>
      </w:r>
    </w:p>
    <w:bookmarkEnd w:id="3821"/>
    <w:bookmarkStart w:name="z12268" w:id="3822"/>
    <w:p>
      <w:pPr>
        <w:spacing w:after="0"/>
        <w:ind w:left="0"/>
        <w:jc w:val="both"/>
      </w:pPr>
      <w:r>
        <w:rPr>
          <w:rFonts w:ascii="Times New Roman"/>
          <w:b w:val="false"/>
          <w:i w:val="false"/>
          <w:color w:val="000000"/>
          <w:sz w:val="28"/>
        </w:rPr>
        <w:t>
       11.3 - технические дефекты при операции,</w:t>
      </w:r>
    </w:p>
    <w:bookmarkEnd w:id="3822"/>
    <w:bookmarkStart w:name="z12269" w:id="3823"/>
    <w:p>
      <w:pPr>
        <w:spacing w:after="0"/>
        <w:ind w:left="0"/>
        <w:jc w:val="both"/>
      </w:pPr>
      <w:r>
        <w:rPr>
          <w:rFonts w:ascii="Times New Roman"/>
          <w:b w:val="false"/>
          <w:i w:val="false"/>
          <w:color w:val="000000"/>
          <w:sz w:val="28"/>
        </w:rPr>
        <w:t>
       11.4 - операции без должных показаний,</w:t>
      </w:r>
    </w:p>
    <w:bookmarkEnd w:id="3823"/>
    <w:bookmarkStart w:name="z12270" w:id="3824"/>
    <w:p>
      <w:pPr>
        <w:spacing w:after="0"/>
        <w:ind w:left="0"/>
        <w:jc w:val="both"/>
      </w:pPr>
      <w:r>
        <w:rPr>
          <w:rFonts w:ascii="Times New Roman"/>
          <w:b w:val="false"/>
          <w:i w:val="false"/>
          <w:color w:val="000000"/>
          <w:sz w:val="28"/>
        </w:rPr>
        <w:t>
       11.5 - неадекватная анестезия,</w:t>
      </w:r>
    </w:p>
    <w:bookmarkEnd w:id="3824"/>
    <w:bookmarkStart w:name="z12271" w:id="3825"/>
    <w:p>
      <w:pPr>
        <w:spacing w:after="0"/>
        <w:ind w:left="0"/>
        <w:jc w:val="both"/>
      </w:pPr>
      <w:r>
        <w:rPr>
          <w:rFonts w:ascii="Times New Roman"/>
          <w:b w:val="false"/>
          <w:i w:val="false"/>
          <w:color w:val="000000"/>
          <w:sz w:val="28"/>
        </w:rPr>
        <w:t>
       11.6 - отсутствие профилактики возможных осложнений,</w:t>
      </w:r>
    </w:p>
    <w:bookmarkEnd w:id="3825"/>
    <w:bookmarkStart w:name="z12272" w:id="3826"/>
    <w:p>
      <w:pPr>
        <w:spacing w:after="0"/>
        <w:ind w:left="0"/>
        <w:jc w:val="both"/>
      </w:pPr>
      <w:r>
        <w:rPr>
          <w:rFonts w:ascii="Times New Roman"/>
          <w:b w:val="false"/>
          <w:i w:val="false"/>
          <w:color w:val="000000"/>
          <w:sz w:val="28"/>
        </w:rPr>
        <w:t>
       11.7 - отсутствие трансфузионных средств;</w:t>
      </w:r>
    </w:p>
    <w:bookmarkEnd w:id="3826"/>
    <w:bookmarkStart w:name="z12273" w:id="3827"/>
    <w:p>
      <w:pPr>
        <w:spacing w:after="0"/>
        <w:ind w:left="0"/>
        <w:jc w:val="both"/>
      </w:pPr>
      <w:r>
        <w:rPr>
          <w:rFonts w:ascii="Times New Roman"/>
          <w:b w:val="false"/>
          <w:i w:val="false"/>
          <w:color w:val="000000"/>
          <w:sz w:val="28"/>
        </w:rPr>
        <w:t>
       12 - описания жалоб и анамнезов:</w:t>
      </w:r>
    </w:p>
    <w:bookmarkEnd w:id="3827"/>
    <w:bookmarkStart w:name="z12274" w:id="3828"/>
    <w:p>
      <w:pPr>
        <w:spacing w:after="0"/>
        <w:ind w:left="0"/>
        <w:jc w:val="both"/>
      </w:pPr>
      <w:r>
        <w:rPr>
          <w:rFonts w:ascii="Times New Roman"/>
          <w:b w:val="false"/>
          <w:i w:val="false"/>
          <w:color w:val="000000"/>
          <w:sz w:val="28"/>
        </w:rPr>
        <w:t>
       12.1 – полные,</w:t>
      </w:r>
    </w:p>
    <w:bookmarkEnd w:id="3828"/>
    <w:bookmarkStart w:name="z12275" w:id="3829"/>
    <w:p>
      <w:pPr>
        <w:spacing w:after="0"/>
        <w:ind w:left="0"/>
        <w:jc w:val="both"/>
      </w:pPr>
      <w:r>
        <w:rPr>
          <w:rFonts w:ascii="Times New Roman"/>
          <w:b w:val="false"/>
          <w:i w:val="false"/>
          <w:color w:val="000000"/>
          <w:sz w:val="28"/>
        </w:rPr>
        <w:t>
       12.2 – неполные,</w:t>
      </w:r>
    </w:p>
    <w:bookmarkEnd w:id="3829"/>
    <w:bookmarkStart w:name="z12276" w:id="3830"/>
    <w:p>
      <w:pPr>
        <w:spacing w:after="0"/>
        <w:ind w:left="0"/>
        <w:jc w:val="both"/>
      </w:pPr>
      <w:r>
        <w:rPr>
          <w:rFonts w:ascii="Times New Roman"/>
          <w:b w:val="false"/>
          <w:i w:val="false"/>
          <w:color w:val="000000"/>
          <w:sz w:val="28"/>
        </w:rPr>
        <w:t>
       12.3 - не соответствуют диагнозу,</w:t>
      </w:r>
    </w:p>
    <w:bookmarkEnd w:id="3830"/>
    <w:bookmarkStart w:name="z12277" w:id="3831"/>
    <w:p>
      <w:pPr>
        <w:spacing w:after="0"/>
        <w:ind w:left="0"/>
        <w:jc w:val="both"/>
      </w:pPr>
      <w:r>
        <w:rPr>
          <w:rFonts w:ascii="Times New Roman"/>
          <w:b w:val="false"/>
          <w:i w:val="false"/>
          <w:color w:val="000000"/>
          <w:sz w:val="28"/>
        </w:rPr>
        <w:t>
       12.4 - анамнез не указан,</w:t>
      </w:r>
    </w:p>
    <w:bookmarkEnd w:id="3831"/>
    <w:bookmarkStart w:name="z12278" w:id="3832"/>
    <w:p>
      <w:pPr>
        <w:spacing w:after="0"/>
        <w:ind w:left="0"/>
        <w:jc w:val="both"/>
      </w:pPr>
      <w:r>
        <w:rPr>
          <w:rFonts w:ascii="Times New Roman"/>
          <w:b w:val="false"/>
          <w:i w:val="false"/>
          <w:color w:val="000000"/>
          <w:sz w:val="28"/>
        </w:rPr>
        <w:t>
       12.5 - анамнез не раскрыт полностью;</w:t>
      </w:r>
    </w:p>
    <w:bookmarkEnd w:id="3832"/>
    <w:bookmarkStart w:name="z12279" w:id="3833"/>
    <w:p>
      <w:pPr>
        <w:spacing w:after="0"/>
        <w:ind w:left="0"/>
        <w:jc w:val="both"/>
      </w:pPr>
      <w:r>
        <w:rPr>
          <w:rFonts w:ascii="Times New Roman"/>
          <w:b w:val="false"/>
          <w:i w:val="false"/>
          <w:color w:val="000000"/>
          <w:sz w:val="28"/>
        </w:rPr>
        <w:t>
       13 - результаты лечения:</w:t>
      </w:r>
    </w:p>
    <w:bookmarkEnd w:id="3833"/>
    <w:bookmarkStart w:name="z12280" w:id="3834"/>
    <w:p>
      <w:pPr>
        <w:spacing w:after="0"/>
        <w:ind w:left="0"/>
        <w:jc w:val="both"/>
      </w:pPr>
      <w:r>
        <w:rPr>
          <w:rFonts w:ascii="Times New Roman"/>
          <w:b w:val="false"/>
          <w:i w:val="false"/>
          <w:color w:val="000000"/>
          <w:sz w:val="28"/>
        </w:rPr>
        <w:t>
       13.1 - летальный исход (предотвратимый),</w:t>
      </w:r>
    </w:p>
    <w:bookmarkEnd w:id="3834"/>
    <w:bookmarkStart w:name="z12281" w:id="3835"/>
    <w:p>
      <w:pPr>
        <w:spacing w:after="0"/>
        <w:ind w:left="0"/>
        <w:jc w:val="both"/>
      </w:pPr>
      <w:r>
        <w:rPr>
          <w:rFonts w:ascii="Times New Roman"/>
          <w:b w:val="false"/>
          <w:i w:val="false"/>
          <w:color w:val="000000"/>
          <w:sz w:val="28"/>
        </w:rPr>
        <w:t>
       13.2 - исход "ухудшение" (экспертная оценка),</w:t>
      </w:r>
    </w:p>
    <w:bookmarkEnd w:id="3835"/>
    <w:bookmarkStart w:name="z12282" w:id="3836"/>
    <w:p>
      <w:pPr>
        <w:spacing w:after="0"/>
        <w:ind w:left="0"/>
        <w:jc w:val="both"/>
      </w:pPr>
      <w:r>
        <w:rPr>
          <w:rFonts w:ascii="Times New Roman"/>
          <w:b w:val="false"/>
          <w:i w:val="false"/>
          <w:color w:val="000000"/>
          <w:sz w:val="28"/>
        </w:rPr>
        <w:t>
       13.3 - исход "без перемен" (экспертная оценка);</w:t>
      </w:r>
    </w:p>
    <w:bookmarkEnd w:id="3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Результаты патологоанатомического вскрытия или судебно-медицинской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или судебно- медицинский диагноз/код по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основной/(код)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сопутствующий/(код)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осложнения/(код)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283" w:id="3837"/>
    <w:p>
      <w:pPr>
        <w:spacing w:after="0"/>
        <w:ind w:left="0"/>
        <w:jc w:val="both"/>
      </w:pPr>
      <w:r>
        <w:rPr>
          <w:rFonts w:ascii="Times New Roman"/>
          <w:b w:val="false"/>
          <w:i w:val="false"/>
          <w:color w:val="000000"/>
          <w:sz w:val="28"/>
        </w:rPr>
        <w:t>
      14 - наличие рекомендаций:</w:t>
      </w:r>
    </w:p>
    <w:bookmarkEnd w:id="3837"/>
    <w:bookmarkStart w:name="z12284" w:id="3838"/>
    <w:p>
      <w:pPr>
        <w:spacing w:after="0"/>
        <w:ind w:left="0"/>
        <w:jc w:val="both"/>
      </w:pPr>
      <w:r>
        <w:rPr>
          <w:rFonts w:ascii="Times New Roman"/>
          <w:b w:val="false"/>
          <w:i w:val="false"/>
          <w:color w:val="000000"/>
          <w:sz w:val="28"/>
        </w:rPr>
        <w:t>
      14.1 – отсутствуют,</w:t>
      </w:r>
    </w:p>
    <w:bookmarkEnd w:id="3838"/>
    <w:bookmarkStart w:name="z12285" w:id="3839"/>
    <w:p>
      <w:pPr>
        <w:spacing w:after="0"/>
        <w:ind w:left="0"/>
        <w:jc w:val="both"/>
      </w:pPr>
      <w:r>
        <w:rPr>
          <w:rFonts w:ascii="Times New Roman"/>
          <w:b w:val="false"/>
          <w:i w:val="false"/>
          <w:color w:val="000000"/>
          <w:sz w:val="28"/>
        </w:rPr>
        <w:t>
      14.2 – неполные,</w:t>
      </w:r>
    </w:p>
    <w:bookmarkEnd w:id="3839"/>
    <w:bookmarkStart w:name="z12286" w:id="3840"/>
    <w:p>
      <w:pPr>
        <w:spacing w:after="0"/>
        <w:ind w:left="0"/>
        <w:jc w:val="both"/>
      </w:pPr>
      <w:r>
        <w:rPr>
          <w:rFonts w:ascii="Times New Roman"/>
          <w:b w:val="false"/>
          <w:i w:val="false"/>
          <w:color w:val="000000"/>
          <w:sz w:val="28"/>
        </w:rPr>
        <w:t>
      14.3 – полные.</w:t>
      </w:r>
    </w:p>
    <w:bookmarkEnd w:id="3840"/>
    <w:bookmarkStart w:name="z12287" w:id="3841"/>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bookmarkEnd w:id="3841"/>
    <w:bookmarkStart w:name="z12288" w:id="3842"/>
    <w:p>
      <w:pPr>
        <w:spacing w:after="0"/>
        <w:ind w:left="0"/>
        <w:jc w:val="both"/>
      </w:pPr>
      <w:r>
        <w:rPr>
          <w:rFonts w:ascii="Times New Roman"/>
          <w:b w:val="false"/>
          <w:i w:val="false"/>
          <w:color w:val="000000"/>
          <w:sz w:val="28"/>
        </w:rPr>
        <w:t>
      Нарушения со стороны пациента (нужное подчеркнуть):</w:t>
      </w:r>
    </w:p>
    <w:bookmarkEnd w:id="3842"/>
    <w:bookmarkStart w:name="z12289" w:id="3843"/>
    <w:p>
      <w:pPr>
        <w:spacing w:after="0"/>
        <w:ind w:left="0"/>
        <w:jc w:val="both"/>
      </w:pPr>
      <w:r>
        <w:rPr>
          <w:rFonts w:ascii="Times New Roman"/>
          <w:b w:val="false"/>
          <w:i w:val="false"/>
          <w:color w:val="000000"/>
          <w:sz w:val="28"/>
        </w:rPr>
        <w:t>
      0 - нет замечаний;</w:t>
      </w:r>
    </w:p>
    <w:bookmarkEnd w:id="3843"/>
    <w:bookmarkStart w:name="z12290" w:id="3844"/>
    <w:p>
      <w:pPr>
        <w:spacing w:after="0"/>
        <w:ind w:left="0"/>
        <w:jc w:val="both"/>
      </w:pPr>
      <w:r>
        <w:rPr>
          <w:rFonts w:ascii="Times New Roman"/>
          <w:b w:val="false"/>
          <w:i w:val="false"/>
          <w:color w:val="000000"/>
          <w:sz w:val="28"/>
        </w:rPr>
        <w:t>
      1 - нерегулярное наблюдение врача;</w:t>
      </w:r>
    </w:p>
    <w:bookmarkEnd w:id="3844"/>
    <w:bookmarkStart w:name="z12291" w:id="3845"/>
    <w:p>
      <w:pPr>
        <w:spacing w:after="0"/>
        <w:ind w:left="0"/>
        <w:jc w:val="both"/>
      </w:pPr>
      <w:r>
        <w:rPr>
          <w:rFonts w:ascii="Times New Roman"/>
          <w:b w:val="false"/>
          <w:i w:val="false"/>
          <w:color w:val="000000"/>
          <w:sz w:val="28"/>
        </w:rPr>
        <w:t>
      2 - выполнение рекомендаций врача:</w:t>
      </w:r>
    </w:p>
    <w:bookmarkEnd w:id="3845"/>
    <w:bookmarkStart w:name="z12292" w:id="3846"/>
    <w:p>
      <w:pPr>
        <w:spacing w:after="0"/>
        <w:ind w:left="0"/>
        <w:jc w:val="both"/>
      </w:pPr>
      <w:r>
        <w:rPr>
          <w:rFonts w:ascii="Times New Roman"/>
          <w:b w:val="false"/>
          <w:i w:val="false"/>
          <w:color w:val="000000"/>
          <w:sz w:val="28"/>
        </w:rPr>
        <w:t>
      2.1 - регулярное выполнение рекомендаций врачей,</w:t>
      </w:r>
    </w:p>
    <w:bookmarkEnd w:id="3846"/>
    <w:bookmarkStart w:name="z12293" w:id="3847"/>
    <w:p>
      <w:pPr>
        <w:spacing w:after="0"/>
        <w:ind w:left="0"/>
        <w:jc w:val="both"/>
      </w:pPr>
      <w:r>
        <w:rPr>
          <w:rFonts w:ascii="Times New Roman"/>
          <w:b w:val="false"/>
          <w:i w:val="false"/>
          <w:color w:val="000000"/>
          <w:sz w:val="28"/>
        </w:rPr>
        <w:t>
      2.2 - нерегулярное выполнение рекомендаций врачей,</w:t>
      </w:r>
    </w:p>
    <w:bookmarkEnd w:id="3847"/>
    <w:bookmarkStart w:name="z12294" w:id="3848"/>
    <w:p>
      <w:pPr>
        <w:spacing w:after="0"/>
        <w:ind w:left="0"/>
        <w:jc w:val="both"/>
      </w:pPr>
      <w:r>
        <w:rPr>
          <w:rFonts w:ascii="Times New Roman"/>
          <w:b w:val="false"/>
          <w:i w:val="false"/>
          <w:color w:val="000000"/>
          <w:sz w:val="28"/>
        </w:rPr>
        <w:t>
      2.3 - невыполнение рекомендаций;</w:t>
      </w:r>
    </w:p>
    <w:bookmarkEnd w:id="3848"/>
    <w:bookmarkStart w:name="z12295" w:id="3849"/>
    <w:p>
      <w:pPr>
        <w:spacing w:after="0"/>
        <w:ind w:left="0"/>
        <w:jc w:val="both"/>
      </w:pPr>
      <w:r>
        <w:rPr>
          <w:rFonts w:ascii="Times New Roman"/>
          <w:b w:val="false"/>
          <w:i w:val="false"/>
          <w:color w:val="000000"/>
          <w:sz w:val="28"/>
        </w:rPr>
        <w:t>
      3 - криминальное вмешательство;</w:t>
      </w:r>
    </w:p>
    <w:bookmarkEnd w:id="3849"/>
    <w:bookmarkStart w:name="z12296" w:id="3850"/>
    <w:p>
      <w:pPr>
        <w:spacing w:after="0"/>
        <w:ind w:left="0"/>
        <w:jc w:val="both"/>
      </w:pPr>
      <w:r>
        <w:rPr>
          <w:rFonts w:ascii="Times New Roman"/>
          <w:b w:val="false"/>
          <w:i w:val="false"/>
          <w:color w:val="000000"/>
          <w:sz w:val="28"/>
        </w:rPr>
        <w:t>
      4 - отказ от предложенного амбулаторного лечения;</w:t>
      </w:r>
    </w:p>
    <w:bookmarkEnd w:id="3850"/>
    <w:bookmarkStart w:name="z12297" w:id="3851"/>
    <w:p>
      <w:pPr>
        <w:spacing w:after="0"/>
        <w:ind w:left="0"/>
        <w:jc w:val="both"/>
      </w:pPr>
      <w:r>
        <w:rPr>
          <w:rFonts w:ascii="Times New Roman"/>
          <w:b w:val="false"/>
          <w:i w:val="false"/>
          <w:color w:val="000000"/>
          <w:sz w:val="28"/>
        </w:rPr>
        <w:t>
      5 - отказ от госпитализации;</w:t>
      </w:r>
    </w:p>
    <w:bookmarkEnd w:id="3851"/>
    <w:bookmarkStart w:name="z12298" w:id="3852"/>
    <w:p>
      <w:pPr>
        <w:spacing w:after="0"/>
        <w:ind w:left="0"/>
        <w:jc w:val="both"/>
      </w:pPr>
      <w:r>
        <w:rPr>
          <w:rFonts w:ascii="Times New Roman"/>
          <w:b w:val="false"/>
          <w:i w:val="false"/>
          <w:color w:val="000000"/>
          <w:sz w:val="28"/>
        </w:rPr>
        <w:t>
      6 - задержка с обращением за медицинской помощью;</w:t>
      </w:r>
    </w:p>
    <w:bookmarkEnd w:id="3852"/>
    <w:bookmarkStart w:name="z12299" w:id="3853"/>
    <w:p>
      <w:pPr>
        <w:spacing w:after="0"/>
        <w:ind w:left="0"/>
        <w:jc w:val="both"/>
      </w:pPr>
      <w:r>
        <w:rPr>
          <w:rFonts w:ascii="Times New Roman"/>
          <w:b w:val="false"/>
          <w:i w:val="false"/>
          <w:color w:val="000000"/>
          <w:sz w:val="28"/>
        </w:rPr>
        <w:t>
      7 - самовольный уход из стационара.</w:t>
      </w:r>
    </w:p>
    <w:bookmarkEnd w:id="3853"/>
    <w:bookmarkStart w:name="z12300" w:id="3854"/>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bookmarkEnd w:id="3854"/>
    <w:bookmarkStart w:name="z12301" w:id="3855"/>
    <w:p>
      <w:pPr>
        <w:spacing w:after="0"/>
        <w:ind w:left="0"/>
        <w:jc w:val="both"/>
      </w:pPr>
      <w:r>
        <w:rPr>
          <w:rFonts w:ascii="Times New Roman"/>
          <w:b w:val="false"/>
          <w:i w:val="false"/>
          <w:color w:val="000000"/>
          <w:sz w:val="28"/>
        </w:rPr>
        <w:t>
      1 - своевременная госпитализация пациента;</w:t>
      </w:r>
    </w:p>
    <w:bookmarkEnd w:id="3855"/>
    <w:bookmarkStart w:name="z12302" w:id="3856"/>
    <w:p>
      <w:pPr>
        <w:spacing w:after="0"/>
        <w:ind w:left="0"/>
        <w:jc w:val="both"/>
      </w:pPr>
      <w:r>
        <w:rPr>
          <w:rFonts w:ascii="Times New Roman"/>
          <w:b w:val="false"/>
          <w:i w:val="false"/>
          <w:color w:val="000000"/>
          <w:sz w:val="28"/>
        </w:rPr>
        <w:t>
      2 - социальное благополучие;</w:t>
      </w:r>
    </w:p>
    <w:bookmarkEnd w:id="3856"/>
    <w:bookmarkStart w:name="z12303" w:id="3857"/>
    <w:p>
      <w:pPr>
        <w:spacing w:after="0"/>
        <w:ind w:left="0"/>
        <w:jc w:val="both"/>
      </w:pPr>
      <w:r>
        <w:rPr>
          <w:rFonts w:ascii="Times New Roman"/>
          <w:b w:val="false"/>
          <w:i w:val="false"/>
          <w:color w:val="000000"/>
          <w:sz w:val="28"/>
        </w:rPr>
        <w:t>
      3 - более ранняя диагностика патологического состояния;</w:t>
      </w:r>
    </w:p>
    <w:bookmarkEnd w:id="3857"/>
    <w:bookmarkStart w:name="z12304" w:id="3858"/>
    <w:p>
      <w:pPr>
        <w:spacing w:after="0"/>
        <w:ind w:left="0"/>
        <w:jc w:val="both"/>
      </w:pPr>
      <w:r>
        <w:rPr>
          <w:rFonts w:ascii="Times New Roman"/>
          <w:b w:val="false"/>
          <w:i w:val="false"/>
          <w:color w:val="000000"/>
          <w:sz w:val="28"/>
        </w:rPr>
        <w:t>
      4 - дополнительные методы исследования (УЗИ, рентгенодиагностика и другие исследования);</w:t>
      </w:r>
    </w:p>
    <w:bookmarkEnd w:id="3858"/>
    <w:bookmarkStart w:name="z12305" w:id="3859"/>
    <w:p>
      <w:pPr>
        <w:spacing w:after="0"/>
        <w:ind w:left="0"/>
        <w:jc w:val="both"/>
      </w:pPr>
      <w:r>
        <w:rPr>
          <w:rFonts w:ascii="Times New Roman"/>
          <w:b w:val="false"/>
          <w:i w:val="false"/>
          <w:color w:val="000000"/>
          <w:sz w:val="28"/>
        </w:rPr>
        <w:t>
      5 - правильная трактовка данных клинических и лабораторных исследований, заключений консультантов;</w:t>
      </w:r>
    </w:p>
    <w:bookmarkEnd w:id="3859"/>
    <w:bookmarkStart w:name="z12306" w:id="3860"/>
    <w:p>
      <w:pPr>
        <w:spacing w:after="0"/>
        <w:ind w:left="0"/>
        <w:jc w:val="both"/>
      </w:pPr>
      <w:r>
        <w:rPr>
          <w:rFonts w:ascii="Times New Roman"/>
          <w:b w:val="false"/>
          <w:i w:val="false"/>
          <w:color w:val="000000"/>
          <w:sz w:val="28"/>
        </w:rPr>
        <w:t>
      6 - своевременное адекватное лечение, в т.ч. оперативное;</w:t>
      </w:r>
    </w:p>
    <w:bookmarkEnd w:id="3860"/>
    <w:bookmarkStart w:name="z12307" w:id="3861"/>
    <w:p>
      <w:pPr>
        <w:spacing w:after="0"/>
        <w:ind w:left="0"/>
        <w:jc w:val="both"/>
      </w:pPr>
      <w:r>
        <w:rPr>
          <w:rFonts w:ascii="Times New Roman"/>
          <w:b w:val="false"/>
          <w:i w:val="false"/>
          <w:color w:val="000000"/>
          <w:sz w:val="28"/>
        </w:rPr>
        <w:t>
      7 - квалификация специалистов.</w:t>
      </w:r>
    </w:p>
    <w:bookmarkEnd w:id="3861"/>
    <w:bookmarkStart w:name="z12308" w:id="3862"/>
    <w:p>
      <w:pPr>
        <w:spacing w:after="0"/>
        <w:ind w:left="0"/>
        <w:jc w:val="both"/>
      </w:pPr>
      <w:r>
        <w:rPr>
          <w:rFonts w:ascii="Times New Roman"/>
          <w:b w:val="false"/>
          <w:i w:val="false"/>
          <w:color w:val="000000"/>
          <w:sz w:val="28"/>
        </w:rPr>
        <w:t>
      Дополнительные сведения (нужное подчеркнуть):</w:t>
      </w:r>
    </w:p>
    <w:bookmarkEnd w:id="3862"/>
    <w:bookmarkStart w:name="z12309" w:id="3863"/>
    <w:p>
      <w:pPr>
        <w:spacing w:after="0"/>
        <w:ind w:left="0"/>
        <w:jc w:val="both"/>
      </w:pPr>
      <w:r>
        <w:rPr>
          <w:rFonts w:ascii="Times New Roman"/>
          <w:b w:val="false"/>
          <w:i w:val="false"/>
          <w:color w:val="000000"/>
          <w:sz w:val="28"/>
        </w:rPr>
        <w:t>
      0 - данных нет;</w:t>
      </w:r>
    </w:p>
    <w:bookmarkEnd w:id="3863"/>
    <w:bookmarkStart w:name="z12310" w:id="3864"/>
    <w:p>
      <w:pPr>
        <w:spacing w:after="0"/>
        <w:ind w:left="0"/>
        <w:jc w:val="both"/>
      </w:pPr>
      <w:r>
        <w:rPr>
          <w:rFonts w:ascii="Times New Roman"/>
          <w:b w:val="false"/>
          <w:i w:val="false"/>
          <w:color w:val="000000"/>
          <w:sz w:val="28"/>
        </w:rPr>
        <w:t>
      1 - ятрогенные причины:</w:t>
      </w:r>
    </w:p>
    <w:bookmarkEnd w:id="3864"/>
    <w:bookmarkStart w:name="z12311" w:id="3865"/>
    <w:p>
      <w:pPr>
        <w:spacing w:after="0"/>
        <w:ind w:left="0"/>
        <w:jc w:val="both"/>
      </w:pPr>
      <w:r>
        <w:rPr>
          <w:rFonts w:ascii="Times New Roman"/>
          <w:b w:val="false"/>
          <w:i w:val="false"/>
          <w:color w:val="000000"/>
          <w:sz w:val="28"/>
        </w:rPr>
        <w:t>
      1.1 – нет, 1.2 – есть _____________________________</w:t>
      </w:r>
    </w:p>
    <w:bookmarkEnd w:id="3865"/>
    <w:bookmarkStart w:name="z12312" w:id="3866"/>
    <w:p>
      <w:pPr>
        <w:spacing w:after="0"/>
        <w:ind w:left="0"/>
        <w:jc w:val="both"/>
      </w:pPr>
      <w:r>
        <w:rPr>
          <w:rFonts w:ascii="Times New Roman"/>
          <w:b w:val="false"/>
          <w:i w:val="false"/>
          <w:color w:val="000000"/>
          <w:sz w:val="28"/>
        </w:rPr>
        <w:t>
      Предотвратимость смерти (нужное подчеркнуть):</w:t>
      </w:r>
    </w:p>
    <w:bookmarkEnd w:id="3866"/>
    <w:bookmarkStart w:name="z12313" w:id="3867"/>
    <w:p>
      <w:pPr>
        <w:spacing w:after="0"/>
        <w:ind w:left="0"/>
        <w:jc w:val="both"/>
      </w:pPr>
      <w:r>
        <w:rPr>
          <w:rFonts w:ascii="Times New Roman"/>
          <w:b w:val="false"/>
          <w:i w:val="false"/>
          <w:color w:val="000000"/>
          <w:sz w:val="28"/>
        </w:rPr>
        <w:t>
      1 – предотвратима;</w:t>
      </w:r>
    </w:p>
    <w:bookmarkEnd w:id="3867"/>
    <w:bookmarkStart w:name="z12314" w:id="3868"/>
    <w:p>
      <w:pPr>
        <w:spacing w:after="0"/>
        <w:ind w:left="0"/>
        <w:jc w:val="both"/>
      </w:pPr>
      <w:r>
        <w:rPr>
          <w:rFonts w:ascii="Times New Roman"/>
          <w:b w:val="false"/>
          <w:i w:val="false"/>
          <w:color w:val="000000"/>
          <w:sz w:val="28"/>
        </w:rPr>
        <w:t>
      2 – условно предотвратима;</w:t>
      </w:r>
    </w:p>
    <w:bookmarkEnd w:id="3868"/>
    <w:bookmarkStart w:name="z12315" w:id="3869"/>
    <w:p>
      <w:pPr>
        <w:spacing w:after="0"/>
        <w:ind w:left="0"/>
        <w:jc w:val="both"/>
      </w:pPr>
      <w:r>
        <w:rPr>
          <w:rFonts w:ascii="Times New Roman"/>
          <w:b w:val="false"/>
          <w:i w:val="false"/>
          <w:color w:val="000000"/>
          <w:sz w:val="28"/>
        </w:rPr>
        <w:t>
      3 – непредотвратима.</w:t>
      </w:r>
    </w:p>
    <w:bookmarkEnd w:id="3869"/>
    <w:bookmarkStart w:name="z12316" w:id="3870"/>
    <w:p>
      <w:pPr>
        <w:spacing w:after="0"/>
        <w:ind w:left="0"/>
        <w:jc w:val="both"/>
      </w:pPr>
      <w:r>
        <w:rPr>
          <w:rFonts w:ascii="Times New Roman"/>
          <w:b w:val="false"/>
          <w:i w:val="false"/>
          <w:color w:val="000000"/>
          <w:sz w:val="28"/>
        </w:rPr>
        <w:t>
      Дата заполнения карты "__" __________ 20 __ ж. (г.)</w:t>
      </w:r>
    </w:p>
    <w:bookmarkEnd w:id="3870"/>
    <w:bookmarkStart w:name="z12317" w:id="3871"/>
    <w:p>
      <w:pPr>
        <w:spacing w:after="0"/>
        <w:ind w:left="0"/>
        <w:jc w:val="both"/>
      </w:pPr>
      <w:r>
        <w:rPr>
          <w:rFonts w:ascii="Times New Roman"/>
          <w:b w:val="false"/>
          <w:i w:val="false"/>
          <w:color w:val="000000"/>
          <w:sz w:val="28"/>
        </w:rPr>
        <w:t>
      Ф.И.О. (при его наличии) (при его наличии) оператора _____________________</w:t>
      </w:r>
    </w:p>
    <w:bookmarkEnd w:id="3871"/>
    <w:bookmarkStart w:name="z12318" w:id="3872"/>
    <w:p>
      <w:pPr>
        <w:spacing w:after="0"/>
        <w:ind w:left="0"/>
        <w:jc w:val="both"/>
      </w:pPr>
      <w:r>
        <w:rPr>
          <w:rFonts w:ascii="Times New Roman"/>
          <w:b w:val="false"/>
          <w:i w:val="false"/>
          <w:color w:val="000000"/>
          <w:sz w:val="28"/>
        </w:rPr>
        <w:t>
      Дата ввода карты "___" _________ 20 ___ ж. (г.)</w:t>
      </w:r>
    </w:p>
    <w:bookmarkEnd w:id="3872"/>
    <w:bookmarkStart w:name="z12319" w:id="3873"/>
    <w:p>
      <w:pPr>
        <w:spacing w:after="0"/>
        <w:ind w:left="0"/>
        <w:jc w:val="both"/>
      </w:pPr>
      <w:r>
        <w:rPr>
          <w:rFonts w:ascii="Times New Roman"/>
          <w:b w:val="false"/>
          <w:i w:val="false"/>
          <w:color w:val="000000"/>
          <w:sz w:val="28"/>
        </w:rPr>
        <w:t>
      Примечание: расшифровка аббревиатур</w:t>
      </w:r>
    </w:p>
    <w:bookmarkEnd w:id="3873"/>
    <w:bookmarkStart w:name="z12320" w:id="3874"/>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bookmarkEnd w:id="3874"/>
    <w:bookmarkStart w:name="z12321" w:id="3875"/>
    <w:p>
      <w:pPr>
        <w:spacing w:after="0"/>
        <w:ind w:left="0"/>
        <w:jc w:val="both"/>
      </w:pPr>
      <w:r>
        <w:rPr>
          <w:rFonts w:ascii="Times New Roman"/>
          <w:b w:val="false"/>
          <w:i w:val="false"/>
          <w:color w:val="000000"/>
          <w:sz w:val="28"/>
        </w:rPr>
        <w:t>
      ГОБМП – гарантированный объем бесплатной медицинской помощи</w:t>
      </w:r>
    </w:p>
    <w:bookmarkEnd w:id="3875"/>
    <w:bookmarkStart w:name="z12322" w:id="3876"/>
    <w:p>
      <w:pPr>
        <w:spacing w:after="0"/>
        <w:ind w:left="0"/>
        <w:jc w:val="both"/>
      </w:pPr>
      <w:r>
        <w:rPr>
          <w:rFonts w:ascii="Times New Roman"/>
          <w:b w:val="false"/>
          <w:i w:val="false"/>
          <w:color w:val="000000"/>
          <w:sz w:val="28"/>
        </w:rPr>
        <w:t>
      УЗИ – ультразвуковое исследование</w:t>
      </w:r>
    </w:p>
    <w:bookmarkEnd w:id="3876"/>
    <w:bookmarkStart w:name="z12323" w:id="3877"/>
    <w:p>
      <w:pPr>
        <w:spacing w:after="0"/>
        <w:ind w:left="0"/>
        <w:jc w:val="left"/>
      </w:pPr>
      <w:r>
        <w:rPr>
          <w:rFonts w:ascii="Times New Roman"/>
          <w:b/>
          <w:i w:val="false"/>
          <w:color w:val="000000"/>
        </w:rPr>
        <w:t xml:space="preserve"> Форма № 045/у "Медицинское свидетельство о смерти № __________"</w:t>
      </w:r>
    </w:p>
    <w:bookmarkEnd w:id="3877"/>
    <w:bookmarkStart w:name="z12324" w:id="3878"/>
    <w:p>
      <w:pPr>
        <w:spacing w:after="0"/>
        <w:ind w:left="0"/>
        <w:jc w:val="both"/>
      </w:pPr>
      <w:r>
        <w:rPr>
          <w:rFonts w:ascii="Times New Roman"/>
          <w:b w:val="false"/>
          <w:i w:val="false"/>
          <w:color w:val="000000"/>
          <w:sz w:val="28"/>
        </w:rPr>
        <w:t>
      Дата выдачи "____" ______20 ___ г. (предварительное, окончательное, взамен предварительного, окончательного № ___________)</w:t>
      </w:r>
    </w:p>
    <w:bookmarkEnd w:id="3878"/>
    <w:bookmarkStart w:name="z12325" w:id="3879"/>
    <w:p>
      <w:pPr>
        <w:spacing w:after="0"/>
        <w:ind w:left="0"/>
        <w:jc w:val="both"/>
      </w:pPr>
      <w:r>
        <w:rPr>
          <w:rFonts w:ascii="Times New Roman"/>
          <w:b w:val="false"/>
          <w:i w:val="false"/>
          <w:color w:val="000000"/>
          <w:sz w:val="28"/>
        </w:rPr>
        <w:t>
       1. Фамилия, имя, отчество умершего (при его наличии)</w:t>
      </w:r>
    </w:p>
    <w:bookmarkEnd w:id="3879"/>
    <w:bookmarkStart w:name="z12326" w:id="3880"/>
    <w:p>
      <w:pPr>
        <w:spacing w:after="0"/>
        <w:ind w:left="0"/>
        <w:jc w:val="both"/>
      </w:pPr>
      <w:r>
        <w:rPr>
          <w:rFonts w:ascii="Times New Roman"/>
          <w:b w:val="false"/>
          <w:i w:val="false"/>
          <w:color w:val="000000"/>
          <w:sz w:val="28"/>
        </w:rPr>
        <w:t>
       ______________________________________________________________________________</w:t>
      </w:r>
    </w:p>
    <w:bookmarkEnd w:id="3880"/>
    <w:bookmarkStart w:name="z12327" w:id="3881"/>
    <w:p>
      <w:pPr>
        <w:spacing w:after="0"/>
        <w:ind w:left="0"/>
        <w:jc w:val="both"/>
      </w:pPr>
      <w:r>
        <w:rPr>
          <w:rFonts w:ascii="Times New Roman"/>
          <w:b w:val="false"/>
          <w:i w:val="false"/>
          <w:color w:val="000000"/>
          <w:sz w:val="28"/>
        </w:rPr>
        <w:t>
       ______________________________________________________________________________</w:t>
      </w:r>
    </w:p>
    <w:bookmarkEnd w:id="3881"/>
    <w:bookmarkStart w:name="z12328" w:id="3882"/>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3882"/>
    <w:bookmarkStart w:name="z12329" w:id="3883"/>
    <w:p>
      <w:pPr>
        <w:spacing w:after="0"/>
        <w:ind w:left="0"/>
        <w:jc w:val="both"/>
      </w:pPr>
      <w:r>
        <w:rPr>
          <w:rFonts w:ascii="Times New Roman"/>
          <w:b w:val="false"/>
          <w:i w:val="false"/>
          <w:color w:val="000000"/>
          <w:sz w:val="28"/>
        </w:rPr>
        <w:t>
       2. Индивидуальный идентификационный номер _____________________________________</w:t>
      </w:r>
    </w:p>
    <w:bookmarkEnd w:id="3883"/>
    <w:bookmarkStart w:name="z12330" w:id="3884"/>
    <w:p>
      <w:pPr>
        <w:spacing w:after="0"/>
        <w:ind w:left="0"/>
        <w:jc w:val="both"/>
      </w:pPr>
      <w:r>
        <w:rPr>
          <w:rFonts w:ascii="Times New Roman"/>
          <w:b w:val="false"/>
          <w:i w:val="false"/>
          <w:color w:val="000000"/>
          <w:sz w:val="28"/>
        </w:rPr>
        <w:t>
       3. Пол: мужской - 1, женский – 2 (подчеркнуть)</w:t>
      </w:r>
    </w:p>
    <w:bookmarkEnd w:id="3884"/>
    <w:bookmarkStart w:name="z12331" w:id="3885"/>
    <w:p>
      <w:pPr>
        <w:spacing w:after="0"/>
        <w:ind w:left="0"/>
        <w:jc w:val="both"/>
      </w:pPr>
      <w:r>
        <w:rPr>
          <w:rFonts w:ascii="Times New Roman"/>
          <w:b w:val="false"/>
          <w:i w:val="false"/>
          <w:color w:val="000000"/>
          <w:sz w:val="28"/>
        </w:rPr>
        <w:t>
       4. Дата рождения ______________ число ________ месяц ___________ год</w:t>
      </w:r>
    </w:p>
    <w:bookmarkEnd w:id="3885"/>
    <w:bookmarkStart w:name="z12332" w:id="3886"/>
    <w:p>
      <w:pPr>
        <w:spacing w:after="0"/>
        <w:ind w:left="0"/>
        <w:jc w:val="both"/>
      </w:pPr>
      <w:r>
        <w:rPr>
          <w:rFonts w:ascii="Times New Roman"/>
          <w:b w:val="false"/>
          <w:i w:val="false"/>
          <w:color w:val="000000"/>
          <w:sz w:val="28"/>
        </w:rPr>
        <w:t>
       5. Дата смерти ______________ число ________ месяц ___________ год</w:t>
      </w:r>
    </w:p>
    <w:bookmarkEnd w:id="3886"/>
    <w:bookmarkStart w:name="z12333" w:id="3887"/>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3887"/>
    <w:bookmarkStart w:name="z12334" w:id="3888"/>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3888"/>
    <w:bookmarkStart w:name="z12335" w:id="3889"/>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3889"/>
    <w:bookmarkStart w:name="z12336" w:id="3890"/>
    <w:p>
      <w:pPr>
        <w:spacing w:after="0"/>
        <w:ind w:left="0"/>
        <w:jc w:val="both"/>
      </w:pPr>
      <w:r>
        <w:rPr>
          <w:rFonts w:ascii="Times New Roman"/>
          <w:b w:val="false"/>
          <w:i w:val="false"/>
          <w:color w:val="000000"/>
          <w:sz w:val="28"/>
        </w:rPr>
        <w:t>
       6. Место последнего жительства умершего</w:t>
      </w:r>
    </w:p>
    <w:bookmarkEnd w:id="3890"/>
    <w:bookmarkStart w:name="z12337" w:id="3891"/>
    <w:p>
      <w:pPr>
        <w:spacing w:after="0"/>
        <w:ind w:left="0"/>
        <w:jc w:val="both"/>
      </w:pPr>
      <w:r>
        <w:rPr>
          <w:rFonts w:ascii="Times New Roman"/>
          <w:b w:val="false"/>
          <w:i w:val="false"/>
          <w:color w:val="000000"/>
          <w:sz w:val="28"/>
        </w:rPr>
        <w:t>
       7. Место смерти</w:t>
      </w:r>
    </w:p>
    <w:bookmarkEnd w:id="3891"/>
    <w:bookmarkStart w:name="z12338" w:id="3892"/>
    <w:p>
      <w:pPr>
        <w:spacing w:after="0"/>
        <w:ind w:left="0"/>
        <w:jc w:val="both"/>
      </w:pPr>
      <w:r>
        <w:rPr>
          <w:rFonts w:ascii="Times New Roman"/>
          <w:b w:val="false"/>
          <w:i w:val="false"/>
          <w:color w:val="000000"/>
          <w:sz w:val="28"/>
        </w:rPr>
        <w:t>
       8. Смерть последовала: (в стационаре, дома, в другом месте, при наступлении смерти от травм, отравлений и других воздействий внешних причин: на месте происшествия, при транспортировке)</w:t>
      </w:r>
    </w:p>
    <w:bookmarkEnd w:id="3892"/>
    <w:bookmarkStart w:name="z12339" w:id="3893"/>
    <w:p>
      <w:pPr>
        <w:spacing w:after="0"/>
        <w:ind w:left="0"/>
        <w:jc w:val="both"/>
      </w:pPr>
      <w:r>
        <w:rPr>
          <w:rFonts w:ascii="Times New Roman"/>
          <w:b w:val="false"/>
          <w:i w:val="false"/>
          <w:color w:val="000000"/>
          <w:sz w:val="28"/>
        </w:rPr>
        <w:t>
       9. Национальность</w:t>
      </w:r>
    </w:p>
    <w:bookmarkEnd w:id="3893"/>
    <w:bookmarkStart w:name="z12340" w:id="3894"/>
    <w:p>
      <w:pPr>
        <w:spacing w:after="0"/>
        <w:ind w:left="0"/>
        <w:jc w:val="both"/>
      </w:pPr>
      <w:r>
        <w:rPr>
          <w:rFonts w:ascii="Times New Roman"/>
          <w:b w:val="false"/>
          <w:i w:val="false"/>
          <w:color w:val="000000"/>
          <w:sz w:val="28"/>
        </w:rPr>
        <w:t>
       10. Семейное положение</w:t>
      </w:r>
    </w:p>
    <w:bookmarkEnd w:id="3894"/>
    <w:bookmarkStart w:name="z12341" w:id="3895"/>
    <w:p>
      <w:pPr>
        <w:spacing w:after="0"/>
        <w:ind w:left="0"/>
        <w:jc w:val="both"/>
      </w:pPr>
      <w:r>
        <w:rPr>
          <w:rFonts w:ascii="Times New Roman"/>
          <w:b w:val="false"/>
          <w:i w:val="false"/>
          <w:color w:val="000000"/>
          <w:sz w:val="28"/>
        </w:rPr>
        <w:t>
       11. Образование</w:t>
      </w:r>
    </w:p>
    <w:bookmarkEnd w:id="3895"/>
    <w:bookmarkStart w:name="z12342" w:id="3896"/>
    <w:p>
      <w:pPr>
        <w:spacing w:after="0"/>
        <w:ind w:left="0"/>
        <w:jc w:val="both"/>
      </w:pPr>
      <w:r>
        <w:rPr>
          <w:rFonts w:ascii="Times New Roman"/>
          <w:b w:val="false"/>
          <w:i w:val="false"/>
          <w:color w:val="000000"/>
          <w:sz w:val="28"/>
        </w:rPr>
        <w:t>
       12. Место работы и должность</w:t>
      </w:r>
    </w:p>
    <w:bookmarkEnd w:id="3896"/>
    <w:bookmarkStart w:name="z12343" w:id="3897"/>
    <w:p>
      <w:pPr>
        <w:spacing w:after="0"/>
        <w:ind w:left="0"/>
        <w:jc w:val="both"/>
      </w:pPr>
      <w:r>
        <w:rPr>
          <w:rFonts w:ascii="Times New Roman"/>
          <w:b w:val="false"/>
          <w:i w:val="false"/>
          <w:color w:val="000000"/>
          <w:sz w:val="28"/>
        </w:rPr>
        <w:t>
       13. Причина смерти</w:t>
      </w:r>
    </w:p>
    <w:bookmarkEnd w:id="3897"/>
    <w:bookmarkStart w:name="z12344" w:id="3898"/>
    <w:p>
      <w:pPr>
        <w:spacing w:after="0"/>
        <w:ind w:left="0"/>
        <w:jc w:val="both"/>
      </w:pPr>
      <w:r>
        <w:rPr>
          <w:rFonts w:ascii="Times New Roman"/>
          <w:b w:val="false"/>
          <w:i w:val="false"/>
          <w:color w:val="000000"/>
          <w:sz w:val="28"/>
        </w:rPr>
        <w:t>
       14. При наступлении смерти от несчастного случая, отравления или травмы:</w:t>
      </w:r>
    </w:p>
    <w:bookmarkEnd w:id="3898"/>
    <w:bookmarkStart w:name="z12345" w:id="3899"/>
    <w:p>
      <w:pPr>
        <w:spacing w:after="0"/>
        <w:ind w:left="0"/>
        <w:jc w:val="both"/>
      </w:pPr>
      <w:r>
        <w:rPr>
          <w:rFonts w:ascii="Times New Roman"/>
          <w:b w:val="false"/>
          <w:i w:val="false"/>
          <w:color w:val="000000"/>
          <w:sz w:val="28"/>
        </w:rPr>
        <w:t>
       а) дата травмы (отравления)</w:t>
      </w:r>
    </w:p>
    <w:bookmarkEnd w:id="3899"/>
    <w:bookmarkStart w:name="z12346" w:id="3900"/>
    <w:p>
      <w:pPr>
        <w:spacing w:after="0"/>
        <w:ind w:left="0"/>
        <w:jc w:val="both"/>
      </w:pPr>
      <w:r>
        <w:rPr>
          <w:rFonts w:ascii="Times New Roman"/>
          <w:b w:val="false"/>
          <w:i w:val="false"/>
          <w:color w:val="000000"/>
          <w:sz w:val="28"/>
        </w:rPr>
        <w:t>
       б) при несчастных случаях вне производства вид травмы</w:t>
      </w:r>
    </w:p>
    <w:bookmarkEnd w:id="3900"/>
    <w:bookmarkStart w:name="z12347" w:id="3901"/>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3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Причина смерти</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48" w:id="3902"/>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39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49" w:id="3903"/>
    <w:p>
      <w:pPr>
        <w:spacing w:after="0"/>
        <w:ind w:left="0"/>
        <w:jc w:val="both"/>
      </w:pPr>
      <w:r>
        <w:rPr>
          <w:rFonts w:ascii="Times New Roman"/>
          <w:b w:val="false"/>
          <w:i w:val="false"/>
          <w:color w:val="000000"/>
          <w:sz w:val="28"/>
        </w:rPr>
        <w:t>
      При наступлении смерти женщины:</w:t>
      </w:r>
    </w:p>
    <w:bookmarkEnd w:id="3903"/>
    <w:bookmarkStart w:name="z12350" w:id="3904"/>
    <w:p>
      <w:pPr>
        <w:spacing w:after="0"/>
        <w:ind w:left="0"/>
        <w:jc w:val="both"/>
      </w:pPr>
      <w:r>
        <w:rPr>
          <w:rFonts w:ascii="Times New Roman"/>
          <w:b w:val="false"/>
          <w:i w:val="false"/>
          <w:color w:val="000000"/>
          <w:sz w:val="28"/>
        </w:rPr>
        <w:t>
       10. Дата последней беременности</w:t>
      </w:r>
    </w:p>
    <w:bookmarkEnd w:id="3904"/>
    <w:bookmarkStart w:name="z12351" w:id="3905"/>
    <w:p>
      <w:pPr>
        <w:spacing w:after="0"/>
        <w:ind w:left="0"/>
        <w:jc w:val="both"/>
      </w:pPr>
      <w:r>
        <w:rPr>
          <w:rFonts w:ascii="Times New Roman"/>
          <w:b w:val="false"/>
          <w:i w:val="false"/>
          <w:color w:val="000000"/>
          <w:sz w:val="28"/>
        </w:rPr>
        <w:t>
       11. Исход последней беременности</w:t>
      </w:r>
    </w:p>
    <w:bookmarkEnd w:id="3905"/>
    <w:bookmarkStart w:name="z12352" w:id="3906"/>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3906"/>
    <w:bookmarkStart w:name="z12353" w:id="3907"/>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3907"/>
    <w:bookmarkStart w:name="z12354" w:id="3908"/>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3908"/>
    <w:bookmarkStart w:name="z12355" w:id="3909"/>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3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Причина смерти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56" w:id="3910"/>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3910"/>
    <w:bookmarkStart w:name="z12357" w:id="3911"/>
    <w:p>
      <w:pPr>
        <w:spacing w:after="0"/>
        <w:ind w:left="0"/>
        <w:jc w:val="both"/>
      </w:pPr>
      <w:r>
        <w:rPr>
          <w:rFonts w:ascii="Times New Roman"/>
          <w:b w:val="false"/>
          <w:i w:val="false"/>
          <w:color w:val="000000"/>
          <w:sz w:val="28"/>
        </w:rPr>
        <w:t>
       18. При наступлении смерти женщины:</w:t>
      </w:r>
    </w:p>
    <w:bookmarkEnd w:id="3911"/>
    <w:bookmarkStart w:name="z12358" w:id="3912"/>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3912"/>
    <w:bookmarkStart w:name="z12359" w:id="3913"/>
    <w:p>
      <w:pPr>
        <w:spacing w:after="0"/>
        <w:ind w:left="0"/>
        <w:jc w:val="both"/>
      </w:pPr>
      <w:r>
        <w:rPr>
          <w:rFonts w:ascii="Times New Roman"/>
          <w:b w:val="false"/>
          <w:i w:val="false"/>
          <w:color w:val="000000"/>
          <w:sz w:val="28"/>
        </w:rPr>
        <w:t>
       18.2 в процессе родов (аборта)</w:t>
      </w:r>
    </w:p>
    <w:bookmarkEnd w:id="3913"/>
    <w:bookmarkStart w:name="z12360" w:id="3914"/>
    <w:p>
      <w:pPr>
        <w:spacing w:after="0"/>
        <w:ind w:left="0"/>
        <w:jc w:val="both"/>
      </w:pPr>
      <w:r>
        <w:rPr>
          <w:rFonts w:ascii="Times New Roman"/>
          <w:b w:val="false"/>
          <w:i w:val="false"/>
          <w:color w:val="000000"/>
          <w:sz w:val="28"/>
        </w:rPr>
        <w:t>
       18.3 в течение 42 дней после родов (аборта)</w:t>
      </w:r>
    </w:p>
    <w:bookmarkEnd w:id="3914"/>
    <w:bookmarkStart w:name="z12361" w:id="3915"/>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3915"/>
    <w:bookmarkStart w:name="z12362" w:id="3916"/>
    <w:p>
      <w:pPr>
        <w:spacing w:after="0"/>
        <w:ind w:left="0"/>
        <w:jc w:val="both"/>
      </w:pPr>
      <w:r>
        <w:rPr>
          <w:rFonts w:ascii="Times New Roman"/>
          <w:b w:val="false"/>
          <w:i w:val="false"/>
          <w:color w:val="000000"/>
          <w:sz w:val="28"/>
        </w:rPr>
        <w:t>
       19. Дополнительные сведения:</w:t>
      </w:r>
    </w:p>
    <w:bookmarkEnd w:id="3916"/>
    <w:bookmarkStart w:name="z12363" w:id="3917"/>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3917"/>
    <w:bookmarkStart w:name="z12364" w:id="3918"/>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3918"/>
    <w:bookmarkStart w:name="z12365" w:id="3919"/>
    <w:p>
      <w:pPr>
        <w:spacing w:after="0"/>
        <w:ind w:left="0"/>
        <w:jc w:val="both"/>
      </w:pPr>
      <w:r>
        <w:rPr>
          <w:rFonts w:ascii="Times New Roman"/>
          <w:b w:val="false"/>
          <w:i w:val="false"/>
          <w:color w:val="000000"/>
          <w:sz w:val="28"/>
        </w:rPr>
        <w:t>
       Идентификатор медицинской организации</w:t>
      </w:r>
    </w:p>
    <w:bookmarkEnd w:id="3919"/>
    <w:bookmarkStart w:name="z12366" w:id="3920"/>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3920"/>
    <w:bookmarkStart w:name="z12367" w:id="3921"/>
    <w:p>
      <w:pPr>
        <w:spacing w:after="0"/>
        <w:ind w:left="0"/>
        <w:jc w:val="both"/>
      </w:pPr>
      <w:r>
        <w:rPr>
          <w:rFonts w:ascii="Times New Roman"/>
          <w:b w:val="false"/>
          <w:i w:val="false"/>
          <w:color w:val="000000"/>
          <w:sz w:val="28"/>
        </w:rPr>
        <w:t>
       Примечание:</w:t>
      </w:r>
    </w:p>
    <w:bookmarkEnd w:id="3921"/>
    <w:bookmarkStart w:name="z12368" w:id="3922"/>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3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9" w:id="3923"/>
          <w:p>
            <w:pPr>
              <w:spacing w:after="0"/>
              <w:ind w:left="0"/>
              <w:jc w:val="both"/>
            </w:pPr>
            <w:r>
              <w:rPr>
                <w:rFonts w:ascii="Times New Roman"/>
                <w:b/>
                <w:i w:val="false"/>
                <w:color w:val="000000"/>
              </w:rPr>
              <w:t xml:space="preserve"> Форма № 046/у "Медицинское свидетельство о перинатальной смерти № ______ (окончательное, предварительное, взамен предварительного № _________)" </w:t>
            </w:r>
          </w:p>
          <w:bookmarkEnd w:id="3923"/>
          <w:p>
            <w:pPr>
              <w:spacing w:after="20"/>
              <w:ind w:left="20"/>
              <w:jc w:val="both"/>
            </w:pPr>
            <w:r>
              <w:rPr>
                <w:rFonts w:ascii="Times New Roman"/>
                <w:b w:val="false"/>
                <w:i w:val="false"/>
                <w:color w:val="000000"/>
                <w:sz w:val="20"/>
              </w:rPr>
              <w:t>
Дата выдачи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мертворожденный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умер на 1-й неделе жизни</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шифра</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p>
          <w:p>
            <w:pPr>
              <w:spacing w:after="20"/>
              <w:ind w:left="20"/>
              <w:jc w:val="both"/>
            </w:pPr>
            <w:r>
              <w:rPr>
                <w:rFonts w:ascii="Times New Roman"/>
                <w:b w:val="false"/>
                <w:i w:val="false"/>
                <w:color w:val="000000"/>
                <w:sz w:val="20"/>
              </w:rPr>
              <w:t>
2. Пол: муж. - 1 жен. - 2 не определен – 3 (подчеркнуть)</w:t>
            </w:r>
          </w:p>
          <w:p>
            <w:pPr>
              <w:spacing w:after="20"/>
              <w:ind w:left="20"/>
              <w:jc w:val="both"/>
            </w:pPr>
            <w:r>
              <w:rPr>
                <w:rFonts w:ascii="Times New Roman"/>
                <w:b w:val="false"/>
                <w:i w:val="false"/>
                <w:color w:val="000000"/>
                <w:sz w:val="20"/>
              </w:rPr>
              <w:t>
3. Дата рождения (мертворождения):______мин, ____ час, _____ число, ____ месяц, ________ год</w:t>
            </w:r>
          </w:p>
          <w:p>
            <w:pPr>
              <w:spacing w:after="20"/>
              <w:ind w:left="20"/>
              <w:jc w:val="both"/>
            </w:pPr>
            <w:r>
              <w:rPr>
                <w:rFonts w:ascii="Times New Roman"/>
                <w:b w:val="false"/>
                <w:i w:val="false"/>
                <w:color w:val="000000"/>
                <w:sz w:val="20"/>
              </w:rPr>
              <w:t>
4. Дата смерти: ______мин, ____ час, _____ число, ____ месяц, ________ год</w:t>
            </w:r>
          </w:p>
          <w:p>
            <w:pPr>
              <w:spacing w:after="20"/>
              <w:ind w:left="20"/>
              <w:jc w:val="both"/>
            </w:pPr>
            <w:r>
              <w:rPr>
                <w:rFonts w:ascii="Times New Roman"/>
                <w:b w:val="false"/>
                <w:i w:val="false"/>
                <w:color w:val="000000"/>
                <w:sz w:val="20"/>
              </w:rPr>
              <w:t>
5. Место смерти (мертворождения):</w:t>
            </w:r>
          </w:p>
          <w:p>
            <w:pPr>
              <w:spacing w:after="20"/>
              <w:ind w:left="20"/>
              <w:jc w:val="both"/>
            </w:pPr>
            <w:r>
              <w:rPr>
                <w:rFonts w:ascii="Times New Roman"/>
                <w:b w:val="false"/>
                <w:i w:val="false"/>
                <w:color w:val="000000"/>
                <w:sz w:val="20"/>
              </w:rPr>
              <w:t>
а) ______________ Республика, _____________ область/ ГРЗ ____________</w:t>
            </w:r>
          </w:p>
          <w:p>
            <w:pPr>
              <w:spacing w:after="20"/>
              <w:ind w:left="20"/>
              <w:jc w:val="both"/>
            </w:pPr>
            <w:r>
              <w:rPr>
                <w:rFonts w:ascii="Times New Roman"/>
                <w:b w:val="false"/>
                <w:i w:val="false"/>
                <w:color w:val="000000"/>
                <w:sz w:val="20"/>
              </w:rPr>
              <w:t>
район/ГОЗ/район в ГРЗ _______________________________ округ/поселковый</w:t>
            </w:r>
          </w:p>
          <w:p>
            <w:pPr>
              <w:spacing w:after="20"/>
              <w:ind w:left="20"/>
              <w:jc w:val="both"/>
            </w:pPr>
            <w:r>
              <w:rPr>
                <w:rFonts w:ascii="Times New Roman"/>
                <w:b w:val="false"/>
                <w:i w:val="false"/>
                <w:color w:val="000000"/>
                <w:sz w:val="20"/>
              </w:rPr>
              <w:t>
акимат /район в ГОЗ/акимат города районного значения ________________</w:t>
            </w:r>
          </w:p>
          <w:p>
            <w:pPr>
              <w:spacing w:after="20"/>
              <w:ind w:left="20"/>
              <w:jc w:val="both"/>
            </w:pPr>
            <w:r>
              <w:rPr>
                <w:rFonts w:ascii="Times New Roman"/>
                <w:b w:val="false"/>
                <w:i w:val="false"/>
                <w:color w:val="000000"/>
                <w:sz w:val="20"/>
              </w:rPr>
              <w:t>
Населенный пункт __________ (город -1, село – 2) __________________ ул., дом ______, кв. № ______</w:t>
            </w:r>
          </w:p>
          <w:p>
            <w:pPr>
              <w:spacing w:after="20"/>
              <w:ind w:left="20"/>
              <w:jc w:val="both"/>
            </w:pPr>
            <w:r>
              <w:rPr>
                <w:rFonts w:ascii="Times New Roman"/>
                <w:b w:val="false"/>
                <w:i w:val="false"/>
                <w:color w:val="000000"/>
                <w:sz w:val="20"/>
              </w:rPr>
              <w:t>
б) смерть (мертворождение) произошла: 1 - в стационаре - 1 (вписать)________________________,</w:t>
            </w:r>
          </w:p>
          <w:p>
            <w:pPr>
              <w:spacing w:after="20"/>
              <w:ind w:left="20"/>
              <w:jc w:val="both"/>
            </w:pPr>
            <w:r>
              <w:rPr>
                <w:rFonts w:ascii="Times New Roman"/>
                <w:b w:val="false"/>
                <w:i w:val="false"/>
                <w:color w:val="000000"/>
                <w:sz w:val="20"/>
              </w:rPr>
              <w:t>
2 – дома - 2, 3 - в другом месте - 3 (вписать): __________________________________</w:t>
            </w:r>
          </w:p>
          <w:p>
            <w:pPr>
              <w:spacing w:after="20"/>
              <w:ind w:left="20"/>
              <w:jc w:val="both"/>
            </w:pPr>
            <w:r>
              <w:rPr>
                <w:rFonts w:ascii="Times New Roman"/>
                <w:b w:val="false"/>
                <w:i w:val="false"/>
                <w:color w:val="000000"/>
                <w:sz w:val="20"/>
              </w:rPr>
              <w:t>
6. Фамилия, имя, отчество (при его наличии) матери</w:t>
            </w:r>
          </w:p>
          <w:p>
            <w:pPr>
              <w:spacing w:after="20"/>
              <w:ind w:left="20"/>
              <w:jc w:val="both"/>
            </w:pPr>
            <w:r>
              <w:rPr>
                <w:rFonts w:ascii="Times New Roman"/>
                <w:b w:val="false"/>
                <w:i w:val="false"/>
                <w:color w:val="000000"/>
                <w:sz w:val="20"/>
              </w:rPr>
              <w:t>
________________________________________________________________________</w:t>
            </w:r>
          </w:p>
          <w:p>
            <w:pPr>
              <w:spacing w:after="20"/>
              <w:ind w:left="20"/>
              <w:jc w:val="both"/>
            </w:pPr>
            <w:r>
              <w:rPr>
                <w:rFonts w:ascii="Times New Roman"/>
                <w:b w:val="false"/>
                <w:i w:val="false"/>
                <w:color w:val="000000"/>
                <w:sz w:val="20"/>
              </w:rPr>
              <w:t>
7. Дата рождения матери: _____ число, __________________ месяц, ________ год</w:t>
            </w:r>
          </w:p>
          <w:p>
            <w:pPr>
              <w:spacing w:after="20"/>
              <w:ind w:left="20"/>
              <w:jc w:val="both"/>
            </w:pPr>
            <w:r>
              <w:rPr>
                <w:rFonts w:ascii="Times New Roman"/>
                <w:b w:val="false"/>
                <w:i w:val="false"/>
                <w:color w:val="000000"/>
                <w:sz w:val="20"/>
              </w:rPr>
              <w:t>
8. Национальность _______________________________________________________</w:t>
            </w:r>
          </w:p>
          <w:p>
            <w:pPr>
              <w:spacing w:after="20"/>
              <w:ind w:left="20"/>
              <w:jc w:val="both"/>
            </w:pPr>
            <w:r>
              <w:rPr>
                <w:rFonts w:ascii="Times New Roman"/>
                <w:b w:val="false"/>
                <w:i w:val="false"/>
                <w:color w:val="000000"/>
                <w:sz w:val="20"/>
              </w:rPr>
              <w:t>
9. Семейное положение: никогда не состояла в браке - 1, состоит в браке - 2, вдова - 3, разведена - 4, неизвестно – 5</w:t>
            </w:r>
          </w:p>
          <w:p>
            <w:pPr>
              <w:spacing w:after="20"/>
              <w:ind w:left="20"/>
              <w:jc w:val="both"/>
            </w:pPr>
            <w:r>
              <w:rPr>
                <w:rFonts w:ascii="Times New Roman"/>
                <w:b w:val="false"/>
                <w:i w:val="false"/>
                <w:color w:val="000000"/>
                <w:sz w:val="20"/>
              </w:rPr>
              <w:t>
Для состоящих в браке: число, месяц, год заключения брака __________</w:t>
            </w:r>
          </w:p>
          <w:p>
            <w:pPr>
              <w:spacing w:after="20"/>
              <w:ind w:left="20"/>
              <w:jc w:val="both"/>
            </w:pPr>
            <w:r>
              <w:rPr>
                <w:rFonts w:ascii="Times New Roman"/>
                <w:b w:val="false"/>
                <w:i w:val="false"/>
                <w:color w:val="000000"/>
                <w:sz w:val="20"/>
              </w:rPr>
              <w:t>
Фамилия, имя, отчество (при его наличии) мужа</w:t>
            </w:r>
          </w:p>
          <w:p>
            <w:pPr>
              <w:spacing w:after="20"/>
              <w:ind w:left="20"/>
              <w:jc w:val="both"/>
            </w:pPr>
            <w:r>
              <w:rPr>
                <w:rFonts w:ascii="Times New Roman"/>
                <w:b w:val="false"/>
                <w:i w:val="false"/>
                <w:color w:val="000000"/>
                <w:sz w:val="20"/>
              </w:rPr>
              <w:t>
___________________________________________________________________________</w:t>
            </w:r>
          </w:p>
          <w:p>
            <w:pPr>
              <w:spacing w:after="20"/>
              <w:ind w:left="20"/>
              <w:jc w:val="both"/>
            </w:pPr>
            <w:r>
              <w:rPr>
                <w:rFonts w:ascii="Times New Roman"/>
                <w:b w:val="false"/>
                <w:i w:val="false"/>
                <w:color w:val="000000"/>
                <w:sz w:val="20"/>
              </w:rPr>
              <w:t>
(сведения заполнены на основании записей в свидетельстве о браке, со слов матери – нужное подчеркнуть)</w:t>
            </w:r>
          </w:p>
          <w:p>
            <w:pPr>
              <w:spacing w:after="20"/>
              <w:ind w:left="20"/>
              <w:jc w:val="both"/>
            </w:pPr>
            <w:r>
              <w:rPr>
                <w:rFonts w:ascii="Times New Roman"/>
                <w:b w:val="false"/>
                <w:i w:val="false"/>
                <w:color w:val="000000"/>
                <w:sz w:val="20"/>
              </w:rPr>
              <w:t>
10. Место постоянного жительства матери умершего ребенка (мертворожденного):</w:t>
            </w:r>
          </w:p>
          <w:p>
            <w:pPr>
              <w:spacing w:after="20"/>
              <w:ind w:left="20"/>
              <w:jc w:val="both"/>
            </w:pPr>
            <w:r>
              <w:rPr>
                <w:rFonts w:ascii="Times New Roman"/>
                <w:b w:val="false"/>
                <w:i w:val="false"/>
                <w:color w:val="000000"/>
                <w:sz w:val="20"/>
              </w:rPr>
              <w:t>
___________________Республика</w:t>
            </w:r>
          </w:p>
          <w:p>
            <w:pPr>
              <w:spacing w:after="20"/>
              <w:ind w:left="20"/>
              <w:jc w:val="both"/>
            </w:pPr>
            <w:r>
              <w:rPr>
                <w:rFonts w:ascii="Times New Roman"/>
                <w:b w:val="false"/>
                <w:i w:val="false"/>
                <w:color w:val="000000"/>
                <w:sz w:val="20"/>
              </w:rPr>
              <w:t>
_____________________ область/ ГРЗ</w:t>
            </w:r>
          </w:p>
          <w:p>
            <w:pPr>
              <w:spacing w:after="20"/>
              <w:ind w:left="20"/>
              <w:jc w:val="both"/>
            </w:pPr>
            <w:r>
              <w:rPr>
                <w:rFonts w:ascii="Times New Roman"/>
                <w:b w:val="false"/>
                <w:i w:val="false"/>
                <w:color w:val="000000"/>
                <w:sz w:val="20"/>
              </w:rPr>
              <w:t>
_____________________ район/ ГОЗ/район в ГРЗ.</w:t>
            </w:r>
          </w:p>
          <w:p>
            <w:pPr>
              <w:spacing w:after="20"/>
              <w:ind w:left="20"/>
              <w:jc w:val="both"/>
            </w:pPr>
            <w:r>
              <w:rPr>
                <w:rFonts w:ascii="Times New Roman"/>
                <w:b w:val="false"/>
                <w:i w:val="false"/>
                <w:color w:val="000000"/>
                <w:sz w:val="20"/>
              </w:rPr>
              <w:t>
_____________________ округ/поселковый акимат /район в ГОЗ/акимат города районного значения</w:t>
            </w:r>
          </w:p>
          <w:p>
            <w:pPr>
              <w:spacing w:after="20"/>
              <w:ind w:left="20"/>
              <w:jc w:val="both"/>
            </w:pPr>
            <w:r>
              <w:rPr>
                <w:rFonts w:ascii="Times New Roman"/>
                <w:b w:val="false"/>
                <w:i w:val="false"/>
                <w:color w:val="000000"/>
                <w:sz w:val="20"/>
              </w:rPr>
              <w:t>
_______________ населенный пункт ______________ улица, домі ______ , кв.№ ______</w:t>
            </w:r>
          </w:p>
          <w:p>
            <w:pPr>
              <w:spacing w:after="20"/>
              <w:ind w:left="20"/>
              <w:jc w:val="both"/>
            </w:pPr>
            <w:r>
              <w:rPr>
                <w:rFonts w:ascii="Times New Roman"/>
                <w:b w:val="false"/>
                <w:i w:val="false"/>
                <w:color w:val="000000"/>
                <w:sz w:val="20"/>
              </w:rPr>
              <w:t>
11. Образование матери: не имеет - 1, начальное - 2, основное среднее - 3, общее среднее – 4,</w:t>
            </w:r>
          </w:p>
          <w:p>
            <w:pPr>
              <w:spacing w:after="20"/>
              <w:ind w:left="20"/>
              <w:jc w:val="both"/>
            </w:pPr>
            <w:r>
              <w:rPr>
                <w:rFonts w:ascii="Times New Roman"/>
                <w:b w:val="false"/>
                <w:i w:val="false"/>
                <w:color w:val="000000"/>
                <w:sz w:val="20"/>
              </w:rPr>
              <w:t>
среднее специальное - 5, незаконченное высшее – 6, высшее – 7, неизвестно – 8.</w:t>
            </w:r>
          </w:p>
          <w:p>
            <w:pPr>
              <w:spacing w:after="20"/>
              <w:ind w:left="20"/>
              <w:jc w:val="both"/>
            </w:pPr>
            <w:r>
              <w:rPr>
                <w:rFonts w:ascii="Times New Roman"/>
                <w:b w:val="false"/>
                <w:i w:val="false"/>
                <w:color w:val="000000"/>
                <w:sz w:val="20"/>
              </w:rPr>
              <w:t>
12.1. Место работы матери (если не работает, указать на чьем иждивении находится) _____________</w:t>
            </w:r>
          </w:p>
          <w:p>
            <w:pPr>
              <w:spacing w:after="20"/>
              <w:ind w:left="20"/>
              <w:jc w:val="both"/>
            </w:pPr>
            <w:r>
              <w:rPr>
                <w:rFonts w:ascii="Times New Roman"/>
                <w:b w:val="false"/>
                <w:i w:val="false"/>
                <w:color w:val="000000"/>
                <w:sz w:val="20"/>
              </w:rPr>
              <w:t>
_______________________________________________________</w:t>
            </w:r>
          </w:p>
          <w:p>
            <w:pPr>
              <w:spacing w:after="20"/>
              <w:ind w:left="20"/>
              <w:jc w:val="both"/>
            </w:pPr>
            <w:r>
              <w:rPr>
                <w:rFonts w:ascii="Times New Roman"/>
                <w:b w:val="false"/>
                <w:i w:val="false"/>
                <w:color w:val="000000"/>
                <w:sz w:val="20"/>
              </w:rPr>
              <w:t>
12.2. Должность или выполняемая работа _______________________</w:t>
            </w:r>
          </w:p>
          <w:p>
            <w:pPr>
              <w:spacing w:after="20"/>
              <w:ind w:left="20"/>
              <w:jc w:val="both"/>
            </w:pPr>
            <w:r>
              <w:rPr>
                <w:rFonts w:ascii="Times New Roman"/>
                <w:b w:val="false"/>
                <w:i w:val="false"/>
                <w:color w:val="000000"/>
                <w:sz w:val="20"/>
              </w:rPr>
              <w:t>
13. Какая по счету беременность______________</w:t>
            </w:r>
          </w:p>
          <w:p>
            <w:pPr>
              <w:spacing w:after="20"/>
              <w:ind w:left="20"/>
              <w:jc w:val="both"/>
            </w:pPr>
            <w:r>
              <w:rPr>
                <w:rFonts w:ascii="Times New Roman"/>
                <w:b w:val="false"/>
                <w:i w:val="false"/>
                <w:color w:val="000000"/>
                <w:sz w:val="20"/>
              </w:rPr>
              <w:t>
14. Какие по счету роды _________________________</w:t>
            </w:r>
          </w:p>
          <w:p>
            <w:pPr>
              <w:spacing w:after="20"/>
              <w:ind w:left="20"/>
              <w:jc w:val="both"/>
            </w:pPr>
            <w:r>
              <w:rPr>
                <w:rFonts w:ascii="Times New Roman"/>
                <w:b w:val="false"/>
                <w:i w:val="false"/>
                <w:color w:val="000000"/>
                <w:sz w:val="20"/>
              </w:rPr>
              <w:t>
15. Предшествующие беременности закончились:</w:t>
            </w:r>
          </w:p>
          <w:p>
            <w:pPr>
              <w:spacing w:after="20"/>
              <w:ind w:left="20"/>
              <w:jc w:val="both"/>
            </w:pPr>
            <w:r>
              <w:rPr>
                <w:rFonts w:ascii="Times New Roman"/>
                <w:b w:val="false"/>
                <w:i w:val="false"/>
                <w:color w:val="000000"/>
                <w:sz w:val="20"/>
              </w:rPr>
              <w:t>
рождением живого ребенка _______1,</w:t>
            </w:r>
          </w:p>
          <w:p>
            <w:pPr>
              <w:spacing w:after="20"/>
              <w:ind w:left="20"/>
              <w:jc w:val="both"/>
            </w:pPr>
            <w:r>
              <w:rPr>
                <w:rFonts w:ascii="Times New Roman"/>
                <w:b w:val="false"/>
                <w:i w:val="false"/>
                <w:color w:val="000000"/>
                <w:sz w:val="20"/>
              </w:rPr>
              <w:t>
мертворождением ________2, самопроизвольным выкидышем _________3, искусственным абортом</w:t>
            </w:r>
          </w:p>
          <w:p>
            <w:pPr>
              <w:spacing w:after="20"/>
              <w:ind w:left="20"/>
              <w:jc w:val="both"/>
            </w:pPr>
            <w:r>
              <w:rPr>
                <w:rFonts w:ascii="Times New Roman"/>
                <w:b w:val="false"/>
                <w:i w:val="false"/>
                <w:color w:val="000000"/>
                <w:sz w:val="20"/>
              </w:rPr>
              <w:t>
________ 4 (указать сколько)</w:t>
            </w:r>
          </w:p>
          <w:p>
            <w:pPr>
              <w:spacing w:after="20"/>
              <w:ind w:left="20"/>
              <w:jc w:val="both"/>
            </w:pPr>
            <w:r>
              <w:rPr>
                <w:rFonts w:ascii="Times New Roman"/>
                <w:b w:val="false"/>
                <w:i w:val="false"/>
                <w:color w:val="000000"/>
                <w:sz w:val="20"/>
              </w:rPr>
              <w:t>
16. Дата последней менструации ___________________________</w:t>
            </w:r>
          </w:p>
          <w:p>
            <w:pPr>
              <w:spacing w:after="20"/>
              <w:ind w:left="20"/>
              <w:jc w:val="both"/>
            </w:pPr>
            <w:r>
              <w:rPr>
                <w:rFonts w:ascii="Times New Roman"/>
                <w:b w:val="false"/>
                <w:i w:val="false"/>
                <w:color w:val="000000"/>
                <w:sz w:val="20"/>
              </w:rPr>
              <w:t>
Продолжительность настоящей беременности ____________ недель</w:t>
            </w:r>
          </w:p>
          <w:p>
            <w:pPr>
              <w:spacing w:after="20"/>
              <w:ind w:left="20"/>
              <w:jc w:val="both"/>
            </w:pPr>
            <w:r>
              <w:rPr>
                <w:rFonts w:ascii="Times New Roman"/>
                <w:b w:val="false"/>
                <w:i w:val="false"/>
                <w:color w:val="000000"/>
                <w:sz w:val="20"/>
              </w:rPr>
              <w:t>
17. Роды приняли: врач - 1, акушерка - 2, фельдшер - 3, др. лицо - 4 (подчеркнуть)</w:t>
            </w:r>
          </w:p>
          <w:p>
            <w:pPr>
              <w:spacing w:after="20"/>
              <w:ind w:left="20"/>
              <w:jc w:val="both"/>
            </w:pPr>
            <w:r>
              <w:rPr>
                <w:rFonts w:ascii="Times New Roman"/>
                <w:b w:val="false"/>
                <w:i w:val="false"/>
                <w:color w:val="000000"/>
                <w:sz w:val="20"/>
              </w:rPr>
              <w:t>
18. Срок беременности при первой явке к врачу-акушеру (акушерке) 12 нед. и ранее - 1,</w:t>
            </w:r>
          </w:p>
          <w:p>
            <w:pPr>
              <w:spacing w:after="20"/>
              <w:ind w:left="20"/>
              <w:jc w:val="both"/>
            </w:pPr>
            <w:r>
              <w:rPr>
                <w:rFonts w:ascii="Times New Roman"/>
                <w:b w:val="false"/>
                <w:i w:val="false"/>
                <w:color w:val="000000"/>
                <w:sz w:val="20"/>
              </w:rPr>
              <w:t>
13-21 нед. - 2, 22-27 нед. - 3, 28 нед. и позже - 4, не обращалась совсем - 5.</w:t>
            </w:r>
          </w:p>
          <w:p>
            <w:pPr>
              <w:spacing w:after="20"/>
              <w:ind w:left="20"/>
              <w:jc w:val="both"/>
            </w:pPr>
            <w:r>
              <w:rPr>
                <w:rFonts w:ascii="Times New Roman"/>
                <w:b w:val="false"/>
                <w:i w:val="false"/>
                <w:color w:val="000000"/>
                <w:sz w:val="20"/>
              </w:rPr>
              <w:t>
19. Где состояла на учете: ФАП, ФП, ВА, СУБ, ЦРБ, СВА, ЖК, консультация "Брак и семья",</w:t>
            </w:r>
          </w:p>
          <w:p>
            <w:pPr>
              <w:spacing w:after="20"/>
              <w:ind w:left="20"/>
              <w:jc w:val="both"/>
            </w:pPr>
            <w:r>
              <w:rPr>
                <w:rFonts w:ascii="Times New Roman"/>
                <w:b w:val="false"/>
                <w:i w:val="false"/>
                <w:color w:val="000000"/>
                <w:sz w:val="20"/>
              </w:rPr>
              <w:t>
гор. род. дом, обл. род. дом, ПЦ, частная клиника.</w:t>
            </w:r>
          </w:p>
          <w:p>
            <w:pPr>
              <w:spacing w:after="20"/>
              <w:ind w:left="20"/>
              <w:jc w:val="both"/>
            </w:pPr>
            <w:r>
              <w:rPr>
                <w:rFonts w:ascii="Times New Roman"/>
                <w:b w:val="false"/>
                <w:i w:val="false"/>
                <w:color w:val="000000"/>
                <w:sz w:val="20"/>
              </w:rPr>
              <w:t>
20. Заболевания и осложнения до наступления настоящей беременности: не было - 1, были – 2</w:t>
            </w:r>
          </w:p>
          <w:p>
            <w:pPr>
              <w:spacing w:after="20"/>
              <w:ind w:left="20"/>
              <w:jc w:val="both"/>
            </w:pPr>
            <w:r>
              <w:rPr>
                <w:rFonts w:ascii="Times New Roman"/>
                <w:b w:val="false"/>
                <w:i w:val="false"/>
                <w:color w:val="000000"/>
                <w:sz w:val="20"/>
              </w:rPr>
              <w:t>
(указать какие: основное заболевание указать первым)</w:t>
            </w:r>
          </w:p>
          <w:p>
            <w:pPr>
              <w:spacing w:after="20"/>
              <w:ind w:left="20"/>
              <w:jc w:val="both"/>
            </w:pPr>
            <w:r>
              <w:rPr>
                <w:rFonts w:ascii="Times New Roman"/>
                <w:b w:val="false"/>
                <w:i w:val="false"/>
                <w:color w:val="000000"/>
                <w:sz w:val="20"/>
              </w:rPr>
              <w:t>
_____________________________________________________________________________</w:t>
            </w:r>
          </w:p>
          <w:p>
            <w:pPr>
              <w:spacing w:after="20"/>
              <w:ind w:left="20"/>
              <w:jc w:val="both"/>
            </w:pPr>
            <w:r>
              <w:rPr>
                <w:rFonts w:ascii="Times New Roman"/>
                <w:b w:val="false"/>
                <w:i w:val="false"/>
                <w:color w:val="000000"/>
                <w:sz w:val="20"/>
              </w:rPr>
              <w:t>
21. Заболевания и осложнения в течение настоящей беременности: не было - 1, были - 2</w:t>
            </w:r>
          </w:p>
          <w:p>
            <w:pPr>
              <w:spacing w:after="20"/>
              <w:ind w:left="20"/>
              <w:jc w:val="both"/>
            </w:pPr>
            <w:r>
              <w:rPr>
                <w:rFonts w:ascii="Times New Roman"/>
                <w:b w:val="false"/>
                <w:i w:val="false"/>
                <w:color w:val="000000"/>
                <w:sz w:val="20"/>
              </w:rPr>
              <w:t>
(указать какие: основное заболевание указать первым)</w:t>
            </w:r>
          </w:p>
          <w:p>
            <w:pPr>
              <w:spacing w:after="20"/>
              <w:ind w:left="20"/>
              <w:jc w:val="both"/>
            </w:pPr>
            <w:r>
              <w:rPr>
                <w:rFonts w:ascii="Times New Roman"/>
                <w:b w:val="false"/>
                <w:i w:val="false"/>
                <w:color w:val="000000"/>
                <w:sz w:val="20"/>
              </w:rPr>
              <w:t>
_____________________________________________________________________________</w:t>
            </w:r>
          </w:p>
          <w:p>
            <w:pPr>
              <w:spacing w:after="20"/>
              <w:ind w:left="20"/>
              <w:jc w:val="both"/>
            </w:pPr>
            <w:r>
              <w:rPr>
                <w:rFonts w:ascii="Times New Roman"/>
                <w:b w:val="false"/>
                <w:i w:val="false"/>
                <w:color w:val="000000"/>
                <w:sz w:val="20"/>
              </w:rPr>
              <w:t>
22. Осложнение родов: не было - 1, были - 2</w:t>
            </w:r>
          </w:p>
          <w:p>
            <w:pPr>
              <w:spacing w:after="20"/>
              <w:ind w:left="20"/>
              <w:jc w:val="both"/>
            </w:pPr>
            <w:r>
              <w:rPr>
                <w:rFonts w:ascii="Times New Roman"/>
                <w:b w:val="false"/>
                <w:i w:val="false"/>
                <w:color w:val="000000"/>
                <w:sz w:val="20"/>
              </w:rPr>
              <w:t>
(указать какие: основное осложнение указать первым)</w:t>
            </w:r>
          </w:p>
          <w:p>
            <w:pPr>
              <w:spacing w:after="20"/>
              <w:ind w:left="20"/>
              <w:jc w:val="both"/>
            </w:pPr>
            <w:r>
              <w:rPr>
                <w:rFonts w:ascii="Times New Roman"/>
                <w:b w:val="false"/>
                <w:i w:val="false"/>
                <w:color w:val="000000"/>
                <w:sz w:val="20"/>
              </w:rPr>
              <w:t>
_______________________________________________</w:t>
            </w:r>
          </w:p>
          <w:p>
            <w:pPr>
              <w:spacing w:after="20"/>
              <w:ind w:left="20"/>
              <w:jc w:val="both"/>
            </w:pPr>
            <w:r>
              <w:rPr>
                <w:rFonts w:ascii="Times New Roman"/>
                <w:b w:val="false"/>
                <w:i w:val="false"/>
                <w:color w:val="000000"/>
                <w:sz w:val="20"/>
              </w:rPr>
              <w:t>
23. Операции и оперативные пособия, предпринятые с целью родоразрешения: не было - 1,</w:t>
            </w:r>
          </w:p>
          <w:p>
            <w:pPr>
              <w:spacing w:after="20"/>
              <w:ind w:left="20"/>
              <w:jc w:val="both"/>
            </w:pPr>
            <w:r>
              <w:rPr>
                <w:rFonts w:ascii="Times New Roman"/>
                <w:b w:val="false"/>
                <w:i w:val="false"/>
                <w:color w:val="000000"/>
                <w:sz w:val="20"/>
              </w:rPr>
              <w:t>
были – 2 (указать какие) _________________________________________________________</w:t>
            </w:r>
          </w:p>
          <w:p>
            <w:pPr>
              <w:spacing w:after="20"/>
              <w:ind w:left="20"/>
              <w:jc w:val="both"/>
            </w:pPr>
            <w:r>
              <w:rPr>
                <w:rFonts w:ascii="Times New Roman"/>
                <w:b w:val="false"/>
                <w:i w:val="false"/>
                <w:color w:val="000000"/>
                <w:sz w:val="20"/>
              </w:rPr>
              <w:t>
24. Ребенок (плод) родился: при одноплодных</w:t>
            </w:r>
          </w:p>
          <w:p>
            <w:pPr>
              <w:spacing w:after="20"/>
              <w:ind w:left="20"/>
              <w:jc w:val="both"/>
            </w:pPr>
            <w:r>
              <w:rPr>
                <w:rFonts w:ascii="Times New Roman"/>
                <w:b w:val="false"/>
                <w:i w:val="false"/>
                <w:color w:val="000000"/>
                <w:sz w:val="20"/>
              </w:rPr>
              <w:t>
родах - 1, первым из двойни - 2, вторым из двойни - 3,</w:t>
            </w:r>
          </w:p>
          <w:p>
            <w:pPr>
              <w:spacing w:after="20"/>
              <w:ind w:left="20"/>
              <w:jc w:val="both"/>
            </w:pPr>
            <w:r>
              <w:rPr>
                <w:rFonts w:ascii="Times New Roman"/>
                <w:b w:val="false"/>
                <w:i w:val="false"/>
                <w:color w:val="000000"/>
                <w:sz w:val="20"/>
              </w:rPr>
              <w:t>
др. многоплодных родах – 4.</w:t>
            </w:r>
          </w:p>
          <w:p>
            <w:pPr>
              <w:spacing w:after="20"/>
              <w:ind w:left="20"/>
              <w:jc w:val="both"/>
            </w:pPr>
            <w:r>
              <w:rPr>
                <w:rFonts w:ascii="Times New Roman"/>
                <w:b w:val="false"/>
                <w:i w:val="false"/>
                <w:color w:val="000000"/>
                <w:sz w:val="20"/>
              </w:rPr>
              <w:t>
25. Масса ребенка (плода) при рождении_________________________________гр.</w:t>
            </w:r>
          </w:p>
          <w:p>
            <w:pPr>
              <w:spacing w:after="20"/>
              <w:ind w:left="20"/>
              <w:jc w:val="both"/>
            </w:pPr>
            <w:r>
              <w:rPr>
                <w:rFonts w:ascii="Times New Roman"/>
                <w:b w:val="false"/>
                <w:i w:val="false"/>
                <w:color w:val="000000"/>
                <w:sz w:val="20"/>
              </w:rPr>
              <w:t>
26. Рост ребенка (плода) ______________________ см.</w:t>
            </w:r>
          </w:p>
          <w:p>
            <w:pPr>
              <w:spacing w:after="20"/>
              <w:ind w:left="20"/>
              <w:jc w:val="both"/>
            </w:pPr>
            <w:r>
              <w:rPr>
                <w:rFonts w:ascii="Times New Roman"/>
                <w:b w:val="false"/>
                <w:i w:val="false"/>
                <w:color w:val="000000"/>
                <w:sz w:val="20"/>
              </w:rPr>
              <w:t>
27. Ребенок (плод) родился: доношенным - 1, недоношенным - 2, переношенным – 3.</w:t>
            </w:r>
          </w:p>
          <w:p>
            <w:pPr>
              <w:spacing w:after="20"/>
              <w:ind w:left="20"/>
              <w:jc w:val="both"/>
            </w:pPr>
            <w:r>
              <w:rPr>
                <w:rFonts w:ascii="Times New Roman"/>
                <w:b w:val="false"/>
                <w:i w:val="false"/>
                <w:color w:val="000000"/>
                <w:sz w:val="20"/>
              </w:rPr>
              <w:t>
27-1. Критерии живорождения: дыхание - 1,сердцебиение - 2, пульсация пуповины - 3,</w:t>
            </w:r>
          </w:p>
          <w:p>
            <w:pPr>
              <w:spacing w:after="20"/>
              <w:ind w:left="20"/>
              <w:jc w:val="both"/>
            </w:pPr>
            <w:r>
              <w:rPr>
                <w:rFonts w:ascii="Times New Roman"/>
                <w:b w:val="false"/>
                <w:i w:val="false"/>
                <w:color w:val="000000"/>
                <w:sz w:val="20"/>
              </w:rPr>
              <w:t>
произвольное сокращение мускулатуры – 4.</w:t>
            </w:r>
          </w:p>
          <w:p>
            <w:pPr>
              <w:spacing w:after="20"/>
              <w:ind w:left="20"/>
              <w:jc w:val="both"/>
            </w:pPr>
            <w:r>
              <w:rPr>
                <w:rFonts w:ascii="Times New Roman"/>
                <w:b w:val="false"/>
                <w:i w:val="false"/>
                <w:color w:val="000000"/>
                <w:sz w:val="20"/>
              </w:rPr>
              <w:t>
28. Ребенок (плод) родился: мертвым - 1, мацерированным - 2, в асфиксии – 3.</w:t>
            </w:r>
          </w:p>
          <w:p>
            <w:pPr>
              <w:spacing w:after="20"/>
              <w:ind w:left="20"/>
              <w:jc w:val="both"/>
            </w:pPr>
            <w:r>
              <w:rPr>
                <w:rFonts w:ascii="Times New Roman"/>
                <w:b w:val="false"/>
                <w:i w:val="false"/>
                <w:color w:val="000000"/>
                <w:sz w:val="20"/>
              </w:rPr>
              <w:t>
29. Смерть ребенка (плода) наступила: до начала родовой деятельности - 1, во время родов - 2,</w:t>
            </w:r>
          </w:p>
          <w:p>
            <w:pPr>
              <w:spacing w:after="20"/>
              <w:ind w:left="20"/>
              <w:jc w:val="both"/>
            </w:pPr>
            <w:r>
              <w:rPr>
                <w:rFonts w:ascii="Times New Roman"/>
                <w:b w:val="false"/>
                <w:i w:val="false"/>
                <w:color w:val="000000"/>
                <w:sz w:val="20"/>
              </w:rPr>
              <w:t>
после родов - 3, неизвестно – 4.</w:t>
            </w:r>
          </w:p>
          <w:p>
            <w:pPr>
              <w:spacing w:after="20"/>
              <w:ind w:left="20"/>
              <w:jc w:val="both"/>
            </w:pPr>
            <w:r>
              <w:rPr>
                <w:rFonts w:ascii="Times New Roman"/>
                <w:b w:val="false"/>
                <w:i w:val="false"/>
                <w:color w:val="000000"/>
                <w:sz w:val="20"/>
              </w:rPr>
              <w:t>
30. Смерть ребенка (плода) произошла: от заболевания - 1, несчастного случая - 2, убийства - 3,</w:t>
            </w:r>
          </w:p>
          <w:p>
            <w:pPr>
              <w:spacing w:after="20"/>
              <w:ind w:left="20"/>
              <w:jc w:val="both"/>
            </w:pPr>
            <w:r>
              <w:rPr>
                <w:rFonts w:ascii="Times New Roman"/>
                <w:b w:val="false"/>
                <w:i w:val="false"/>
                <w:color w:val="000000"/>
                <w:sz w:val="20"/>
              </w:rPr>
              <w:t>
род смерти не установлен – 4.</w:t>
            </w:r>
          </w:p>
          <w:p>
            <w:pPr>
              <w:spacing w:after="20"/>
              <w:ind w:left="20"/>
              <w:jc w:val="both"/>
            </w:pPr>
            <w:r>
              <w:rPr>
                <w:rFonts w:ascii="Times New Roman"/>
                <w:b w:val="false"/>
                <w:i w:val="false"/>
                <w:color w:val="000000"/>
                <w:sz w:val="20"/>
              </w:rPr>
              <w:t>
31 Причина перинатальной смерти: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w:t>
                  </w:r>
                </w:p>
                <w:p>
                  <w:pPr>
                    <w:spacing w:after="20"/>
                    <w:ind w:left="20"/>
                    <w:jc w:val="both"/>
                  </w:pPr>
                  <w:r>
                    <w:rPr>
                      <w:rFonts w:ascii="Times New Roman"/>
                      <w:b w:val="false"/>
                      <w:i w:val="false"/>
                      <w:color w:val="000000"/>
                      <w:sz w:val="20"/>
                    </w:rPr>
                    <w:t>
(указывается одно заболевание)_________________________________________________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первоначальная заболевание или состояние матери (состояние последа), обусловившее</w:t>
                  </w:r>
                </w:p>
                <w:p>
                  <w:pPr>
                    <w:spacing w:after="20"/>
                    <w:ind w:left="20"/>
                    <w:jc w:val="both"/>
                  </w:pPr>
                  <w:r>
                    <w:rPr>
                      <w:rFonts w:ascii="Times New Roman"/>
                      <w:b w:val="false"/>
                      <w:i w:val="false"/>
                      <w:color w:val="000000"/>
                      <w:sz w:val="20"/>
                    </w:rPr>
                    <w:t>
причину смерти ребенка (плода)_________________________________________________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w:t>
                  </w:r>
                </w:p>
                <w:p>
                  <w:pPr>
                    <w:spacing w:after="20"/>
                    <w:ind w:left="20"/>
                    <w:jc w:val="both"/>
                  </w:pPr>
                  <w:r>
                    <w:rPr>
                      <w:rFonts w:ascii="Times New Roman"/>
                      <w:b w:val="false"/>
                      <w:i w:val="false"/>
                      <w:color w:val="000000"/>
                      <w:sz w:val="20"/>
                    </w:rPr>
                    <w:t>
ребенка (плода) _________________________________________ 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другие сопутствовавшие состояния 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32. Причина смерти (мертворождения) установлена:</w:t>
            </w:r>
          </w:p>
          <w:p>
            <w:pPr>
              <w:spacing w:after="20"/>
              <w:ind w:left="20"/>
              <w:jc w:val="both"/>
            </w:pPr>
            <w:r>
              <w:rPr>
                <w:rFonts w:ascii="Times New Roman"/>
                <w:b w:val="false"/>
                <w:i w:val="false"/>
                <w:color w:val="000000"/>
                <w:sz w:val="20"/>
              </w:rPr>
              <w:t>
а) врачом, удостоверившим смерть - 1, врачом, принимавшим роды - 2, врачом-педиатром,</w:t>
            </w:r>
          </w:p>
          <w:p>
            <w:pPr>
              <w:spacing w:after="20"/>
              <w:ind w:left="20"/>
              <w:jc w:val="both"/>
            </w:pPr>
            <w:r>
              <w:rPr>
                <w:rFonts w:ascii="Times New Roman"/>
                <w:b w:val="false"/>
                <w:i w:val="false"/>
                <w:color w:val="000000"/>
                <w:sz w:val="20"/>
              </w:rPr>
              <w:t>
лечившим ребенка - 3, патологоанатомом - 4, судебно-медицинским экспертом - 5, акушеркой - 6,</w:t>
            </w:r>
          </w:p>
          <w:p>
            <w:pPr>
              <w:spacing w:after="20"/>
              <w:ind w:left="20"/>
              <w:jc w:val="both"/>
            </w:pPr>
            <w:r>
              <w:rPr>
                <w:rFonts w:ascii="Times New Roman"/>
                <w:b w:val="false"/>
                <w:i w:val="false"/>
                <w:color w:val="000000"/>
                <w:sz w:val="20"/>
              </w:rPr>
              <w:t>
фельдшером – 7.</w:t>
            </w:r>
          </w:p>
          <w:p>
            <w:pPr>
              <w:spacing w:after="20"/>
              <w:ind w:left="20"/>
              <w:jc w:val="both"/>
            </w:pPr>
            <w:r>
              <w:rPr>
                <w:rFonts w:ascii="Times New Roman"/>
                <w:b w:val="false"/>
                <w:i w:val="false"/>
                <w:color w:val="000000"/>
                <w:sz w:val="20"/>
              </w:rPr>
              <w:t>
б) на основании: осмотра трупа - 1, записей в медицинской документации - 2,</w:t>
            </w:r>
          </w:p>
          <w:p>
            <w:pPr>
              <w:spacing w:after="20"/>
              <w:ind w:left="20"/>
              <w:jc w:val="both"/>
            </w:pPr>
            <w:r>
              <w:rPr>
                <w:rFonts w:ascii="Times New Roman"/>
                <w:b w:val="false"/>
                <w:i w:val="false"/>
                <w:color w:val="000000"/>
                <w:sz w:val="20"/>
              </w:rPr>
              <w:t>
предшествовавшего наблюдения - 3, вскрытия – 4.</w:t>
            </w:r>
          </w:p>
          <w:p>
            <w:pPr>
              <w:spacing w:after="20"/>
              <w:ind w:left="20"/>
              <w:jc w:val="both"/>
            </w:pPr>
            <w:r>
              <w:rPr>
                <w:rFonts w:ascii="Times New Roman"/>
                <w:b w:val="false"/>
                <w:i w:val="false"/>
                <w:color w:val="000000"/>
                <w:sz w:val="20"/>
              </w:rPr>
              <w:t>
33. а) Свидетельство выдано, наименование медицинской организации:</w:t>
            </w:r>
          </w:p>
          <w:p>
            <w:pPr>
              <w:spacing w:after="20"/>
              <w:ind w:left="20"/>
              <w:jc w:val="both"/>
            </w:pPr>
            <w:r>
              <w:rPr>
                <w:rFonts w:ascii="Times New Roman"/>
                <w:b w:val="false"/>
                <w:i w:val="false"/>
                <w:color w:val="000000"/>
                <w:sz w:val="20"/>
              </w:rPr>
              <w:t>
_________________________________________________________________________</w:t>
            </w:r>
          </w:p>
          <w:p>
            <w:pPr>
              <w:spacing w:after="20"/>
              <w:ind w:left="20"/>
              <w:jc w:val="both"/>
            </w:pPr>
            <w:r>
              <w:rPr>
                <w:rFonts w:ascii="Times New Roman"/>
                <w:b w:val="false"/>
                <w:i w:val="false"/>
                <w:color w:val="000000"/>
                <w:sz w:val="20"/>
              </w:rPr>
              <w:t>
б) Фамилия, имя, отчество, должность и подпись медицинского работника, выдавшего свидетельство</w:t>
            </w:r>
          </w:p>
          <w:p>
            <w:pPr>
              <w:spacing w:after="20"/>
              <w:ind w:left="20"/>
              <w:jc w:val="both"/>
            </w:pPr>
            <w:r>
              <w:rPr>
                <w:rFonts w:ascii="Times New Roman"/>
                <w:b w:val="false"/>
                <w:i w:val="false"/>
                <w:color w:val="000000"/>
                <w:sz w:val="20"/>
              </w:rPr>
              <w:t>
_________________________________________________________________________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печать_____________подпись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w:t>
                  </w:r>
                </w:p>
                <w:p>
                  <w:pPr>
                    <w:spacing w:after="20"/>
                    <w:ind w:left="20"/>
                    <w:jc w:val="both"/>
                  </w:pPr>
                  <w:r>
                    <w:rPr>
                      <w:rFonts w:ascii="Times New Roman"/>
                      <w:b w:val="false"/>
                      <w:i w:val="false"/>
                      <w:color w:val="000000"/>
                      <w:sz w:val="20"/>
                    </w:rPr>
                    <w:t>
медицинской организации</w:t>
                  </w:r>
                </w:p>
                <w:p>
                  <w:pPr>
                    <w:spacing w:after="20"/>
                    <w:ind w:left="20"/>
                    <w:jc w:val="both"/>
                  </w:pPr>
                  <w:r>
                    <w:rPr>
                      <w:rFonts w:ascii="Times New Roman"/>
                      <w:b w:val="false"/>
                      <w:i w:val="false"/>
                      <w:color w:val="000000"/>
                      <w:sz w:val="20"/>
                    </w:rPr>
                    <w:t>
_____________________фамилия</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Удостоверение/паспорт матери № _______________</w:t>
            </w:r>
          </w:p>
          <w:p>
            <w:pPr>
              <w:spacing w:after="20"/>
              <w:ind w:left="20"/>
              <w:jc w:val="both"/>
            </w:pPr>
            <w:r>
              <w:rPr>
                <w:rFonts w:ascii="Times New Roman"/>
                <w:b w:val="false"/>
                <w:i w:val="false"/>
                <w:color w:val="000000"/>
                <w:sz w:val="20"/>
              </w:rPr>
              <w:t>
35. Подпись матери ________________ дата _______________</w:t>
            </w:r>
          </w:p>
          <w:p>
            <w:pPr>
              <w:spacing w:after="20"/>
              <w:ind w:left="20"/>
              <w:jc w:val="both"/>
            </w:pPr>
            <w:r>
              <w:rPr>
                <w:rFonts w:ascii="Times New Roman"/>
                <w:b w:val="false"/>
                <w:i w:val="false"/>
                <w:color w:val="000000"/>
                <w:sz w:val="20"/>
              </w:rPr>
              <w:t>
Заполняется в регистрирующем органе</w:t>
            </w:r>
          </w:p>
          <w:p>
            <w:pPr>
              <w:spacing w:after="20"/>
              <w:ind w:left="20"/>
              <w:jc w:val="both"/>
            </w:pPr>
            <w:r>
              <w:rPr>
                <w:rFonts w:ascii="Times New Roman"/>
                <w:b w:val="false"/>
                <w:i w:val="false"/>
                <w:color w:val="000000"/>
                <w:sz w:val="20"/>
              </w:rPr>
              <w:t>
36. Свидетельство проверено в регистрирующих органах врачом,</w:t>
            </w:r>
          </w:p>
          <w:p>
            <w:pPr>
              <w:spacing w:after="20"/>
              <w:ind w:left="20"/>
              <w:jc w:val="both"/>
            </w:pPr>
            <w:r>
              <w:rPr>
                <w:rFonts w:ascii="Times New Roman"/>
                <w:b w:val="false"/>
                <w:i w:val="false"/>
                <w:color w:val="000000"/>
                <w:sz w:val="20"/>
              </w:rPr>
              <w:t>
ответственным за правильность заполнения.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г. "__"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12370" w:id="3924"/>
    <w:p>
      <w:pPr>
        <w:spacing w:after="0"/>
        <w:ind w:left="0"/>
        <w:jc w:val="both"/>
      </w:pPr>
      <w:r>
        <w:rPr>
          <w:rFonts w:ascii="Times New Roman"/>
          <w:b w:val="false"/>
          <w:i w:val="false"/>
          <w:color w:val="000000"/>
          <w:sz w:val="28"/>
        </w:rPr>
        <w:t>
       --------------------------------------------------Линия отреза-------------------------</w:t>
      </w:r>
    </w:p>
    <w:bookmarkEnd w:id="3924"/>
    <w:bookmarkStart w:name="z12371" w:id="3925"/>
    <w:p>
      <w:pPr>
        <w:spacing w:after="0"/>
        <w:ind w:left="0"/>
        <w:jc w:val="both"/>
      </w:pPr>
      <w:r>
        <w:rPr>
          <w:rFonts w:ascii="Times New Roman"/>
          <w:b w:val="false"/>
          <w:i w:val="false"/>
          <w:color w:val="000000"/>
          <w:sz w:val="28"/>
        </w:rPr>
        <w:t>
      Корешок медицинского свидетельства о перинатальной смерти к форме № 046/у (окончательное, предварительное, взамен предварительного №___)</w:t>
      </w:r>
    </w:p>
    <w:bookmarkEnd w:id="3925"/>
    <w:bookmarkStart w:name="z12372" w:id="3926"/>
    <w:p>
      <w:pPr>
        <w:spacing w:after="0"/>
        <w:ind w:left="0"/>
        <w:jc w:val="both"/>
      </w:pPr>
      <w:r>
        <w:rPr>
          <w:rFonts w:ascii="Times New Roman"/>
          <w:b w:val="false"/>
          <w:i w:val="false"/>
          <w:color w:val="000000"/>
          <w:sz w:val="28"/>
        </w:rPr>
        <w:t>
       Дата выдачи 20____ г. "____" "_____________"</w:t>
      </w:r>
    </w:p>
    <w:bookmarkEnd w:id="3926"/>
    <w:bookmarkStart w:name="z12373" w:id="3927"/>
    <w:p>
      <w:pPr>
        <w:spacing w:after="0"/>
        <w:ind w:left="0"/>
        <w:jc w:val="both"/>
      </w:pPr>
      <w:r>
        <w:rPr>
          <w:rFonts w:ascii="Times New Roman"/>
          <w:b w:val="false"/>
          <w:i w:val="false"/>
          <w:color w:val="000000"/>
          <w:sz w:val="28"/>
        </w:rPr>
        <w:t>
       Наименование медицинской организации</w:t>
      </w:r>
    </w:p>
    <w:bookmarkEnd w:id="3927"/>
    <w:bookmarkStart w:name="z12374" w:id="3928"/>
    <w:p>
      <w:pPr>
        <w:spacing w:after="0"/>
        <w:ind w:left="0"/>
        <w:jc w:val="both"/>
      </w:pPr>
      <w:r>
        <w:rPr>
          <w:rFonts w:ascii="Times New Roman"/>
          <w:b w:val="false"/>
          <w:i w:val="false"/>
          <w:color w:val="000000"/>
          <w:sz w:val="28"/>
        </w:rPr>
        <w:t>
       __________________________________________________________________________</w:t>
      </w:r>
    </w:p>
    <w:bookmarkEnd w:id="3928"/>
    <w:bookmarkStart w:name="z12375" w:id="3929"/>
    <w:p>
      <w:pPr>
        <w:spacing w:after="0"/>
        <w:ind w:left="0"/>
        <w:jc w:val="both"/>
      </w:pPr>
      <w:r>
        <w:rPr>
          <w:rFonts w:ascii="Times New Roman"/>
          <w:b w:val="false"/>
          <w:i w:val="false"/>
          <w:color w:val="000000"/>
          <w:sz w:val="28"/>
        </w:rPr>
        <w:t>
       __________________________________________________________________________</w:t>
      </w:r>
    </w:p>
    <w:bookmarkEnd w:id="3929"/>
    <w:bookmarkStart w:name="z12376" w:id="3930"/>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3930"/>
    <w:bookmarkStart w:name="z12377" w:id="3931"/>
    <w:p>
      <w:pPr>
        <w:spacing w:after="0"/>
        <w:ind w:left="0"/>
        <w:jc w:val="both"/>
      </w:pPr>
      <w:r>
        <w:rPr>
          <w:rFonts w:ascii="Times New Roman"/>
          <w:b w:val="false"/>
          <w:i w:val="false"/>
          <w:color w:val="000000"/>
          <w:sz w:val="28"/>
        </w:rPr>
        <w:t>
       1. Фамилия, имя, отчество (при его наличии) матери</w:t>
      </w:r>
    </w:p>
    <w:bookmarkEnd w:id="3931"/>
    <w:bookmarkStart w:name="z12378" w:id="3932"/>
    <w:p>
      <w:pPr>
        <w:spacing w:after="0"/>
        <w:ind w:left="0"/>
        <w:jc w:val="both"/>
      </w:pPr>
      <w:r>
        <w:rPr>
          <w:rFonts w:ascii="Times New Roman"/>
          <w:b w:val="false"/>
          <w:i w:val="false"/>
          <w:color w:val="000000"/>
          <w:sz w:val="28"/>
        </w:rPr>
        <w:t>
       __________________________________________________________________________</w:t>
      </w:r>
    </w:p>
    <w:bookmarkEnd w:id="3932"/>
    <w:bookmarkStart w:name="z12379" w:id="3933"/>
    <w:p>
      <w:pPr>
        <w:spacing w:after="0"/>
        <w:ind w:left="0"/>
        <w:jc w:val="both"/>
      </w:pPr>
      <w:r>
        <w:rPr>
          <w:rFonts w:ascii="Times New Roman"/>
          <w:b w:val="false"/>
          <w:i w:val="false"/>
          <w:color w:val="000000"/>
          <w:sz w:val="28"/>
        </w:rPr>
        <w:t>
       __________________________________________________________________________</w:t>
      </w:r>
    </w:p>
    <w:bookmarkEnd w:id="3933"/>
    <w:bookmarkStart w:name="z12380" w:id="3934"/>
    <w:p>
      <w:pPr>
        <w:spacing w:after="0"/>
        <w:ind w:left="0"/>
        <w:jc w:val="both"/>
      </w:pPr>
      <w:r>
        <w:rPr>
          <w:rFonts w:ascii="Times New Roman"/>
          <w:b w:val="false"/>
          <w:i w:val="false"/>
          <w:color w:val="000000"/>
          <w:sz w:val="28"/>
        </w:rPr>
        <w:t>
       2. Дата рождения матери: _____число, ___________ месяц, ________ год</w:t>
      </w:r>
    </w:p>
    <w:bookmarkEnd w:id="3934"/>
    <w:bookmarkStart w:name="z12381" w:id="3935"/>
    <w:p>
      <w:pPr>
        <w:spacing w:after="0"/>
        <w:ind w:left="0"/>
        <w:jc w:val="both"/>
      </w:pPr>
      <w:r>
        <w:rPr>
          <w:rFonts w:ascii="Times New Roman"/>
          <w:b w:val="false"/>
          <w:i w:val="false"/>
          <w:color w:val="000000"/>
          <w:sz w:val="28"/>
        </w:rPr>
        <w:t>
       3. Национальность матери ___________________________________________________</w:t>
      </w:r>
    </w:p>
    <w:bookmarkEnd w:id="3935"/>
    <w:bookmarkStart w:name="z12382" w:id="3936"/>
    <w:p>
      <w:pPr>
        <w:spacing w:after="0"/>
        <w:ind w:left="0"/>
        <w:jc w:val="both"/>
      </w:pPr>
      <w:r>
        <w:rPr>
          <w:rFonts w:ascii="Times New Roman"/>
          <w:b w:val="false"/>
          <w:i w:val="false"/>
          <w:color w:val="000000"/>
          <w:sz w:val="28"/>
        </w:rPr>
        <w:t>
       4. Семейное положение: никогда не состояла в браке - 1, состоит в браке - 2, вдова - 3, разведена - 4, неизвестно – 5.</w:t>
      </w:r>
    </w:p>
    <w:bookmarkEnd w:id="3936"/>
    <w:bookmarkStart w:name="z12383" w:id="3937"/>
    <w:p>
      <w:pPr>
        <w:spacing w:after="0"/>
        <w:ind w:left="0"/>
        <w:jc w:val="both"/>
      </w:pPr>
      <w:r>
        <w:rPr>
          <w:rFonts w:ascii="Times New Roman"/>
          <w:b w:val="false"/>
          <w:i w:val="false"/>
          <w:color w:val="000000"/>
          <w:sz w:val="28"/>
        </w:rPr>
        <w:t>
       5. Ф.И.О. (при его наличии) (при его наличии) мужа</w:t>
      </w:r>
    </w:p>
    <w:bookmarkEnd w:id="3937"/>
    <w:bookmarkStart w:name="z12384" w:id="3938"/>
    <w:p>
      <w:pPr>
        <w:spacing w:after="0"/>
        <w:ind w:left="0"/>
        <w:jc w:val="both"/>
      </w:pPr>
      <w:r>
        <w:rPr>
          <w:rFonts w:ascii="Times New Roman"/>
          <w:b w:val="false"/>
          <w:i w:val="false"/>
          <w:color w:val="000000"/>
          <w:sz w:val="28"/>
        </w:rPr>
        <w:t>
       _________________________________________________________________________</w:t>
      </w:r>
    </w:p>
    <w:bookmarkEnd w:id="3938"/>
    <w:bookmarkStart w:name="z12385" w:id="3939"/>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bookmarkEnd w:id="3939"/>
    <w:bookmarkStart w:name="z12386" w:id="3940"/>
    <w:p>
      <w:pPr>
        <w:spacing w:after="0"/>
        <w:ind w:left="0"/>
        <w:jc w:val="both"/>
      </w:pPr>
      <w:r>
        <w:rPr>
          <w:rFonts w:ascii="Times New Roman"/>
          <w:b w:val="false"/>
          <w:i w:val="false"/>
          <w:color w:val="000000"/>
          <w:sz w:val="28"/>
        </w:rPr>
        <w:t>
       ___________________ / Республика _______________ Область/ ГРЗ _______________</w:t>
      </w:r>
    </w:p>
    <w:bookmarkEnd w:id="3940"/>
    <w:bookmarkStart w:name="z12387" w:id="3941"/>
    <w:p>
      <w:pPr>
        <w:spacing w:after="0"/>
        <w:ind w:left="0"/>
        <w:jc w:val="both"/>
      </w:pPr>
      <w:r>
        <w:rPr>
          <w:rFonts w:ascii="Times New Roman"/>
          <w:b w:val="false"/>
          <w:i w:val="false"/>
          <w:color w:val="000000"/>
          <w:sz w:val="28"/>
        </w:rPr>
        <w:t>
       Район/ ГОЗ/Район в ГРЗ __________________________________</w:t>
      </w:r>
    </w:p>
    <w:bookmarkEnd w:id="3941"/>
    <w:bookmarkStart w:name="z12388" w:id="3942"/>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w:t>
      </w:r>
    </w:p>
    <w:bookmarkEnd w:id="3942"/>
    <w:bookmarkStart w:name="z12389" w:id="3943"/>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3943"/>
    <w:bookmarkStart w:name="z12390" w:id="3944"/>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bookmarkEnd w:id="3944"/>
    <w:bookmarkStart w:name="z12391" w:id="3945"/>
    <w:p>
      <w:pPr>
        <w:spacing w:after="0"/>
        <w:ind w:left="0"/>
        <w:jc w:val="both"/>
      </w:pPr>
      <w:r>
        <w:rPr>
          <w:rFonts w:ascii="Times New Roman"/>
          <w:b w:val="false"/>
          <w:i w:val="false"/>
          <w:color w:val="000000"/>
          <w:sz w:val="28"/>
        </w:rPr>
        <w:t>
       __________________________________________________________________________</w:t>
      </w:r>
    </w:p>
    <w:bookmarkEnd w:id="3945"/>
    <w:bookmarkStart w:name="z12392" w:id="3946"/>
    <w:p>
      <w:pPr>
        <w:spacing w:after="0"/>
        <w:ind w:left="0"/>
        <w:jc w:val="both"/>
      </w:pPr>
      <w:r>
        <w:rPr>
          <w:rFonts w:ascii="Times New Roman"/>
          <w:b w:val="false"/>
          <w:i w:val="false"/>
          <w:color w:val="000000"/>
          <w:sz w:val="28"/>
        </w:rPr>
        <w:t>
       Должность или выполняемая работа __________________________________________</w:t>
      </w:r>
    </w:p>
    <w:bookmarkEnd w:id="3946"/>
    <w:bookmarkStart w:name="z12393" w:id="3947"/>
    <w:p>
      <w:pPr>
        <w:spacing w:after="0"/>
        <w:ind w:left="0"/>
        <w:jc w:val="both"/>
      </w:pPr>
      <w:r>
        <w:rPr>
          <w:rFonts w:ascii="Times New Roman"/>
          <w:b w:val="false"/>
          <w:i w:val="false"/>
          <w:color w:val="000000"/>
          <w:sz w:val="28"/>
        </w:rPr>
        <w:t xml:space="preserve">
       8. Образование матери: не имеет - 1, начальное - 2, основное среднее - 3, общее среднее – 4, </w:t>
      </w:r>
    </w:p>
    <w:bookmarkEnd w:id="3947"/>
    <w:bookmarkStart w:name="z12394" w:id="3948"/>
    <w:p>
      <w:pPr>
        <w:spacing w:after="0"/>
        <w:ind w:left="0"/>
        <w:jc w:val="both"/>
      </w:pPr>
      <w:r>
        <w:rPr>
          <w:rFonts w:ascii="Times New Roman"/>
          <w:b w:val="false"/>
          <w:i w:val="false"/>
          <w:color w:val="000000"/>
          <w:sz w:val="28"/>
        </w:rPr>
        <w:t>
      среднее специальное - 5, незаконченное высшее – 6, высшее – 7, неизвестно – 8.</w:t>
      </w:r>
    </w:p>
    <w:bookmarkEnd w:id="3948"/>
    <w:bookmarkStart w:name="z12395" w:id="3949"/>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bookmarkEnd w:id="3949"/>
    <w:bookmarkStart w:name="z12396" w:id="3950"/>
    <w:p>
      <w:pPr>
        <w:spacing w:after="0"/>
        <w:ind w:left="0"/>
        <w:jc w:val="both"/>
      </w:pPr>
      <w:r>
        <w:rPr>
          <w:rFonts w:ascii="Times New Roman"/>
          <w:b w:val="false"/>
          <w:i w:val="false"/>
          <w:color w:val="000000"/>
          <w:sz w:val="28"/>
        </w:rPr>
        <w:t>
       _________________________________________________________________________</w:t>
      </w:r>
    </w:p>
    <w:bookmarkEnd w:id="3950"/>
    <w:bookmarkStart w:name="z12397" w:id="3951"/>
    <w:p>
      <w:pPr>
        <w:spacing w:after="0"/>
        <w:ind w:left="0"/>
        <w:jc w:val="both"/>
      </w:pPr>
      <w:r>
        <w:rPr>
          <w:rFonts w:ascii="Times New Roman"/>
          <w:b w:val="false"/>
          <w:i w:val="false"/>
          <w:color w:val="000000"/>
          <w:sz w:val="28"/>
        </w:rPr>
        <w:t>
       _________________________________________________________________________</w:t>
      </w:r>
    </w:p>
    <w:bookmarkEnd w:id="3951"/>
    <w:bookmarkStart w:name="z12398" w:id="3952"/>
    <w:p>
      <w:pPr>
        <w:spacing w:after="0"/>
        <w:ind w:left="0"/>
        <w:jc w:val="both"/>
      </w:pPr>
      <w:r>
        <w:rPr>
          <w:rFonts w:ascii="Times New Roman"/>
          <w:b w:val="false"/>
          <w:i w:val="false"/>
          <w:color w:val="000000"/>
          <w:sz w:val="28"/>
        </w:rPr>
        <w:t>
       10. Пол: мужской - 1, женский - 2, не определен – 3.</w:t>
      </w:r>
    </w:p>
    <w:bookmarkEnd w:id="3952"/>
    <w:bookmarkStart w:name="z12399" w:id="3953"/>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3953"/>
    <w:bookmarkStart w:name="z12400" w:id="3954"/>
    <w:p>
      <w:pPr>
        <w:spacing w:after="0"/>
        <w:ind w:left="0"/>
        <w:jc w:val="both"/>
      </w:pPr>
      <w:r>
        <w:rPr>
          <w:rFonts w:ascii="Times New Roman"/>
          <w:b w:val="false"/>
          <w:i w:val="false"/>
          <w:color w:val="000000"/>
          <w:sz w:val="28"/>
        </w:rPr>
        <w:t>
       13. Место смерти (мертворождения):</w:t>
      </w:r>
    </w:p>
    <w:bookmarkEnd w:id="3954"/>
    <w:bookmarkStart w:name="z12401" w:id="3955"/>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3955"/>
    <w:bookmarkStart w:name="z12402" w:id="3956"/>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p>
    <w:bookmarkEnd w:id="3956"/>
    <w:bookmarkStart w:name="z12403" w:id="3957"/>
    <w:p>
      <w:pPr>
        <w:spacing w:after="0"/>
        <w:ind w:left="0"/>
        <w:jc w:val="both"/>
      </w:pPr>
      <w:r>
        <w:rPr>
          <w:rFonts w:ascii="Times New Roman"/>
          <w:b w:val="false"/>
          <w:i w:val="false"/>
          <w:color w:val="000000"/>
          <w:sz w:val="28"/>
        </w:rPr>
        <w:t>
      Акимат города районного значения ______________________</w:t>
      </w:r>
    </w:p>
    <w:bookmarkEnd w:id="3957"/>
    <w:bookmarkStart w:name="z12404" w:id="3958"/>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3958"/>
    <w:bookmarkStart w:name="z12405" w:id="3959"/>
    <w:p>
      <w:pPr>
        <w:spacing w:after="0"/>
        <w:ind w:left="0"/>
        <w:jc w:val="both"/>
      </w:pPr>
      <w:r>
        <w:rPr>
          <w:rFonts w:ascii="Times New Roman"/>
          <w:b w:val="false"/>
          <w:i w:val="false"/>
          <w:color w:val="000000"/>
          <w:sz w:val="28"/>
        </w:rPr>
        <w:t xml:space="preserve">
       б) смерть (мертворождение) произошла: 1 – в стационаре __________________2 -дома__________________, </w:t>
      </w:r>
    </w:p>
    <w:bookmarkEnd w:id="3959"/>
    <w:bookmarkStart w:name="z12406" w:id="3960"/>
    <w:p>
      <w:pPr>
        <w:spacing w:after="0"/>
        <w:ind w:left="0"/>
        <w:jc w:val="both"/>
      </w:pPr>
      <w:r>
        <w:rPr>
          <w:rFonts w:ascii="Times New Roman"/>
          <w:b w:val="false"/>
          <w:i w:val="false"/>
          <w:color w:val="000000"/>
          <w:sz w:val="28"/>
        </w:rPr>
        <w:t>
      3 - в другом месте _______________ (вписать)</w:t>
      </w:r>
    </w:p>
    <w:bookmarkEnd w:id="3960"/>
    <w:bookmarkStart w:name="z12407" w:id="3961"/>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3961"/>
    <w:bookmarkStart w:name="z12408" w:id="3962"/>
    <w:p>
      <w:pPr>
        <w:spacing w:after="0"/>
        <w:ind w:left="0"/>
        <w:jc w:val="both"/>
      </w:pPr>
      <w:r>
        <w:rPr>
          <w:rFonts w:ascii="Times New Roman"/>
          <w:b w:val="false"/>
          <w:i w:val="false"/>
          <w:color w:val="000000"/>
          <w:sz w:val="28"/>
        </w:rPr>
        <w:t>
       15. Какие по счету роды __________, беременность ____________</w:t>
      </w:r>
    </w:p>
    <w:bookmarkEnd w:id="3962"/>
    <w:bookmarkStart w:name="z12409" w:id="3963"/>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3963"/>
    <w:bookmarkStart w:name="z12410" w:id="3964"/>
    <w:p>
      <w:pPr>
        <w:spacing w:after="0"/>
        <w:ind w:left="0"/>
        <w:jc w:val="both"/>
      </w:pPr>
      <w:r>
        <w:rPr>
          <w:rFonts w:ascii="Times New Roman"/>
          <w:b w:val="false"/>
          <w:i w:val="false"/>
          <w:color w:val="000000"/>
          <w:sz w:val="28"/>
        </w:rPr>
        <w:t xml:space="preserve">
       17. Из предшествующих беременностей: число закончившихся живорождением – 1, </w:t>
      </w:r>
    </w:p>
    <w:bookmarkEnd w:id="3964"/>
    <w:bookmarkStart w:name="z12411" w:id="3965"/>
    <w:p>
      <w:pPr>
        <w:spacing w:after="0"/>
        <w:ind w:left="0"/>
        <w:jc w:val="both"/>
      </w:pPr>
      <w:r>
        <w:rPr>
          <w:rFonts w:ascii="Times New Roman"/>
          <w:b w:val="false"/>
          <w:i w:val="false"/>
          <w:color w:val="000000"/>
          <w:sz w:val="28"/>
        </w:rPr>
        <w:t>
      мертворождением - 2, самопроизвольным выкидышем – 3, медицинским абортом - 4, в том числе по мед. показаниям - 5</w:t>
      </w:r>
    </w:p>
    <w:bookmarkEnd w:id="3965"/>
    <w:bookmarkStart w:name="z12412" w:id="3966"/>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3966"/>
    <w:bookmarkStart w:name="z12413" w:id="3967"/>
    <w:p>
      <w:pPr>
        <w:spacing w:after="0"/>
        <w:ind w:left="0"/>
        <w:jc w:val="both"/>
      </w:pPr>
      <w:r>
        <w:rPr>
          <w:rFonts w:ascii="Times New Roman"/>
          <w:b w:val="false"/>
          <w:i w:val="false"/>
          <w:color w:val="000000"/>
          <w:sz w:val="28"/>
        </w:rPr>
        <w:t xml:space="preserve">
       рождением живого ребенка - 1, мертворождением - 2, самопроизвольным выкидышем - 3, </w:t>
      </w:r>
    </w:p>
    <w:bookmarkEnd w:id="3967"/>
    <w:bookmarkStart w:name="z12414" w:id="3968"/>
    <w:p>
      <w:pPr>
        <w:spacing w:after="0"/>
        <w:ind w:left="0"/>
        <w:jc w:val="both"/>
      </w:pPr>
      <w:r>
        <w:rPr>
          <w:rFonts w:ascii="Times New Roman"/>
          <w:b w:val="false"/>
          <w:i w:val="false"/>
          <w:color w:val="000000"/>
          <w:sz w:val="28"/>
        </w:rPr>
        <w:t>
      медицинским абортом - 5, в том числе по мед. показаниям – 6.</w:t>
      </w:r>
    </w:p>
    <w:bookmarkEnd w:id="3968"/>
    <w:bookmarkStart w:name="z12415" w:id="3969"/>
    <w:p>
      <w:pPr>
        <w:spacing w:after="0"/>
        <w:ind w:left="0"/>
        <w:jc w:val="both"/>
      </w:pPr>
      <w:r>
        <w:rPr>
          <w:rFonts w:ascii="Times New Roman"/>
          <w:b w:val="false"/>
          <w:i w:val="false"/>
          <w:color w:val="000000"/>
          <w:sz w:val="28"/>
        </w:rPr>
        <w:t>
       19. Число посещений врача (фельдшера, акушерки)</w:t>
      </w:r>
    </w:p>
    <w:bookmarkEnd w:id="3969"/>
    <w:bookmarkStart w:name="z12416" w:id="3970"/>
    <w:p>
      <w:pPr>
        <w:spacing w:after="0"/>
        <w:ind w:left="0"/>
        <w:jc w:val="both"/>
      </w:pPr>
      <w:r>
        <w:rPr>
          <w:rFonts w:ascii="Times New Roman"/>
          <w:b w:val="false"/>
          <w:i w:val="false"/>
          <w:color w:val="000000"/>
          <w:sz w:val="28"/>
        </w:rPr>
        <w:t>
       ____________________________________________________________________</w:t>
      </w:r>
    </w:p>
    <w:bookmarkEnd w:id="3970"/>
    <w:bookmarkStart w:name="z12417" w:id="3971"/>
    <w:p>
      <w:pPr>
        <w:spacing w:after="0"/>
        <w:ind w:left="0"/>
        <w:jc w:val="both"/>
      </w:pPr>
      <w:r>
        <w:rPr>
          <w:rFonts w:ascii="Times New Roman"/>
          <w:b w:val="false"/>
          <w:i w:val="false"/>
          <w:color w:val="000000"/>
          <w:sz w:val="28"/>
        </w:rPr>
        <w:t>
       20. Роды принял: врач - 1, акушерка - 2, фельдшер - 3, др. лицо – 4.</w:t>
      </w:r>
    </w:p>
    <w:bookmarkEnd w:id="3971"/>
    <w:bookmarkStart w:name="z12418" w:id="3972"/>
    <w:p>
      <w:pPr>
        <w:spacing w:after="0"/>
        <w:ind w:left="0"/>
        <w:jc w:val="both"/>
      </w:pPr>
      <w:r>
        <w:rPr>
          <w:rFonts w:ascii="Times New Roman"/>
          <w:b w:val="false"/>
          <w:i w:val="false"/>
          <w:color w:val="000000"/>
          <w:sz w:val="28"/>
        </w:rPr>
        <w:t>
       21. Осложнения родов:</w:t>
      </w:r>
    </w:p>
    <w:bookmarkEnd w:id="3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неудачная попытка стимуляции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 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вызванная беременностью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12419" w:id="3973"/>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3973"/>
    <w:bookmarkStart w:name="z12420" w:id="3974"/>
    <w:p>
      <w:pPr>
        <w:spacing w:after="0"/>
        <w:ind w:left="0"/>
        <w:jc w:val="both"/>
      </w:pPr>
      <w:r>
        <w:rPr>
          <w:rFonts w:ascii="Times New Roman"/>
          <w:b w:val="false"/>
          <w:i w:val="false"/>
          <w:color w:val="000000"/>
          <w:sz w:val="28"/>
        </w:rPr>
        <w:t>
      ______________________________________________________________________________________________</w:t>
      </w:r>
    </w:p>
    <w:bookmarkEnd w:id="3974"/>
    <w:bookmarkStart w:name="z12421" w:id="3975"/>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3975"/>
    <w:bookmarkStart w:name="z12422" w:id="3976"/>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3976"/>
    <w:bookmarkStart w:name="z12423" w:id="3977"/>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3977"/>
    <w:bookmarkStart w:name="z12424" w:id="3978"/>
    <w:p>
      <w:pPr>
        <w:spacing w:after="0"/>
        <w:ind w:left="0"/>
        <w:jc w:val="both"/>
      </w:pPr>
      <w:r>
        <w:rPr>
          <w:rFonts w:ascii="Times New Roman"/>
          <w:b w:val="false"/>
          <w:i w:val="false"/>
          <w:color w:val="000000"/>
          <w:sz w:val="28"/>
        </w:rPr>
        <w:t>
      26. Масса ребенка (плода) при рождении _________________ г</w:t>
      </w:r>
    </w:p>
    <w:bookmarkEnd w:id="3978"/>
    <w:bookmarkStart w:name="z12425" w:id="3979"/>
    <w:p>
      <w:pPr>
        <w:spacing w:after="0"/>
        <w:ind w:left="0"/>
        <w:jc w:val="both"/>
      </w:pPr>
      <w:r>
        <w:rPr>
          <w:rFonts w:ascii="Times New Roman"/>
          <w:b w:val="false"/>
          <w:i w:val="false"/>
          <w:color w:val="000000"/>
          <w:sz w:val="28"/>
        </w:rPr>
        <w:t>
      27. Рост ребенка (плода) ______________________ см.</w:t>
      </w:r>
    </w:p>
    <w:bookmarkEnd w:id="3979"/>
    <w:bookmarkStart w:name="z12426" w:id="3980"/>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3980"/>
    <w:bookmarkStart w:name="z12427" w:id="3981"/>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3981"/>
    <w:bookmarkStart w:name="z12428" w:id="3982"/>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3982"/>
    <w:bookmarkStart w:name="z12429" w:id="3983"/>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3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Медицинские факторы риска настоящей беременности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системы кровообращения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органов дыхания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и паразитарные болезни матери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кардиоваскулярная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почечная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Вызванная беременностью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почек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(многоводие)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 ранние сроки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 мочеполовых путей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питания при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Генитальный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Rh-сенсибилизация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плод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Гипотрофия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33. Прочие факторы риска во время беременности: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Употребление алкоголя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Осложнения родов:</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Гипертермия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Стремительные роды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 Акушерские процедуры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Стимуляция плода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36. Осложнения периода новорожденности: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Фатальный алкогольный синдром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Синдром мекониевой пробки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до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свыше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осложнений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37. Врожденные аномалии (пороки развития, деформации и хромосомные нарушения)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Спинно-мозговая грыжа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Расщелина неба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Тотальная расщелина губы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Атрезия пищевода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ануса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Редукционные пороки конечностей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Дауна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38. Социальные факторы</w:t>
            </w:r>
          </w:p>
          <w:p>
            <w:pPr>
              <w:spacing w:after="20"/>
              <w:ind w:left="20"/>
              <w:jc w:val="both"/>
            </w:pPr>
            <w:r>
              <w:rPr>
                <w:rFonts w:ascii="Times New Roman"/>
                <w:b w:val="false"/>
                <w:i w:val="false"/>
                <w:color w:val="000000"/>
                <w:sz w:val="20"/>
              </w:rPr>
              <w:t>
Мать взята под наблюдение: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Причины: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оплата за мед. услуги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работы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прописки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незнанию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другим причинам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наблюдалась у врача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39. Методы родоразрешения: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путь родоразрешения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(кесарево сечение, вакуум-экстракция, наложение акушерских щипцов)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12430" w:id="3984"/>
    <w:p>
      <w:pPr>
        <w:spacing w:after="0"/>
        <w:ind w:left="0"/>
        <w:jc w:val="both"/>
      </w:pPr>
      <w:r>
        <w:rPr>
          <w:rFonts w:ascii="Times New Roman"/>
          <w:b w:val="false"/>
          <w:i w:val="false"/>
          <w:color w:val="000000"/>
          <w:sz w:val="28"/>
        </w:rPr>
        <w:t>
      40. Причина перинатальной смерти:</w:t>
      </w:r>
    </w:p>
    <w:bookmarkEnd w:id="3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w:t>
            </w:r>
          </w:p>
          <w:p>
            <w:pPr>
              <w:spacing w:after="20"/>
              <w:ind w:left="20"/>
              <w:jc w:val="both"/>
            </w:pPr>
            <w:r>
              <w:rPr>
                <w:rFonts w:ascii="Times New Roman"/>
                <w:b w:val="false"/>
                <w:i w:val="false"/>
                <w:color w:val="000000"/>
                <w:sz w:val="20"/>
              </w:rPr>
              <w:t>
явившееся причиной смерти (указывается одно заболевание)</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w:t>
            </w:r>
          </w:p>
          <w:p>
            <w:pPr>
              <w:spacing w:after="20"/>
              <w:ind w:left="20"/>
              <w:jc w:val="both"/>
            </w:pPr>
            <w:r>
              <w:rPr>
                <w:rFonts w:ascii="Times New Roman"/>
                <w:b w:val="false"/>
                <w:i w:val="false"/>
                <w:color w:val="000000"/>
                <w:sz w:val="20"/>
              </w:rPr>
              <w:t>
______________________________________________________</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первоначальное заболевание или состояние матери (состояние последа),</w:t>
            </w:r>
          </w:p>
          <w:p>
            <w:pPr>
              <w:spacing w:after="20"/>
              <w:ind w:left="20"/>
              <w:jc w:val="both"/>
            </w:pPr>
            <w:r>
              <w:rPr>
                <w:rFonts w:ascii="Times New Roman"/>
                <w:b w:val="false"/>
                <w:i w:val="false"/>
                <w:color w:val="000000"/>
                <w:sz w:val="20"/>
              </w:rPr>
              <w:t>
обусловившее причину смерти ребенка (плода)</w:t>
            </w:r>
          </w:p>
          <w:p>
            <w:pPr>
              <w:spacing w:after="20"/>
              <w:ind w:left="20"/>
              <w:jc w:val="both"/>
            </w:pPr>
            <w:r>
              <w:rPr>
                <w:rFonts w:ascii="Times New Roman"/>
                <w:b w:val="false"/>
                <w:i w:val="false"/>
                <w:color w:val="000000"/>
                <w:sz w:val="20"/>
              </w:rPr>
              <w:t>
______________________________________________________</w:t>
            </w:r>
          </w:p>
          <w:p>
            <w:pPr>
              <w:spacing w:after="20"/>
              <w:ind w:left="20"/>
              <w:jc w:val="both"/>
            </w:pPr>
            <w:r>
              <w:rPr>
                <w:rFonts w:ascii="Times New Roman"/>
                <w:b w:val="false"/>
                <w:i w:val="false"/>
                <w:color w:val="000000"/>
                <w:sz w:val="20"/>
              </w:rPr>
              <w:t>
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w:t>
            </w:r>
          </w:p>
          <w:p>
            <w:pPr>
              <w:spacing w:after="20"/>
              <w:ind w:left="20"/>
              <w:jc w:val="both"/>
            </w:pPr>
            <w:r>
              <w:rPr>
                <w:rFonts w:ascii="Times New Roman"/>
                <w:b w:val="false"/>
                <w:i w:val="false"/>
                <w:color w:val="000000"/>
                <w:sz w:val="20"/>
              </w:rPr>
              <w:t>
способствующие смерти ребенка (плода)</w:t>
            </w:r>
          </w:p>
          <w:p>
            <w:pPr>
              <w:spacing w:after="20"/>
              <w:ind w:left="20"/>
              <w:jc w:val="both"/>
            </w:pPr>
            <w:r>
              <w:rPr>
                <w:rFonts w:ascii="Times New Roman"/>
                <w:b w:val="false"/>
                <w:i w:val="false"/>
                <w:color w:val="000000"/>
                <w:sz w:val="20"/>
              </w:rPr>
              <w:t>
_______________________________________________________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2431" w:id="3985"/>
    <w:p>
      <w:pPr>
        <w:spacing w:after="0"/>
        <w:ind w:left="0"/>
        <w:jc w:val="both"/>
      </w:pPr>
      <w:r>
        <w:rPr>
          <w:rFonts w:ascii="Times New Roman"/>
          <w:b w:val="false"/>
          <w:i w:val="false"/>
          <w:color w:val="000000"/>
          <w:sz w:val="28"/>
        </w:rPr>
        <w:t xml:space="preserve">
       Фамилия, имя, отчество (при его наличии) врача (среднего медицинского работника), </w:t>
      </w:r>
    </w:p>
    <w:bookmarkEnd w:id="3985"/>
    <w:bookmarkStart w:name="z12432" w:id="3986"/>
    <w:p>
      <w:pPr>
        <w:spacing w:after="0"/>
        <w:ind w:left="0"/>
        <w:jc w:val="both"/>
      </w:pPr>
      <w:r>
        <w:rPr>
          <w:rFonts w:ascii="Times New Roman"/>
          <w:b w:val="false"/>
          <w:i w:val="false"/>
          <w:color w:val="000000"/>
          <w:sz w:val="28"/>
        </w:rPr>
        <w:t>
      выдавшего свидетельство о смерти: __________________________________________ З</w:t>
      </w:r>
    </w:p>
    <w:bookmarkEnd w:id="3986"/>
    <w:bookmarkStart w:name="z12433" w:id="3987"/>
    <w:p>
      <w:pPr>
        <w:spacing w:after="0"/>
        <w:ind w:left="0"/>
        <w:jc w:val="both"/>
      </w:pPr>
      <w:r>
        <w:rPr>
          <w:rFonts w:ascii="Times New Roman"/>
          <w:b w:val="false"/>
          <w:i w:val="false"/>
          <w:color w:val="000000"/>
          <w:sz w:val="28"/>
        </w:rPr>
        <w:t xml:space="preserve">
      апись акта о рождении: 20 ___ жылғы/года ______ _________№ _______ </w:t>
      </w:r>
    </w:p>
    <w:bookmarkEnd w:id="3987"/>
    <w:bookmarkStart w:name="z12434" w:id="3988"/>
    <w:p>
      <w:pPr>
        <w:spacing w:after="0"/>
        <w:ind w:left="0"/>
        <w:jc w:val="both"/>
      </w:pPr>
      <w:r>
        <w:rPr>
          <w:rFonts w:ascii="Times New Roman"/>
          <w:b w:val="false"/>
          <w:i w:val="false"/>
          <w:color w:val="000000"/>
          <w:sz w:val="28"/>
        </w:rPr>
        <w:t>
      Запись акта о смерти: 20 ___ жылғы/года _________№ _______</w:t>
      </w:r>
    </w:p>
    <w:bookmarkEnd w:id="3988"/>
    <w:bookmarkStart w:name="z12435" w:id="3989"/>
    <w:p>
      <w:pPr>
        <w:spacing w:after="0"/>
        <w:ind w:left="0"/>
        <w:jc w:val="both"/>
      </w:pPr>
      <w:r>
        <w:rPr>
          <w:rFonts w:ascii="Times New Roman"/>
          <w:b w:val="false"/>
          <w:i w:val="false"/>
          <w:color w:val="000000"/>
          <w:sz w:val="28"/>
        </w:rPr>
        <w:t xml:space="preserve">
      Наименование регистрирующего органа </w:t>
      </w:r>
    </w:p>
    <w:bookmarkEnd w:id="3989"/>
    <w:bookmarkStart w:name="z12436" w:id="3990"/>
    <w:p>
      <w:pPr>
        <w:spacing w:after="0"/>
        <w:ind w:left="0"/>
        <w:jc w:val="both"/>
      </w:pPr>
      <w:r>
        <w:rPr>
          <w:rFonts w:ascii="Times New Roman"/>
          <w:b w:val="false"/>
          <w:i w:val="false"/>
          <w:color w:val="000000"/>
          <w:sz w:val="28"/>
        </w:rPr>
        <w:t xml:space="preserve">
      _________________________________________________________________________ </w:t>
      </w:r>
    </w:p>
    <w:bookmarkEnd w:id="3990"/>
    <w:bookmarkStart w:name="z12437" w:id="3991"/>
    <w:p>
      <w:pPr>
        <w:spacing w:after="0"/>
        <w:ind w:left="0"/>
        <w:jc w:val="both"/>
      </w:pPr>
      <w:r>
        <w:rPr>
          <w:rFonts w:ascii="Times New Roman"/>
          <w:b w:val="false"/>
          <w:i w:val="false"/>
          <w:color w:val="000000"/>
          <w:sz w:val="28"/>
        </w:rPr>
        <w:t>
      _________________________________________________________________________</w:t>
      </w:r>
    </w:p>
    <w:bookmarkEnd w:id="3991"/>
    <w:bookmarkStart w:name="z12438" w:id="3992"/>
    <w:p>
      <w:pPr>
        <w:spacing w:after="0"/>
        <w:ind w:left="0"/>
        <w:jc w:val="both"/>
      </w:pPr>
      <w:r>
        <w:rPr>
          <w:rFonts w:ascii="Times New Roman"/>
          <w:b w:val="false"/>
          <w:i w:val="false"/>
          <w:color w:val="000000"/>
          <w:sz w:val="28"/>
        </w:rPr>
        <w:t>
      Идентификатор сотрудника регистрирующего органа ___________________________</w:t>
      </w:r>
    </w:p>
    <w:bookmarkEnd w:id="3992"/>
    <w:bookmarkStart w:name="z12439" w:id="3993"/>
    <w:p>
      <w:pPr>
        <w:spacing w:after="0"/>
        <w:ind w:left="0"/>
        <w:jc w:val="left"/>
      </w:pPr>
      <w:r>
        <w:rPr>
          <w:rFonts w:ascii="Times New Roman"/>
          <w:b/>
          <w:i w:val="false"/>
          <w:color w:val="000000"/>
        </w:rPr>
        <w:t xml:space="preserve"> Форма № 047/у "Реабилитационная карта №_____"</w:t>
      </w:r>
    </w:p>
    <w:bookmarkEnd w:id="3993"/>
    <w:bookmarkStart w:name="z12440" w:id="3994"/>
    <w:p>
      <w:pPr>
        <w:spacing w:after="0"/>
        <w:ind w:left="0"/>
        <w:jc w:val="both"/>
      </w:pPr>
      <w:r>
        <w:rPr>
          <w:rFonts w:ascii="Times New Roman"/>
          <w:b w:val="false"/>
          <w:i w:val="false"/>
          <w:color w:val="000000"/>
          <w:sz w:val="28"/>
        </w:rPr>
        <w:t>
      Раздел 1</w:t>
      </w:r>
    </w:p>
    <w:bookmarkEnd w:id="3994"/>
    <w:bookmarkStart w:name="z12441" w:id="3995"/>
    <w:p>
      <w:pPr>
        <w:spacing w:after="0"/>
        <w:ind w:left="0"/>
        <w:jc w:val="both"/>
      </w:pPr>
      <w:r>
        <w:rPr>
          <w:rFonts w:ascii="Times New Roman"/>
          <w:b w:val="false"/>
          <w:i w:val="false"/>
          <w:color w:val="000000"/>
          <w:sz w:val="28"/>
        </w:rPr>
        <w:t>
      Общая часть</w:t>
      </w:r>
    </w:p>
    <w:bookmarkEnd w:id="3995"/>
    <w:bookmarkStart w:name="z12442" w:id="3996"/>
    <w:p>
      <w:pPr>
        <w:spacing w:after="0"/>
        <w:ind w:left="0"/>
        <w:jc w:val="both"/>
      </w:pPr>
      <w:r>
        <w:rPr>
          <w:rFonts w:ascii="Times New Roman"/>
          <w:b w:val="false"/>
          <w:i w:val="false"/>
          <w:color w:val="000000"/>
          <w:sz w:val="28"/>
        </w:rPr>
        <w:t>
      1. ИИН</w:t>
      </w:r>
    </w:p>
    <w:bookmarkEnd w:id="3996"/>
    <w:bookmarkStart w:name="z12443" w:id="3997"/>
    <w:p>
      <w:pPr>
        <w:spacing w:after="0"/>
        <w:ind w:left="0"/>
        <w:jc w:val="both"/>
      </w:pPr>
      <w:r>
        <w:rPr>
          <w:rFonts w:ascii="Times New Roman"/>
          <w:b w:val="false"/>
          <w:i w:val="false"/>
          <w:color w:val="000000"/>
          <w:sz w:val="28"/>
        </w:rPr>
        <w:t>
      2. Фамилия Имя Отчество (при его наличии)</w:t>
      </w:r>
    </w:p>
    <w:bookmarkEnd w:id="3997"/>
    <w:bookmarkStart w:name="z12444" w:id="3998"/>
    <w:p>
      <w:pPr>
        <w:spacing w:after="0"/>
        <w:ind w:left="0"/>
        <w:jc w:val="both"/>
      </w:pPr>
      <w:r>
        <w:rPr>
          <w:rFonts w:ascii="Times New Roman"/>
          <w:b w:val="false"/>
          <w:i w:val="false"/>
          <w:color w:val="000000"/>
          <w:sz w:val="28"/>
        </w:rPr>
        <w:t>
      3. Дата рождения</w:t>
      </w:r>
    </w:p>
    <w:bookmarkEnd w:id="3998"/>
    <w:bookmarkStart w:name="z12445" w:id="3999"/>
    <w:p>
      <w:pPr>
        <w:spacing w:after="0"/>
        <w:ind w:left="0"/>
        <w:jc w:val="both"/>
      </w:pPr>
      <w:r>
        <w:rPr>
          <w:rFonts w:ascii="Times New Roman"/>
          <w:b w:val="false"/>
          <w:i w:val="false"/>
          <w:color w:val="000000"/>
          <w:sz w:val="28"/>
        </w:rPr>
        <w:t>
      4. Пол</w:t>
      </w:r>
    </w:p>
    <w:bookmarkEnd w:id="3999"/>
    <w:bookmarkStart w:name="z12446" w:id="4000"/>
    <w:p>
      <w:pPr>
        <w:spacing w:after="0"/>
        <w:ind w:left="0"/>
        <w:jc w:val="both"/>
      </w:pPr>
      <w:r>
        <w:rPr>
          <w:rFonts w:ascii="Times New Roman"/>
          <w:b w:val="false"/>
          <w:i w:val="false"/>
          <w:color w:val="000000"/>
          <w:sz w:val="28"/>
        </w:rPr>
        <w:t xml:space="preserve">
      </w:t>
      </w:r>
    </w:p>
    <w:bookmarkEnd w:id="400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7" w:id="4001"/>
    <w:p>
      <w:pPr>
        <w:spacing w:after="0"/>
        <w:ind w:left="0"/>
        <w:jc w:val="both"/>
      </w:pPr>
      <w:r>
        <w:rPr>
          <w:rFonts w:ascii="Times New Roman"/>
          <w:b w:val="false"/>
          <w:i w:val="false"/>
          <w:color w:val="000000"/>
          <w:sz w:val="28"/>
        </w:rPr>
        <w:t>
      мужской</w:t>
      </w:r>
    </w:p>
    <w:bookmarkEnd w:id="4001"/>
    <w:bookmarkStart w:name="z12448" w:id="4002"/>
    <w:p>
      <w:pPr>
        <w:spacing w:after="0"/>
        <w:ind w:left="0"/>
        <w:jc w:val="both"/>
      </w:pPr>
      <w:r>
        <w:rPr>
          <w:rFonts w:ascii="Times New Roman"/>
          <w:b w:val="false"/>
          <w:i w:val="false"/>
          <w:color w:val="000000"/>
          <w:sz w:val="28"/>
        </w:rPr>
        <w:t xml:space="preserve">
      </w:t>
      </w:r>
    </w:p>
    <w:bookmarkEnd w:id="400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9" w:id="4003"/>
    <w:p>
      <w:pPr>
        <w:spacing w:after="0"/>
        <w:ind w:left="0"/>
        <w:jc w:val="both"/>
      </w:pPr>
      <w:r>
        <w:rPr>
          <w:rFonts w:ascii="Times New Roman"/>
          <w:b w:val="false"/>
          <w:i w:val="false"/>
          <w:color w:val="000000"/>
          <w:sz w:val="28"/>
        </w:rPr>
        <w:t>
      женский</w:t>
      </w:r>
    </w:p>
    <w:bookmarkEnd w:id="4003"/>
    <w:bookmarkStart w:name="z12450" w:id="4004"/>
    <w:p>
      <w:pPr>
        <w:spacing w:after="0"/>
        <w:ind w:left="0"/>
        <w:jc w:val="both"/>
      </w:pPr>
      <w:r>
        <w:rPr>
          <w:rFonts w:ascii="Times New Roman"/>
          <w:b w:val="false"/>
          <w:i w:val="false"/>
          <w:color w:val="000000"/>
          <w:sz w:val="28"/>
        </w:rPr>
        <w:t>
      5. Возраст</w:t>
      </w:r>
    </w:p>
    <w:bookmarkEnd w:id="4004"/>
    <w:bookmarkStart w:name="z12451" w:id="4005"/>
    <w:p>
      <w:pPr>
        <w:spacing w:after="0"/>
        <w:ind w:left="0"/>
        <w:jc w:val="both"/>
      </w:pPr>
      <w:r>
        <w:rPr>
          <w:rFonts w:ascii="Times New Roman"/>
          <w:b w:val="false"/>
          <w:i w:val="false"/>
          <w:color w:val="000000"/>
          <w:sz w:val="28"/>
        </w:rPr>
        <w:t>
      6. Национальность</w:t>
      </w:r>
    </w:p>
    <w:bookmarkEnd w:id="4005"/>
    <w:bookmarkStart w:name="z12452" w:id="4006"/>
    <w:p>
      <w:pPr>
        <w:spacing w:after="0"/>
        <w:ind w:left="0"/>
        <w:jc w:val="both"/>
      </w:pPr>
      <w:r>
        <w:rPr>
          <w:rFonts w:ascii="Times New Roman"/>
          <w:b w:val="false"/>
          <w:i w:val="false"/>
          <w:color w:val="000000"/>
          <w:sz w:val="28"/>
        </w:rPr>
        <w:t>
      7. Житель</w:t>
      </w:r>
    </w:p>
    <w:bookmarkEnd w:id="4006"/>
    <w:bookmarkStart w:name="z12453" w:id="4007"/>
    <w:p>
      <w:pPr>
        <w:spacing w:after="0"/>
        <w:ind w:left="0"/>
        <w:jc w:val="both"/>
      </w:pPr>
      <w:r>
        <w:rPr>
          <w:rFonts w:ascii="Times New Roman"/>
          <w:b w:val="false"/>
          <w:i w:val="false"/>
          <w:color w:val="000000"/>
          <w:sz w:val="28"/>
        </w:rPr>
        <w:t xml:space="preserve">
      </w:t>
      </w:r>
    </w:p>
    <w:bookmarkEnd w:id="400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54" w:id="4008"/>
    <w:p>
      <w:pPr>
        <w:spacing w:after="0"/>
        <w:ind w:left="0"/>
        <w:jc w:val="both"/>
      </w:pPr>
      <w:r>
        <w:rPr>
          <w:rFonts w:ascii="Times New Roman"/>
          <w:b w:val="false"/>
          <w:i w:val="false"/>
          <w:color w:val="000000"/>
          <w:sz w:val="28"/>
        </w:rPr>
        <w:t>
      города</w:t>
      </w:r>
    </w:p>
    <w:bookmarkEnd w:id="4008"/>
    <w:bookmarkStart w:name="z12455" w:id="4009"/>
    <w:p>
      <w:pPr>
        <w:spacing w:after="0"/>
        <w:ind w:left="0"/>
        <w:jc w:val="both"/>
      </w:pPr>
      <w:r>
        <w:rPr>
          <w:rFonts w:ascii="Times New Roman"/>
          <w:b w:val="false"/>
          <w:i w:val="false"/>
          <w:color w:val="000000"/>
          <w:sz w:val="28"/>
        </w:rPr>
        <w:t xml:space="preserve">
      </w:t>
      </w:r>
    </w:p>
    <w:bookmarkEnd w:id="400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56" w:id="4010"/>
    <w:p>
      <w:pPr>
        <w:spacing w:after="0"/>
        <w:ind w:left="0"/>
        <w:jc w:val="both"/>
      </w:pPr>
      <w:r>
        <w:rPr>
          <w:rFonts w:ascii="Times New Roman"/>
          <w:b w:val="false"/>
          <w:i w:val="false"/>
          <w:color w:val="000000"/>
          <w:sz w:val="28"/>
        </w:rPr>
        <w:t>
      села</w:t>
      </w:r>
    </w:p>
    <w:bookmarkEnd w:id="4010"/>
    <w:bookmarkStart w:name="z12457" w:id="4011"/>
    <w:p>
      <w:pPr>
        <w:spacing w:after="0"/>
        <w:ind w:left="0"/>
        <w:jc w:val="both"/>
      </w:pPr>
      <w:r>
        <w:rPr>
          <w:rFonts w:ascii="Times New Roman"/>
          <w:b w:val="false"/>
          <w:i w:val="false"/>
          <w:color w:val="000000"/>
          <w:sz w:val="28"/>
        </w:rPr>
        <w:t>
      8. Адрес проживания</w:t>
      </w:r>
    </w:p>
    <w:bookmarkEnd w:id="4011"/>
    <w:bookmarkStart w:name="z12458" w:id="4012"/>
    <w:p>
      <w:pPr>
        <w:spacing w:after="0"/>
        <w:ind w:left="0"/>
        <w:jc w:val="both"/>
      </w:pPr>
      <w:r>
        <w:rPr>
          <w:rFonts w:ascii="Times New Roman"/>
          <w:b w:val="false"/>
          <w:i w:val="false"/>
          <w:color w:val="000000"/>
          <w:sz w:val="28"/>
        </w:rPr>
        <w:t>
      9. Место работы/учебы/детского учреждения</w:t>
      </w:r>
    </w:p>
    <w:bookmarkEnd w:id="4012"/>
    <w:bookmarkStart w:name="z12459" w:id="4013"/>
    <w:p>
      <w:pPr>
        <w:spacing w:after="0"/>
        <w:ind w:left="0"/>
        <w:jc w:val="both"/>
      </w:pPr>
      <w:r>
        <w:rPr>
          <w:rFonts w:ascii="Times New Roman"/>
          <w:b w:val="false"/>
          <w:i w:val="false"/>
          <w:color w:val="000000"/>
          <w:sz w:val="28"/>
        </w:rPr>
        <w:t>
      Должность Образование</w:t>
      </w:r>
    </w:p>
    <w:bookmarkEnd w:id="4013"/>
    <w:bookmarkStart w:name="z12460" w:id="4014"/>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014"/>
    <w:bookmarkStart w:name="z12461" w:id="4015"/>
    <w:p>
      <w:pPr>
        <w:spacing w:after="0"/>
        <w:ind w:left="0"/>
        <w:jc w:val="both"/>
      </w:pPr>
      <w:r>
        <w:rPr>
          <w:rFonts w:ascii="Times New Roman"/>
          <w:b w:val="false"/>
          <w:i w:val="false"/>
          <w:color w:val="000000"/>
          <w:sz w:val="28"/>
        </w:rPr>
        <w:t>
      11. Группа инвалидности</w:t>
      </w:r>
    </w:p>
    <w:bookmarkEnd w:id="4015"/>
    <w:bookmarkStart w:name="z12462" w:id="4016"/>
    <w:p>
      <w:pPr>
        <w:spacing w:after="0"/>
        <w:ind w:left="0"/>
        <w:jc w:val="both"/>
      </w:pPr>
      <w:r>
        <w:rPr>
          <w:rFonts w:ascii="Times New Roman"/>
          <w:b w:val="false"/>
          <w:i w:val="false"/>
          <w:color w:val="000000"/>
          <w:sz w:val="28"/>
        </w:rPr>
        <w:t>
      12. Тип возмещения</w:t>
      </w:r>
    </w:p>
    <w:bookmarkEnd w:id="4016"/>
    <w:bookmarkStart w:name="z12463" w:id="4017"/>
    <w:p>
      <w:pPr>
        <w:spacing w:after="0"/>
        <w:ind w:left="0"/>
        <w:jc w:val="both"/>
      </w:pPr>
      <w:r>
        <w:rPr>
          <w:rFonts w:ascii="Times New Roman"/>
          <w:b w:val="false"/>
          <w:i w:val="false"/>
          <w:color w:val="000000"/>
          <w:sz w:val="28"/>
        </w:rPr>
        <w:t>
      13. Социальный статус</w:t>
      </w:r>
    </w:p>
    <w:bookmarkEnd w:id="4017"/>
    <w:bookmarkStart w:name="z12464" w:id="4018"/>
    <w:p>
      <w:pPr>
        <w:spacing w:after="0"/>
        <w:ind w:left="0"/>
        <w:jc w:val="both"/>
      </w:pPr>
      <w:r>
        <w:rPr>
          <w:rFonts w:ascii="Times New Roman"/>
          <w:b w:val="false"/>
          <w:i w:val="false"/>
          <w:color w:val="000000"/>
          <w:sz w:val="28"/>
        </w:rPr>
        <w:t>
      14. Пациент направлен</w:t>
      </w:r>
    </w:p>
    <w:bookmarkEnd w:id="4018"/>
    <w:bookmarkStart w:name="z12465" w:id="4019"/>
    <w:p>
      <w:pPr>
        <w:spacing w:after="0"/>
        <w:ind w:left="0"/>
        <w:jc w:val="both"/>
      </w:pPr>
      <w:r>
        <w:rPr>
          <w:rFonts w:ascii="Times New Roman"/>
          <w:b w:val="false"/>
          <w:i w:val="false"/>
          <w:color w:val="000000"/>
          <w:sz w:val="28"/>
        </w:rPr>
        <w:t>
      15. Тип госпитализации Код госпитализации</w:t>
      </w:r>
    </w:p>
    <w:bookmarkEnd w:id="4019"/>
    <w:bookmarkStart w:name="z12466" w:id="4020"/>
    <w:p>
      <w:pPr>
        <w:spacing w:after="0"/>
        <w:ind w:left="0"/>
        <w:jc w:val="both"/>
      </w:pPr>
      <w:r>
        <w:rPr>
          <w:rFonts w:ascii="Times New Roman"/>
          <w:b w:val="false"/>
          <w:i w:val="false"/>
          <w:color w:val="000000"/>
          <w:sz w:val="28"/>
        </w:rPr>
        <w:t>
      Запись врача приемного покоя</w:t>
      </w:r>
    </w:p>
    <w:bookmarkEnd w:id="4020"/>
    <w:bookmarkStart w:name="z12467" w:id="4021"/>
    <w:p>
      <w:pPr>
        <w:spacing w:after="0"/>
        <w:ind w:left="0"/>
        <w:jc w:val="both"/>
      </w:pPr>
      <w:r>
        <w:rPr>
          <w:rFonts w:ascii="Times New Roman"/>
          <w:b w:val="false"/>
          <w:i w:val="false"/>
          <w:color w:val="000000"/>
          <w:sz w:val="28"/>
        </w:rPr>
        <w:t>
      Информация о текущей госпитализации:</w:t>
      </w:r>
    </w:p>
    <w:bookmarkEnd w:id="4021"/>
    <w:bookmarkStart w:name="z12468" w:id="4022"/>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4022"/>
    <w:bookmarkStart w:name="z12469" w:id="4023"/>
    <w:p>
      <w:pPr>
        <w:spacing w:after="0"/>
        <w:ind w:left="0"/>
        <w:jc w:val="both"/>
      </w:pPr>
      <w:r>
        <w:rPr>
          <w:rFonts w:ascii="Times New Roman"/>
          <w:b w:val="false"/>
          <w:i w:val="false"/>
          <w:color w:val="000000"/>
          <w:sz w:val="28"/>
        </w:rPr>
        <w:t>
      17. Диагноз направившей организации (указать реабилитационный потенциал</w:t>
      </w:r>
    </w:p>
    <w:bookmarkEnd w:id="4023"/>
    <w:bookmarkStart w:name="z12470" w:id="4024"/>
    <w:p>
      <w:pPr>
        <w:spacing w:after="0"/>
        <w:ind w:left="0"/>
        <w:jc w:val="both"/>
      </w:pPr>
      <w:r>
        <w:rPr>
          <w:rFonts w:ascii="Times New Roman"/>
          <w:b w:val="false"/>
          <w:i w:val="false"/>
          <w:color w:val="000000"/>
          <w:sz w:val="28"/>
        </w:rPr>
        <w:t>
      согласно шкале реабилитационного маршрута)</w:t>
      </w:r>
    </w:p>
    <w:bookmarkEnd w:id="4024"/>
    <w:bookmarkStart w:name="z12471" w:id="4025"/>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4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72" w:id="4026"/>
    <w:p>
      <w:pPr>
        <w:spacing w:after="0"/>
        <w:ind w:left="0"/>
        <w:jc w:val="both"/>
      </w:pPr>
      <w:r>
        <w:rPr>
          <w:rFonts w:ascii="Times New Roman"/>
          <w:b w:val="false"/>
          <w:i w:val="false"/>
          <w:color w:val="000000"/>
          <w:sz w:val="28"/>
        </w:rPr>
        <w:t>
      Первичный осмотр врача</w:t>
      </w:r>
    </w:p>
    <w:bookmarkEnd w:id="4026"/>
    <w:bookmarkStart w:name="z12473" w:id="4027"/>
    <w:p>
      <w:pPr>
        <w:spacing w:after="0"/>
        <w:ind w:left="0"/>
        <w:jc w:val="both"/>
      </w:pPr>
      <w:r>
        <w:rPr>
          <w:rFonts w:ascii="Times New Roman"/>
          <w:b w:val="false"/>
          <w:i w:val="false"/>
          <w:color w:val="000000"/>
          <w:sz w:val="28"/>
        </w:rPr>
        <w:t>
      1. Дата и время осмотра</w:t>
      </w:r>
    </w:p>
    <w:bookmarkEnd w:id="4027"/>
    <w:bookmarkStart w:name="z12474" w:id="4028"/>
    <w:p>
      <w:pPr>
        <w:spacing w:after="0"/>
        <w:ind w:left="0"/>
        <w:jc w:val="both"/>
      </w:pPr>
      <w:r>
        <w:rPr>
          <w:rFonts w:ascii="Times New Roman"/>
          <w:b w:val="false"/>
          <w:i w:val="false"/>
          <w:color w:val="000000"/>
          <w:sz w:val="28"/>
        </w:rPr>
        <w:t>
      2. Анамнез болезни</w:t>
      </w:r>
    </w:p>
    <w:bookmarkEnd w:id="4028"/>
    <w:bookmarkStart w:name="z12475" w:id="4029"/>
    <w:p>
      <w:pPr>
        <w:spacing w:after="0"/>
        <w:ind w:left="0"/>
        <w:jc w:val="both"/>
      </w:pPr>
      <w:r>
        <w:rPr>
          <w:rFonts w:ascii="Times New Roman"/>
          <w:b w:val="false"/>
          <w:i w:val="false"/>
          <w:color w:val="000000"/>
          <w:sz w:val="28"/>
        </w:rPr>
        <w:t>
      3. Анамнез жизни</w:t>
      </w:r>
    </w:p>
    <w:bookmarkEnd w:id="4029"/>
    <w:bookmarkStart w:name="z12476" w:id="4030"/>
    <w:p>
      <w:pPr>
        <w:spacing w:after="0"/>
        <w:ind w:left="0"/>
        <w:jc w:val="both"/>
      </w:pPr>
      <w:r>
        <w:rPr>
          <w:rFonts w:ascii="Times New Roman"/>
          <w:b w:val="false"/>
          <w:i w:val="false"/>
          <w:color w:val="000000"/>
          <w:sz w:val="28"/>
        </w:rPr>
        <w:t>
      4. Жалобы</w:t>
      </w:r>
    </w:p>
    <w:bookmarkEnd w:id="4030"/>
    <w:bookmarkStart w:name="z12477" w:id="4031"/>
    <w:p>
      <w:pPr>
        <w:spacing w:after="0"/>
        <w:ind w:left="0"/>
        <w:jc w:val="both"/>
      </w:pPr>
      <w:r>
        <w:rPr>
          <w:rFonts w:ascii="Times New Roman"/>
          <w:b w:val="false"/>
          <w:i w:val="false"/>
          <w:color w:val="000000"/>
          <w:sz w:val="28"/>
        </w:rPr>
        <w:t>
      5. Аллергоанамнез (включая непереносимость препаратов)</w:t>
      </w:r>
    </w:p>
    <w:bookmarkEnd w:id="4031"/>
    <w:bookmarkStart w:name="z12478" w:id="4032"/>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4032"/>
    <w:bookmarkStart w:name="z12479" w:id="4033"/>
    <w:p>
      <w:pPr>
        <w:spacing w:after="0"/>
        <w:ind w:left="0"/>
        <w:jc w:val="both"/>
      </w:pPr>
      <w:r>
        <w:rPr>
          <w:rFonts w:ascii="Times New Roman"/>
          <w:b w:val="false"/>
          <w:i w:val="false"/>
          <w:color w:val="000000"/>
          <w:sz w:val="28"/>
        </w:rPr>
        <w:t>
      Туберкулез</w:t>
      </w:r>
    </w:p>
    <w:bookmarkEnd w:id="40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0" w:id="4034"/>
    <w:p>
      <w:pPr>
        <w:spacing w:after="0"/>
        <w:ind w:left="0"/>
        <w:jc w:val="both"/>
      </w:pPr>
      <w:r>
        <w:rPr>
          <w:rFonts w:ascii="Times New Roman"/>
          <w:b w:val="false"/>
          <w:i w:val="false"/>
          <w:color w:val="000000"/>
          <w:sz w:val="28"/>
        </w:rPr>
        <w:t>
      да</w:t>
      </w:r>
    </w:p>
    <w:bookmarkEnd w:id="40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1" w:id="4035"/>
    <w:p>
      <w:pPr>
        <w:spacing w:after="0"/>
        <w:ind w:left="0"/>
        <w:jc w:val="both"/>
      </w:pPr>
      <w:r>
        <w:rPr>
          <w:rFonts w:ascii="Times New Roman"/>
          <w:b w:val="false"/>
          <w:i w:val="false"/>
          <w:color w:val="000000"/>
          <w:sz w:val="28"/>
        </w:rPr>
        <w:t>
      нет Кож-Вен.</w:t>
      </w:r>
    </w:p>
    <w:bookmarkEnd w:id="40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2" w:id="4036"/>
    <w:p>
      <w:pPr>
        <w:spacing w:after="0"/>
        <w:ind w:left="0"/>
        <w:jc w:val="both"/>
      </w:pPr>
      <w:r>
        <w:rPr>
          <w:rFonts w:ascii="Times New Roman"/>
          <w:b w:val="false"/>
          <w:i w:val="false"/>
          <w:color w:val="000000"/>
          <w:sz w:val="28"/>
        </w:rPr>
        <w:t>
      да</w:t>
      </w:r>
    </w:p>
    <w:bookmarkEnd w:id="40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3" w:id="4037"/>
    <w:p>
      <w:pPr>
        <w:spacing w:after="0"/>
        <w:ind w:left="0"/>
        <w:jc w:val="both"/>
      </w:pPr>
      <w:r>
        <w:rPr>
          <w:rFonts w:ascii="Times New Roman"/>
          <w:b w:val="false"/>
          <w:i w:val="false"/>
          <w:color w:val="000000"/>
          <w:sz w:val="28"/>
        </w:rPr>
        <w:t>
      нет</w:t>
      </w:r>
    </w:p>
    <w:bookmarkEnd w:id="4037"/>
    <w:bookmarkStart w:name="z12484" w:id="4038"/>
    <w:p>
      <w:pPr>
        <w:spacing w:after="0"/>
        <w:ind w:left="0"/>
        <w:jc w:val="both"/>
      </w:pPr>
      <w:r>
        <w:rPr>
          <w:rFonts w:ascii="Times New Roman"/>
          <w:b w:val="false"/>
          <w:i w:val="false"/>
          <w:color w:val="000000"/>
          <w:sz w:val="28"/>
        </w:rPr>
        <w:t>
      Гепатит</w:t>
      </w:r>
    </w:p>
    <w:bookmarkEnd w:id="40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5" w:id="4039"/>
    <w:p>
      <w:pPr>
        <w:spacing w:after="0"/>
        <w:ind w:left="0"/>
        <w:jc w:val="both"/>
      </w:pPr>
      <w:r>
        <w:rPr>
          <w:rFonts w:ascii="Times New Roman"/>
          <w:b w:val="false"/>
          <w:i w:val="false"/>
          <w:color w:val="000000"/>
          <w:sz w:val="28"/>
        </w:rPr>
        <w:t>
      да</w:t>
      </w:r>
    </w:p>
    <w:bookmarkEnd w:id="40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6" w:id="4040"/>
    <w:p>
      <w:pPr>
        <w:spacing w:after="0"/>
        <w:ind w:left="0"/>
        <w:jc w:val="both"/>
      </w:pPr>
      <w:r>
        <w:rPr>
          <w:rFonts w:ascii="Times New Roman"/>
          <w:b w:val="false"/>
          <w:i w:val="false"/>
          <w:color w:val="000000"/>
          <w:sz w:val="28"/>
        </w:rPr>
        <w:t>
      нет др.</w:t>
      </w:r>
    </w:p>
    <w:bookmarkEnd w:id="4040"/>
    <w:bookmarkStart w:name="z12487" w:id="4041"/>
    <w:p>
      <w:pPr>
        <w:spacing w:after="0"/>
        <w:ind w:left="0"/>
        <w:jc w:val="both"/>
      </w:pPr>
      <w:r>
        <w:rPr>
          <w:rFonts w:ascii="Times New Roman"/>
          <w:b w:val="false"/>
          <w:i w:val="false"/>
          <w:color w:val="000000"/>
          <w:sz w:val="28"/>
        </w:rPr>
        <w:t>
      Вирусный гепатит</w:t>
      </w:r>
    </w:p>
    <w:bookmarkEnd w:id="40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8" w:id="4042"/>
    <w:p>
      <w:pPr>
        <w:spacing w:after="0"/>
        <w:ind w:left="0"/>
        <w:jc w:val="both"/>
      </w:pPr>
      <w:r>
        <w:rPr>
          <w:rFonts w:ascii="Times New Roman"/>
          <w:b w:val="false"/>
          <w:i w:val="false"/>
          <w:color w:val="000000"/>
          <w:sz w:val="28"/>
        </w:rPr>
        <w:t>
      да</w:t>
      </w:r>
    </w:p>
    <w:bookmarkEnd w:id="40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9" w:id="4043"/>
    <w:p>
      <w:pPr>
        <w:spacing w:after="0"/>
        <w:ind w:left="0"/>
        <w:jc w:val="both"/>
      </w:pPr>
      <w:r>
        <w:rPr>
          <w:rFonts w:ascii="Times New Roman"/>
          <w:b w:val="false"/>
          <w:i w:val="false"/>
          <w:color w:val="000000"/>
          <w:sz w:val="28"/>
        </w:rPr>
        <w:t>
      нет</w:t>
      </w:r>
    </w:p>
    <w:bookmarkEnd w:id="4043"/>
    <w:bookmarkStart w:name="z12490" w:id="4044"/>
    <w:p>
      <w:pPr>
        <w:spacing w:after="0"/>
        <w:ind w:left="0"/>
        <w:jc w:val="both"/>
      </w:pPr>
      <w:r>
        <w:rPr>
          <w:rFonts w:ascii="Times New Roman"/>
          <w:b w:val="false"/>
          <w:i w:val="false"/>
          <w:color w:val="000000"/>
          <w:sz w:val="28"/>
        </w:rPr>
        <w:t>
      Корь, краснуха</w:t>
      </w:r>
    </w:p>
    <w:bookmarkEnd w:id="40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1" w:id="4045"/>
    <w:p>
      <w:pPr>
        <w:spacing w:after="0"/>
        <w:ind w:left="0"/>
        <w:jc w:val="both"/>
      </w:pPr>
      <w:r>
        <w:rPr>
          <w:rFonts w:ascii="Times New Roman"/>
          <w:b w:val="false"/>
          <w:i w:val="false"/>
          <w:color w:val="000000"/>
          <w:sz w:val="28"/>
        </w:rPr>
        <w:t>
      да</w:t>
      </w:r>
    </w:p>
    <w:bookmarkEnd w:id="40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2" w:id="4046"/>
    <w:p>
      <w:pPr>
        <w:spacing w:after="0"/>
        <w:ind w:left="0"/>
        <w:jc w:val="both"/>
      </w:pPr>
      <w:r>
        <w:rPr>
          <w:rFonts w:ascii="Times New Roman"/>
          <w:b w:val="false"/>
          <w:i w:val="false"/>
          <w:color w:val="000000"/>
          <w:sz w:val="28"/>
        </w:rPr>
        <w:t>
      нет</w:t>
      </w:r>
    </w:p>
    <w:bookmarkEnd w:id="4046"/>
    <w:bookmarkStart w:name="z12493" w:id="4047"/>
    <w:p>
      <w:pPr>
        <w:spacing w:after="0"/>
        <w:ind w:left="0"/>
        <w:jc w:val="both"/>
      </w:pPr>
      <w:r>
        <w:rPr>
          <w:rFonts w:ascii="Times New Roman"/>
          <w:b w:val="false"/>
          <w:i w:val="false"/>
          <w:color w:val="000000"/>
          <w:sz w:val="28"/>
        </w:rPr>
        <w:t>
      Ветряная оспа</w:t>
      </w:r>
    </w:p>
    <w:bookmarkEnd w:id="40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4" w:id="4048"/>
    <w:p>
      <w:pPr>
        <w:spacing w:after="0"/>
        <w:ind w:left="0"/>
        <w:jc w:val="both"/>
      </w:pPr>
      <w:r>
        <w:rPr>
          <w:rFonts w:ascii="Times New Roman"/>
          <w:b w:val="false"/>
          <w:i w:val="false"/>
          <w:color w:val="000000"/>
          <w:sz w:val="28"/>
        </w:rPr>
        <w:t>
      да</w:t>
      </w:r>
    </w:p>
    <w:bookmarkEnd w:id="40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5" w:id="4049"/>
    <w:p>
      <w:pPr>
        <w:spacing w:after="0"/>
        <w:ind w:left="0"/>
        <w:jc w:val="both"/>
      </w:pPr>
      <w:r>
        <w:rPr>
          <w:rFonts w:ascii="Times New Roman"/>
          <w:b w:val="false"/>
          <w:i w:val="false"/>
          <w:color w:val="000000"/>
          <w:sz w:val="28"/>
        </w:rPr>
        <w:t>
      нет эпидемический паротит</w:t>
      </w:r>
    </w:p>
    <w:bookmarkEnd w:id="40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6" w:id="4050"/>
    <w:p>
      <w:pPr>
        <w:spacing w:after="0"/>
        <w:ind w:left="0"/>
        <w:jc w:val="both"/>
      </w:pPr>
      <w:r>
        <w:rPr>
          <w:rFonts w:ascii="Times New Roman"/>
          <w:b w:val="false"/>
          <w:i w:val="false"/>
          <w:color w:val="000000"/>
          <w:sz w:val="28"/>
        </w:rPr>
        <w:t>
      да</w:t>
      </w:r>
    </w:p>
    <w:bookmarkEnd w:id="40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7" w:id="4051"/>
    <w:p>
      <w:pPr>
        <w:spacing w:after="0"/>
        <w:ind w:left="0"/>
        <w:jc w:val="both"/>
      </w:pPr>
      <w:r>
        <w:rPr>
          <w:rFonts w:ascii="Times New Roman"/>
          <w:b w:val="false"/>
          <w:i w:val="false"/>
          <w:color w:val="000000"/>
          <w:sz w:val="28"/>
        </w:rPr>
        <w:t>
      нет</w:t>
      </w:r>
    </w:p>
    <w:bookmarkEnd w:id="4051"/>
    <w:bookmarkStart w:name="z12498" w:id="4052"/>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4052"/>
    <w:bookmarkStart w:name="z12499" w:id="4053"/>
    <w:p>
      <w:pPr>
        <w:spacing w:after="0"/>
        <w:ind w:left="0"/>
        <w:jc w:val="both"/>
      </w:pPr>
      <w:r>
        <w:rPr>
          <w:rFonts w:ascii="Times New Roman"/>
          <w:b w:val="false"/>
          <w:i w:val="false"/>
          <w:color w:val="000000"/>
          <w:sz w:val="28"/>
        </w:rPr>
        <w:t>
      7. Признаки особо опасных инфекций и ОРВИ</w:t>
      </w:r>
    </w:p>
    <w:bookmarkEnd w:id="40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0" w:id="4054"/>
    <w:p>
      <w:pPr>
        <w:spacing w:after="0"/>
        <w:ind w:left="0"/>
        <w:jc w:val="both"/>
      </w:pPr>
      <w:r>
        <w:rPr>
          <w:rFonts w:ascii="Times New Roman"/>
          <w:b w:val="false"/>
          <w:i w:val="false"/>
          <w:color w:val="000000"/>
          <w:sz w:val="28"/>
        </w:rPr>
        <w:t>
      да</w:t>
      </w:r>
    </w:p>
    <w:bookmarkEnd w:id="40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1" w:id="4055"/>
    <w:p>
      <w:pPr>
        <w:spacing w:after="0"/>
        <w:ind w:left="0"/>
        <w:jc w:val="both"/>
      </w:pPr>
      <w:r>
        <w:rPr>
          <w:rFonts w:ascii="Times New Roman"/>
          <w:b w:val="false"/>
          <w:i w:val="false"/>
          <w:color w:val="000000"/>
          <w:sz w:val="28"/>
        </w:rPr>
        <w:t>
      нет</w:t>
      </w:r>
    </w:p>
    <w:bookmarkEnd w:id="4055"/>
    <w:bookmarkStart w:name="z12502" w:id="4056"/>
    <w:p>
      <w:pPr>
        <w:spacing w:after="0"/>
        <w:ind w:left="0"/>
        <w:jc w:val="both"/>
      </w:pPr>
      <w:r>
        <w:rPr>
          <w:rFonts w:ascii="Times New Roman"/>
          <w:b w:val="false"/>
          <w:i w:val="false"/>
          <w:color w:val="000000"/>
          <w:sz w:val="28"/>
        </w:rPr>
        <w:t>
      Если да, пациент помещен в изолятор</w:t>
      </w:r>
    </w:p>
    <w:bookmarkEnd w:id="40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3" w:id="4057"/>
    <w:p>
      <w:pPr>
        <w:spacing w:after="0"/>
        <w:ind w:left="0"/>
        <w:jc w:val="both"/>
      </w:pPr>
      <w:r>
        <w:rPr>
          <w:rFonts w:ascii="Times New Roman"/>
          <w:b w:val="false"/>
          <w:i w:val="false"/>
          <w:color w:val="000000"/>
          <w:sz w:val="28"/>
        </w:rPr>
        <w:t>
      да</w:t>
      </w:r>
    </w:p>
    <w:bookmarkEnd w:id="40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4" w:id="4058"/>
    <w:p>
      <w:pPr>
        <w:spacing w:after="0"/>
        <w:ind w:left="0"/>
        <w:jc w:val="both"/>
      </w:pPr>
      <w:r>
        <w:rPr>
          <w:rFonts w:ascii="Times New Roman"/>
          <w:b w:val="false"/>
          <w:i w:val="false"/>
          <w:color w:val="000000"/>
          <w:sz w:val="28"/>
        </w:rPr>
        <w:t>
      нет</w:t>
      </w:r>
    </w:p>
    <w:bookmarkEnd w:id="4058"/>
    <w:bookmarkStart w:name="z12505" w:id="4059"/>
    <w:p>
      <w:pPr>
        <w:spacing w:after="0"/>
        <w:ind w:left="0"/>
        <w:jc w:val="both"/>
      </w:pPr>
      <w:r>
        <w:rPr>
          <w:rFonts w:ascii="Times New Roman"/>
          <w:b w:val="false"/>
          <w:i w:val="false"/>
          <w:color w:val="000000"/>
          <w:sz w:val="28"/>
        </w:rPr>
        <w:t>
      8. Вид транспортировки</w:t>
      </w:r>
    </w:p>
    <w:bookmarkEnd w:id="4059"/>
    <w:bookmarkStart w:name="z12506" w:id="4060"/>
    <w:p>
      <w:pPr>
        <w:spacing w:after="0"/>
        <w:ind w:left="0"/>
        <w:jc w:val="both"/>
      </w:pPr>
      <w:r>
        <w:rPr>
          <w:rFonts w:ascii="Times New Roman"/>
          <w:b w:val="false"/>
          <w:i w:val="false"/>
          <w:color w:val="000000"/>
          <w:sz w:val="28"/>
        </w:rPr>
        <w:t>
      Осмотр проведен: Ф.И.О. (при его наличии) ID</w:t>
      </w:r>
    </w:p>
    <w:bookmarkEnd w:id="4060"/>
    <w:bookmarkStart w:name="z12507" w:id="4061"/>
    <w:p>
      <w:pPr>
        <w:spacing w:after="0"/>
        <w:ind w:left="0"/>
        <w:jc w:val="both"/>
      </w:pPr>
      <w:r>
        <w:rPr>
          <w:rFonts w:ascii="Times New Roman"/>
          <w:b w:val="false"/>
          <w:i w:val="false"/>
          <w:color w:val="000000"/>
          <w:sz w:val="28"/>
        </w:rPr>
        <w:t>
      Данные объективного статуса</w:t>
      </w:r>
    </w:p>
    <w:bookmarkEnd w:id="4061"/>
    <w:bookmarkStart w:name="z12508" w:id="4062"/>
    <w:p>
      <w:pPr>
        <w:spacing w:after="0"/>
        <w:ind w:left="0"/>
        <w:jc w:val="both"/>
      </w:pPr>
      <w:r>
        <w:rPr>
          <w:rFonts w:ascii="Times New Roman"/>
          <w:b w:val="false"/>
          <w:i w:val="false"/>
          <w:color w:val="000000"/>
          <w:sz w:val="28"/>
        </w:rPr>
        <w:t>
      1. Дата и время осмотра</w:t>
      </w:r>
    </w:p>
    <w:bookmarkEnd w:id="4062"/>
    <w:bookmarkStart w:name="z12509" w:id="4063"/>
    <w:p>
      <w:pPr>
        <w:spacing w:after="0"/>
        <w:ind w:left="0"/>
        <w:jc w:val="both"/>
      </w:pPr>
      <w:r>
        <w:rPr>
          <w:rFonts w:ascii="Times New Roman"/>
          <w:b w:val="false"/>
          <w:i w:val="false"/>
          <w:color w:val="000000"/>
          <w:sz w:val="28"/>
        </w:rPr>
        <w:t>
      2. Объективный статус (вкладной лист 1)</w:t>
      </w:r>
    </w:p>
    <w:bookmarkEnd w:id="4063"/>
    <w:bookmarkStart w:name="z12510" w:id="4064"/>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4064"/>
    <w:bookmarkStart w:name="z12511" w:id="4065"/>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4065"/>
    <w:bookmarkStart w:name="z12512" w:id="4066"/>
    <w:p>
      <w:pPr>
        <w:spacing w:after="0"/>
        <w:ind w:left="0"/>
        <w:jc w:val="both"/>
      </w:pPr>
      <w:r>
        <w:rPr>
          <w:rFonts w:ascii="Times New Roman"/>
          <w:b w:val="false"/>
          <w:i w:val="false"/>
          <w:color w:val="000000"/>
          <w:sz w:val="28"/>
        </w:rPr>
        <w:t>
      4. Предварительный диагноз</w:t>
      </w:r>
    </w:p>
    <w:bookmarkEnd w:id="4066"/>
    <w:bookmarkStart w:name="z12513" w:id="4067"/>
    <w:p>
      <w:pPr>
        <w:spacing w:after="0"/>
        <w:ind w:left="0"/>
        <w:jc w:val="both"/>
      </w:pPr>
      <w:r>
        <w:rPr>
          <w:rFonts w:ascii="Times New Roman"/>
          <w:b w:val="false"/>
          <w:i w:val="false"/>
          <w:color w:val="000000"/>
          <w:sz w:val="28"/>
        </w:rPr>
        <w:t>
      5. Диагноз при поступлении</w:t>
      </w:r>
    </w:p>
    <w:bookmarkEnd w:id="4067"/>
    <w:bookmarkStart w:name="z12514" w:id="4068"/>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4068"/>
    <w:bookmarkStart w:name="z12515" w:id="4069"/>
    <w:p>
      <w:pPr>
        <w:spacing w:after="0"/>
        <w:ind w:left="0"/>
        <w:jc w:val="both"/>
      </w:pPr>
      <w:r>
        <w:rPr>
          <w:rFonts w:ascii="Times New Roman"/>
          <w:b w:val="false"/>
          <w:i w:val="false"/>
          <w:color w:val="000000"/>
          <w:sz w:val="28"/>
        </w:rPr>
        <w:t>
      7. Определение шкалы реабилитационной маршрутизации.</w:t>
      </w:r>
    </w:p>
    <w:bookmarkEnd w:id="4069"/>
    <w:bookmarkStart w:name="z12516" w:id="4070"/>
    <w:p>
      <w:pPr>
        <w:spacing w:after="0"/>
        <w:ind w:left="0"/>
        <w:jc w:val="both"/>
      </w:pPr>
      <w:r>
        <w:rPr>
          <w:rFonts w:ascii="Times New Roman"/>
          <w:b w:val="false"/>
          <w:i w:val="false"/>
          <w:color w:val="000000"/>
          <w:sz w:val="28"/>
        </w:rPr>
        <w:t>
      8. Сортировка пациента (Приемный покой)</w:t>
      </w:r>
    </w:p>
    <w:bookmarkEnd w:id="4070"/>
    <w:bookmarkStart w:name="z12517" w:id="4071"/>
    <w:p>
      <w:pPr>
        <w:spacing w:after="0"/>
        <w:ind w:left="0"/>
        <w:jc w:val="both"/>
      </w:pPr>
      <w:r>
        <w:rPr>
          <w:rFonts w:ascii="Times New Roman"/>
          <w:b w:val="false"/>
          <w:i w:val="false"/>
          <w:color w:val="000000"/>
          <w:sz w:val="28"/>
        </w:rPr>
        <w:t>
      Краткий осмотр пациента</w:t>
      </w:r>
    </w:p>
    <w:bookmarkEnd w:id="4071"/>
    <w:bookmarkStart w:name="z12518" w:id="4072"/>
    <w:p>
      <w:pPr>
        <w:spacing w:after="0"/>
        <w:ind w:left="0"/>
        <w:jc w:val="both"/>
      </w:pPr>
      <w:r>
        <w:rPr>
          <w:rFonts w:ascii="Times New Roman"/>
          <w:b w:val="false"/>
          <w:i w:val="false"/>
          <w:color w:val="000000"/>
          <w:sz w:val="28"/>
        </w:rPr>
        <w:t>
      1. Оценка приоритета (вместо триаж-системы)</w:t>
      </w:r>
    </w:p>
    <w:bookmarkEnd w:id="4072"/>
    <w:bookmarkStart w:name="z12519" w:id="4073"/>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4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инфекционной патологии или высокого инфекционного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дисфагии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за последние 6 месяцев (вписать в строку)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противосудорожные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поведения, слабый зрительный контакт, стереотипии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Аллергологический анамнез (если да, написать на что, побочное действие)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20" w:id="4074"/>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4074"/>
    <w:bookmarkStart w:name="z12521" w:id="4075"/>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4075"/>
    <w:bookmarkStart w:name="z12522" w:id="4076"/>
    <w:p>
      <w:pPr>
        <w:spacing w:after="0"/>
        <w:ind w:left="0"/>
        <w:jc w:val="both"/>
      </w:pPr>
      <w:r>
        <w:rPr>
          <w:rFonts w:ascii="Times New Roman"/>
          <w:b w:val="false"/>
          <w:i w:val="false"/>
          <w:color w:val="000000"/>
          <w:sz w:val="28"/>
        </w:rPr>
        <w:t>
      Госпитализация:</w:t>
      </w:r>
    </w:p>
    <w:bookmarkEnd w:id="4076"/>
    <w:bookmarkStart w:name="z12523" w:id="4077"/>
    <w:p>
      <w:pPr>
        <w:spacing w:after="0"/>
        <w:ind w:left="0"/>
        <w:jc w:val="both"/>
      </w:pPr>
      <w:r>
        <w:rPr>
          <w:rFonts w:ascii="Times New Roman"/>
          <w:b w:val="false"/>
          <w:i w:val="false"/>
          <w:color w:val="000000"/>
          <w:sz w:val="28"/>
        </w:rPr>
        <w:t xml:space="preserve">
      </w:t>
      </w:r>
    </w:p>
    <w:bookmarkEnd w:id="40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24" w:id="4078"/>
    <w:p>
      <w:pPr>
        <w:spacing w:after="0"/>
        <w:ind w:left="0"/>
        <w:jc w:val="both"/>
      </w:pPr>
      <w:r>
        <w:rPr>
          <w:rFonts w:ascii="Times New Roman"/>
          <w:b w:val="false"/>
          <w:i w:val="false"/>
          <w:color w:val="000000"/>
          <w:sz w:val="28"/>
        </w:rPr>
        <w:t>
      показана</w:t>
      </w:r>
    </w:p>
    <w:bookmarkEnd w:id="4078"/>
    <w:bookmarkStart w:name="z12525" w:id="4079"/>
    <w:p>
      <w:pPr>
        <w:spacing w:after="0"/>
        <w:ind w:left="0"/>
        <w:jc w:val="both"/>
      </w:pPr>
      <w:r>
        <w:rPr>
          <w:rFonts w:ascii="Times New Roman"/>
          <w:b w:val="false"/>
          <w:i w:val="false"/>
          <w:color w:val="000000"/>
          <w:sz w:val="28"/>
        </w:rPr>
        <w:t xml:space="preserve">
      </w:t>
      </w:r>
    </w:p>
    <w:bookmarkEnd w:id="40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26" w:id="4080"/>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4080"/>
    <w:bookmarkStart w:name="z12527" w:id="4081"/>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4081"/>
    <w:bookmarkStart w:name="z12528" w:id="4082"/>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4082"/>
    <w:bookmarkStart w:name="z12529" w:id="4083"/>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4083"/>
    <w:bookmarkStart w:name="z12530" w:id="4084"/>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4084"/>
    <w:bookmarkStart w:name="z12531" w:id="4085"/>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4085"/>
    <w:bookmarkStart w:name="z12532" w:id="4086"/>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4086"/>
    <w:bookmarkStart w:name="z12533" w:id="4087"/>
    <w:p>
      <w:pPr>
        <w:spacing w:after="0"/>
        <w:ind w:left="0"/>
        <w:jc w:val="both"/>
      </w:pPr>
      <w:r>
        <w:rPr>
          <w:rFonts w:ascii="Times New Roman"/>
          <w:b w:val="false"/>
          <w:i w:val="false"/>
          <w:color w:val="000000"/>
          <w:sz w:val="28"/>
        </w:rPr>
        <w:t>
      Раздел 2</w:t>
      </w:r>
    </w:p>
    <w:bookmarkEnd w:id="4087"/>
    <w:bookmarkStart w:name="z12534" w:id="4088"/>
    <w:p>
      <w:pPr>
        <w:spacing w:after="0"/>
        <w:ind w:left="0"/>
        <w:jc w:val="both"/>
      </w:pPr>
      <w:r>
        <w:rPr>
          <w:rFonts w:ascii="Times New Roman"/>
          <w:b w:val="false"/>
          <w:i w:val="false"/>
          <w:color w:val="000000"/>
          <w:sz w:val="28"/>
        </w:rPr>
        <w:t>
      Первичный осмотр лечащего врача</w:t>
      </w:r>
    </w:p>
    <w:bookmarkEnd w:id="4088"/>
    <w:bookmarkStart w:name="z12535" w:id="4089"/>
    <w:p>
      <w:pPr>
        <w:spacing w:after="0"/>
        <w:ind w:left="0"/>
        <w:jc w:val="both"/>
      </w:pPr>
      <w:r>
        <w:rPr>
          <w:rFonts w:ascii="Times New Roman"/>
          <w:b w:val="false"/>
          <w:i w:val="false"/>
          <w:color w:val="000000"/>
          <w:sz w:val="28"/>
        </w:rPr>
        <w:t>
      1. Дата и время осмотра, отделение, № палаты, койка</w:t>
      </w:r>
    </w:p>
    <w:bookmarkEnd w:id="4089"/>
    <w:bookmarkStart w:name="z12536" w:id="4090"/>
    <w:p>
      <w:pPr>
        <w:spacing w:after="0"/>
        <w:ind w:left="0"/>
        <w:jc w:val="both"/>
      </w:pPr>
      <w:r>
        <w:rPr>
          <w:rFonts w:ascii="Times New Roman"/>
          <w:b w:val="false"/>
          <w:i w:val="false"/>
          <w:color w:val="000000"/>
          <w:sz w:val="28"/>
        </w:rPr>
        <w:t>
      2. Жалобы</w:t>
      </w:r>
    </w:p>
    <w:bookmarkEnd w:id="4090"/>
    <w:bookmarkStart w:name="z12537" w:id="4091"/>
    <w:p>
      <w:pPr>
        <w:spacing w:after="0"/>
        <w:ind w:left="0"/>
        <w:jc w:val="both"/>
      </w:pPr>
      <w:r>
        <w:rPr>
          <w:rFonts w:ascii="Times New Roman"/>
          <w:b w:val="false"/>
          <w:i w:val="false"/>
          <w:color w:val="000000"/>
          <w:sz w:val="28"/>
        </w:rPr>
        <w:t>
      3. Объективный статус пациента (Вкладной лист 1)</w:t>
      </w:r>
    </w:p>
    <w:bookmarkEnd w:id="4091"/>
    <w:bookmarkStart w:name="z12538" w:id="4092"/>
    <w:p>
      <w:pPr>
        <w:spacing w:after="0"/>
        <w:ind w:left="0"/>
        <w:jc w:val="both"/>
      </w:pPr>
      <w:r>
        <w:rPr>
          <w:rFonts w:ascii="Times New Roman"/>
          <w:b w:val="false"/>
          <w:i w:val="false"/>
          <w:color w:val="000000"/>
          <w:sz w:val="28"/>
        </w:rPr>
        <w:t>
      4. Анамнез заболевания</w:t>
      </w:r>
    </w:p>
    <w:bookmarkEnd w:id="4092"/>
    <w:bookmarkStart w:name="z12539" w:id="4093"/>
    <w:p>
      <w:pPr>
        <w:spacing w:after="0"/>
        <w:ind w:left="0"/>
        <w:jc w:val="both"/>
      </w:pPr>
      <w:r>
        <w:rPr>
          <w:rFonts w:ascii="Times New Roman"/>
          <w:b w:val="false"/>
          <w:i w:val="false"/>
          <w:color w:val="000000"/>
          <w:sz w:val="28"/>
        </w:rPr>
        <w:t>
      5. Анамнез жизни</w:t>
      </w:r>
    </w:p>
    <w:bookmarkEnd w:id="4093"/>
    <w:bookmarkStart w:name="z12540" w:id="4094"/>
    <w:p>
      <w:pPr>
        <w:spacing w:after="0"/>
        <w:ind w:left="0"/>
        <w:jc w:val="both"/>
      </w:pPr>
      <w:r>
        <w:rPr>
          <w:rFonts w:ascii="Times New Roman"/>
          <w:b w:val="false"/>
          <w:i w:val="false"/>
          <w:color w:val="000000"/>
          <w:sz w:val="28"/>
        </w:rPr>
        <w:t>
      6. Наследственность</w:t>
      </w:r>
    </w:p>
    <w:bookmarkEnd w:id="4094"/>
    <w:bookmarkStart w:name="z12541" w:id="4095"/>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4095"/>
    <w:bookmarkStart w:name="z12542" w:id="4096"/>
    <w:p>
      <w:pPr>
        <w:spacing w:after="0"/>
        <w:ind w:left="0"/>
        <w:jc w:val="both"/>
      </w:pPr>
      <w:r>
        <w:rPr>
          <w:rFonts w:ascii="Times New Roman"/>
          <w:b w:val="false"/>
          <w:i w:val="false"/>
          <w:color w:val="000000"/>
          <w:sz w:val="28"/>
        </w:rPr>
        <w:t>
      8. Обоснование предварительного диагноза</w:t>
      </w:r>
    </w:p>
    <w:bookmarkEnd w:id="4096"/>
    <w:bookmarkStart w:name="z12543" w:id="4097"/>
    <w:p>
      <w:pPr>
        <w:spacing w:after="0"/>
        <w:ind w:left="0"/>
        <w:jc w:val="both"/>
      </w:pPr>
      <w:r>
        <w:rPr>
          <w:rFonts w:ascii="Times New Roman"/>
          <w:b w:val="false"/>
          <w:i w:val="false"/>
          <w:color w:val="000000"/>
          <w:sz w:val="28"/>
        </w:rPr>
        <w:t>
      9. План медицинской реабилитации</w:t>
      </w:r>
    </w:p>
    <w:bookmarkEnd w:id="4097"/>
    <w:bookmarkStart w:name="z12544" w:id="4098"/>
    <w:p>
      <w:pPr>
        <w:spacing w:after="0"/>
        <w:ind w:left="0"/>
        <w:jc w:val="both"/>
      </w:pPr>
      <w:r>
        <w:rPr>
          <w:rFonts w:ascii="Times New Roman"/>
          <w:b w:val="false"/>
          <w:i w:val="false"/>
          <w:color w:val="000000"/>
          <w:sz w:val="28"/>
        </w:rPr>
        <w:t>
      10. Ф.И.О. (при его наличии) и идентификатор лечащего врача</w:t>
      </w:r>
    </w:p>
    <w:bookmarkEnd w:id="4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реабилитационной карте</w:t>
            </w:r>
          </w:p>
        </w:tc>
      </w:tr>
    </w:tbl>
    <w:bookmarkStart w:name="z12546" w:id="4099"/>
    <w:p>
      <w:pPr>
        <w:spacing w:after="0"/>
        <w:ind w:left="0"/>
        <w:jc w:val="both"/>
      </w:pPr>
      <w:r>
        <w:rPr>
          <w:rFonts w:ascii="Times New Roman"/>
          <w:b w:val="false"/>
          <w:i w:val="false"/>
          <w:color w:val="000000"/>
          <w:sz w:val="28"/>
        </w:rPr>
        <w:t>
       Объективный статус пациента</w:t>
      </w:r>
    </w:p>
    <w:bookmarkEnd w:id="4099"/>
    <w:bookmarkStart w:name="z12547" w:id="4100"/>
    <w:p>
      <w:pPr>
        <w:spacing w:after="0"/>
        <w:ind w:left="0"/>
        <w:jc w:val="both"/>
      </w:pPr>
      <w:r>
        <w:rPr>
          <w:rFonts w:ascii="Times New Roman"/>
          <w:b w:val="false"/>
          <w:i w:val="false"/>
          <w:color w:val="000000"/>
          <w:sz w:val="28"/>
        </w:rPr>
        <w:t>
      1. Дата и время осмотра</w:t>
      </w:r>
    </w:p>
    <w:bookmarkEnd w:id="4100"/>
    <w:bookmarkStart w:name="z12548" w:id="4101"/>
    <w:p>
      <w:pPr>
        <w:spacing w:after="0"/>
        <w:ind w:left="0"/>
        <w:jc w:val="both"/>
      </w:pPr>
      <w:r>
        <w:rPr>
          <w:rFonts w:ascii="Times New Roman"/>
          <w:b w:val="false"/>
          <w:i w:val="false"/>
          <w:color w:val="000000"/>
          <w:sz w:val="28"/>
        </w:rPr>
        <w:t>
      2. Рост (при поступлении и необходимости от профиля МО),</w:t>
      </w:r>
    </w:p>
    <w:bookmarkEnd w:id="4101"/>
    <w:bookmarkStart w:name="z12549" w:id="4102"/>
    <w:p>
      <w:pPr>
        <w:spacing w:after="0"/>
        <w:ind w:left="0"/>
        <w:jc w:val="both"/>
      </w:pPr>
      <w:r>
        <w:rPr>
          <w:rFonts w:ascii="Times New Roman"/>
          <w:b w:val="false"/>
          <w:i w:val="false"/>
          <w:color w:val="000000"/>
          <w:sz w:val="28"/>
        </w:rPr>
        <w:t>
      3. вес (при поступлении и необходимости от профиля МО),</w:t>
      </w:r>
    </w:p>
    <w:bookmarkEnd w:id="4102"/>
    <w:bookmarkStart w:name="z12550" w:id="4103"/>
    <w:p>
      <w:pPr>
        <w:spacing w:after="0"/>
        <w:ind w:left="0"/>
        <w:jc w:val="both"/>
      </w:pPr>
      <w:r>
        <w:rPr>
          <w:rFonts w:ascii="Times New Roman"/>
          <w:b w:val="false"/>
          <w:i w:val="false"/>
          <w:color w:val="000000"/>
          <w:sz w:val="28"/>
        </w:rPr>
        <w:t>
      4. ЧСС,</w:t>
      </w:r>
    </w:p>
    <w:bookmarkEnd w:id="4103"/>
    <w:bookmarkStart w:name="z12551" w:id="4104"/>
    <w:p>
      <w:pPr>
        <w:spacing w:after="0"/>
        <w:ind w:left="0"/>
        <w:jc w:val="both"/>
      </w:pPr>
      <w:r>
        <w:rPr>
          <w:rFonts w:ascii="Times New Roman"/>
          <w:b w:val="false"/>
          <w:i w:val="false"/>
          <w:color w:val="000000"/>
          <w:sz w:val="28"/>
        </w:rPr>
        <w:t>
      5. ЧДД,</w:t>
      </w:r>
    </w:p>
    <w:bookmarkEnd w:id="4104"/>
    <w:bookmarkStart w:name="z12552" w:id="4105"/>
    <w:p>
      <w:pPr>
        <w:spacing w:after="0"/>
        <w:ind w:left="0"/>
        <w:jc w:val="both"/>
      </w:pPr>
      <w:r>
        <w:rPr>
          <w:rFonts w:ascii="Times New Roman"/>
          <w:b w:val="false"/>
          <w:i w:val="false"/>
          <w:color w:val="000000"/>
          <w:sz w:val="28"/>
        </w:rPr>
        <w:t>
      6. АД,</w:t>
      </w:r>
    </w:p>
    <w:bookmarkEnd w:id="4105"/>
    <w:bookmarkStart w:name="z12553" w:id="4106"/>
    <w:p>
      <w:pPr>
        <w:spacing w:after="0"/>
        <w:ind w:left="0"/>
        <w:jc w:val="both"/>
      </w:pPr>
      <w:r>
        <w:rPr>
          <w:rFonts w:ascii="Times New Roman"/>
          <w:b w:val="false"/>
          <w:i w:val="false"/>
          <w:color w:val="000000"/>
          <w:sz w:val="28"/>
        </w:rPr>
        <w:t>
      7. температура,</w:t>
      </w:r>
    </w:p>
    <w:bookmarkEnd w:id="4106"/>
    <w:bookmarkStart w:name="z12554" w:id="4107"/>
    <w:p>
      <w:pPr>
        <w:spacing w:after="0"/>
        <w:ind w:left="0"/>
        <w:jc w:val="both"/>
      </w:pPr>
      <w:r>
        <w:rPr>
          <w:rFonts w:ascii="Times New Roman"/>
          <w:b w:val="false"/>
          <w:i w:val="false"/>
          <w:color w:val="000000"/>
          <w:sz w:val="28"/>
        </w:rPr>
        <w:t>
      8. количество выпитой жидкости,</w:t>
      </w:r>
    </w:p>
    <w:bookmarkEnd w:id="4107"/>
    <w:bookmarkStart w:name="z12555" w:id="4108"/>
    <w:p>
      <w:pPr>
        <w:spacing w:after="0"/>
        <w:ind w:left="0"/>
        <w:jc w:val="both"/>
      </w:pPr>
      <w:r>
        <w:rPr>
          <w:rFonts w:ascii="Times New Roman"/>
          <w:b w:val="false"/>
          <w:i w:val="false"/>
          <w:color w:val="000000"/>
          <w:sz w:val="28"/>
        </w:rPr>
        <w:t>
      9. наличие/отсутствие стула и мочеотделения,</w:t>
      </w:r>
    </w:p>
    <w:bookmarkEnd w:id="4108"/>
    <w:bookmarkStart w:name="z12556" w:id="4109"/>
    <w:p>
      <w:pPr>
        <w:spacing w:after="0"/>
        <w:ind w:left="0"/>
        <w:jc w:val="both"/>
      </w:pPr>
      <w:r>
        <w:rPr>
          <w:rFonts w:ascii="Times New Roman"/>
          <w:b w:val="false"/>
          <w:i w:val="false"/>
          <w:color w:val="000000"/>
          <w:sz w:val="28"/>
        </w:rPr>
        <w:t>
      10. Лист командной оценки,</w:t>
      </w:r>
    </w:p>
    <w:bookmarkEnd w:id="4109"/>
    <w:bookmarkStart w:name="z12557" w:id="4110"/>
    <w:p>
      <w:pPr>
        <w:spacing w:after="0"/>
        <w:ind w:left="0"/>
        <w:jc w:val="both"/>
      </w:pPr>
      <w:r>
        <w:rPr>
          <w:rFonts w:ascii="Times New Roman"/>
          <w:b w:val="false"/>
          <w:i w:val="false"/>
          <w:color w:val="000000"/>
          <w:sz w:val="28"/>
        </w:rPr>
        <w:t>
      11. Шкала оценки реабилитационного потенциала:</w:t>
      </w:r>
    </w:p>
    <w:bookmarkEnd w:id="4110"/>
    <w:bookmarkStart w:name="z12558" w:id="4111"/>
    <w:p>
      <w:pPr>
        <w:spacing w:after="0"/>
        <w:ind w:left="0"/>
        <w:jc w:val="both"/>
      </w:pPr>
      <w:r>
        <w:rPr>
          <w:rFonts w:ascii="Times New Roman"/>
          <w:b w:val="false"/>
          <w:i w:val="false"/>
          <w:color w:val="000000"/>
          <w:sz w:val="28"/>
        </w:rPr>
        <w:t>
      - А. Анатомические ограничения (двигательная, сенсорная);</w:t>
      </w:r>
    </w:p>
    <w:bookmarkEnd w:id="4111"/>
    <w:bookmarkStart w:name="z12559" w:id="4112"/>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4112"/>
    <w:bookmarkStart w:name="z12560" w:id="4113"/>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4113"/>
    <w:bookmarkStart w:name="z12561" w:id="4114"/>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4114"/>
    <w:bookmarkStart w:name="z12562" w:id="4115"/>
    <w:p>
      <w:pPr>
        <w:spacing w:after="0"/>
        <w:ind w:left="0"/>
        <w:jc w:val="both"/>
      </w:pPr>
      <w:r>
        <w:rPr>
          <w:rFonts w:ascii="Times New Roman"/>
          <w:b w:val="false"/>
          <w:i w:val="false"/>
          <w:color w:val="000000"/>
          <w:sz w:val="28"/>
        </w:rPr>
        <w:t>
      - Gross Motor Function Measure (GMFM) (на усмотрение медперсонала);</w:t>
      </w:r>
    </w:p>
    <w:bookmarkEnd w:id="4115"/>
    <w:bookmarkStart w:name="z12563" w:id="4116"/>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4116"/>
    <w:bookmarkStart w:name="z12564" w:id="4117"/>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4117"/>
    <w:bookmarkStart w:name="z12565" w:id="4118"/>
    <w:p>
      <w:pPr>
        <w:spacing w:after="0"/>
        <w:ind w:left="0"/>
        <w:jc w:val="both"/>
      </w:pPr>
      <w:r>
        <w:rPr>
          <w:rFonts w:ascii="Times New Roman"/>
          <w:b w:val="false"/>
          <w:i w:val="false"/>
          <w:color w:val="000000"/>
          <w:sz w:val="28"/>
        </w:rPr>
        <w:t>
      - Когнитивные функции.</w:t>
      </w:r>
    </w:p>
    <w:bookmarkEnd w:id="4118"/>
    <w:bookmarkStart w:name="z12566" w:id="4119"/>
    <w:p>
      <w:pPr>
        <w:spacing w:after="0"/>
        <w:ind w:left="0"/>
        <w:jc w:val="both"/>
      </w:pPr>
      <w:r>
        <w:rPr>
          <w:rFonts w:ascii="Times New Roman"/>
          <w:b w:val="false"/>
          <w:i w:val="false"/>
          <w:color w:val="000000"/>
          <w:sz w:val="28"/>
        </w:rPr>
        <w:t>
      Ф.И.О. (при его наличии) и идентификатор врача</w:t>
      </w:r>
    </w:p>
    <w:bookmarkEnd w:id="4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реабилитационной карте</w:t>
            </w:r>
          </w:p>
        </w:tc>
      </w:tr>
    </w:tbl>
    <w:bookmarkStart w:name="z12568" w:id="4120"/>
    <w:p>
      <w:pPr>
        <w:spacing w:after="0"/>
        <w:ind w:left="0"/>
        <w:jc w:val="both"/>
      </w:pPr>
      <w:r>
        <w:rPr>
          <w:rFonts w:ascii="Times New Roman"/>
          <w:b w:val="false"/>
          <w:i w:val="false"/>
          <w:color w:val="000000"/>
          <w:sz w:val="28"/>
        </w:rPr>
        <w:t>
      Дневник</w:t>
      </w:r>
    </w:p>
    <w:bookmarkEnd w:id="4120"/>
    <w:bookmarkStart w:name="z12569" w:id="4121"/>
    <w:p>
      <w:pPr>
        <w:spacing w:after="0"/>
        <w:ind w:left="0"/>
        <w:jc w:val="both"/>
      </w:pPr>
      <w:r>
        <w:rPr>
          <w:rFonts w:ascii="Times New Roman"/>
          <w:b w:val="false"/>
          <w:i w:val="false"/>
          <w:color w:val="000000"/>
          <w:sz w:val="28"/>
        </w:rPr>
        <w:t>
      1. Дата и время</w:t>
      </w:r>
    </w:p>
    <w:bookmarkEnd w:id="4121"/>
    <w:bookmarkStart w:name="z12570" w:id="4122"/>
    <w:p>
      <w:pPr>
        <w:spacing w:after="0"/>
        <w:ind w:left="0"/>
        <w:jc w:val="both"/>
      </w:pPr>
      <w:r>
        <w:rPr>
          <w:rFonts w:ascii="Times New Roman"/>
          <w:b w:val="false"/>
          <w:i w:val="false"/>
          <w:color w:val="000000"/>
          <w:sz w:val="28"/>
        </w:rPr>
        <w:t>
      2. Объективный статус пациента</w:t>
      </w:r>
    </w:p>
    <w:bookmarkEnd w:id="4122"/>
    <w:bookmarkStart w:name="z12571" w:id="4123"/>
    <w:p>
      <w:pPr>
        <w:spacing w:after="0"/>
        <w:ind w:left="0"/>
        <w:jc w:val="both"/>
      </w:pPr>
      <w:r>
        <w:rPr>
          <w:rFonts w:ascii="Times New Roman"/>
          <w:b w:val="false"/>
          <w:i w:val="false"/>
          <w:color w:val="000000"/>
          <w:sz w:val="28"/>
        </w:rPr>
        <w:t>
      3. Жалобы</w:t>
      </w:r>
    </w:p>
    <w:bookmarkEnd w:id="4123"/>
    <w:bookmarkStart w:name="z12572" w:id="4124"/>
    <w:p>
      <w:pPr>
        <w:spacing w:after="0"/>
        <w:ind w:left="0"/>
        <w:jc w:val="both"/>
      </w:pPr>
      <w:r>
        <w:rPr>
          <w:rFonts w:ascii="Times New Roman"/>
          <w:b w:val="false"/>
          <w:i w:val="false"/>
          <w:color w:val="000000"/>
          <w:sz w:val="28"/>
        </w:rPr>
        <w:t>
      4. ЛФК</w:t>
      </w:r>
    </w:p>
    <w:bookmarkEnd w:id="4124"/>
    <w:bookmarkStart w:name="z12573" w:id="4125"/>
    <w:p>
      <w:pPr>
        <w:spacing w:after="0"/>
        <w:ind w:left="0"/>
        <w:jc w:val="both"/>
      </w:pPr>
      <w:r>
        <w:rPr>
          <w:rFonts w:ascii="Times New Roman"/>
          <w:b w:val="false"/>
          <w:i w:val="false"/>
          <w:color w:val="000000"/>
          <w:sz w:val="28"/>
        </w:rPr>
        <w:t>
      5. Физиотерапия;</w:t>
      </w:r>
    </w:p>
    <w:bookmarkEnd w:id="4125"/>
    <w:bookmarkStart w:name="z12574" w:id="4126"/>
    <w:p>
      <w:pPr>
        <w:spacing w:after="0"/>
        <w:ind w:left="0"/>
        <w:jc w:val="both"/>
      </w:pPr>
      <w:r>
        <w:rPr>
          <w:rFonts w:ascii="Times New Roman"/>
          <w:b w:val="false"/>
          <w:i w:val="false"/>
          <w:color w:val="000000"/>
          <w:sz w:val="28"/>
        </w:rPr>
        <w:t>
      6. Трудотерапия.</w:t>
      </w:r>
    </w:p>
    <w:bookmarkEnd w:id="4126"/>
    <w:bookmarkStart w:name="z12575" w:id="4127"/>
    <w:p>
      <w:pPr>
        <w:spacing w:after="0"/>
        <w:ind w:left="0"/>
        <w:jc w:val="both"/>
      </w:pPr>
      <w:r>
        <w:rPr>
          <w:rFonts w:ascii="Times New Roman"/>
          <w:b w:val="false"/>
          <w:i w:val="false"/>
          <w:color w:val="000000"/>
          <w:sz w:val="28"/>
        </w:rPr>
        <w:t>
      7. Ф.И.О. (при его наличии) и идентификатор лечащего врача</w:t>
      </w:r>
    </w:p>
    <w:bookmarkEnd w:id="4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реабилитационной карте</w:t>
            </w:r>
          </w:p>
        </w:tc>
      </w:tr>
    </w:tbl>
    <w:bookmarkStart w:name="z12577" w:id="4128"/>
    <w:p>
      <w:pPr>
        <w:spacing w:after="0"/>
        <w:ind w:left="0"/>
        <w:jc w:val="both"/>
      </w:pPr>
      <w:r>
        <w:rPr>
          <w:rFonts w:ascii="Times New Roman"/>
          <w:b w:val="false"/>
          <w:i w:val="false"/>
          <w:color w:val="000000"/>
          <w:sz w:val="28"/>
        </w:rPr>
        <w:t xml:space="preserve">
      Информированное согласие пациента </w:t>
      </w:r>
    </w:p>
    <w:bookmarkEnd w:id="4128"/>
    <w:bookmarkStart w:name="z12578" w:id="4129"/>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End w:id="4129"/>
    <w:bookmarkStart w:name="z12579" w:id="4130"/>
    <w:p>
      <w:pPr>
        <w:spacing w:after="0"/>
        <w:ind w:left="0"/>
        <w:jc w:val="both"/>
      </w:pPr>
      <w:r>
        <w:rPr>
          <w:rFonts w:ascii="Times New Roman"/>
          <w:b w:val="false"/>
          <w:i w:val="false"/>
          <w:color w:val="000000"/>
          <w:sz w:val="28"/>
        </w:rPr>
        <w:t>
      ИИН</w:t>
      </w:r>
    </w:p>
    <w:bookmarkEnd w:id="4130"/>
    <w:bookmarkStart w:name="z12580" w:id="4131"/>
    <w:p>
      <w:pPr>
        <w:spacing w:after="0"/>
        <w:ind w:left="0"/>
        <w:jc w:val="both"/>
      </w:pPr>
      <w:r>
        <w:rPr>
          <w:rFonts w:ascii="Times New Roman"/>
          <w:b w:val="false"/>
          <w:i w:val="false"/>
          <w:color w:val="000000"/>
          <w:sz w:val="28"/>
        </w:rPr>
        <w:t>
      Ф.И.О. (при его наличии) – полностью</w:t>
      </w:r>
    </w:p>
    <w:bookmarkEnd w:id="4131"/>
    <w:bookmarkStart w:name="z12581" w:id="4132"/>
    <w:p>
      <w:pPr>
        <w:spacing w:after="0"/>
        <w:ind w:left="0"/>
        <w:jc w:val="both"/>
      </w:pPr>
      <w:r>
        <w:rPr>
          <w:rFonts w:ascii="Times New Roman"/>
          <w:b w:val="false"/>
          <w:i w:val="false"/>
          <w:color w:val="000000"/>
          <w:sz w:val="28"/>
        </w:rPr>
        <w:t>
      Дата рождения дата месяц год</w:t>
      </w:r>
    </w:p>
    <w:bookmarkEnd w:id="4132"/>
    <w:bookmarkStart w:name="z12582" w:id="4133"/>
    <w:p>
      <w:pPr>
        <w:spacing w:after="0"/>
        <w:ind w:left="0"/>
        <w:jc w:val="both"/>
      </w:pPr>
      <w:r>
        <w:rPr>
          <w:rFonts w:ascii="Times New Roman"/>
          <w:b w:val="false"/>
          <w:i w:val="false"/>
          <w:color w:val="000000"/>
          <w:sz w:val="28"/>
        </w:rPr>
        <w:t>
      Находясь в (наименование МО) (из регистра МО)</w:t>
      </w:r>
    </w:p>
    <w:bookmarkEnd w:id="4133"/>
    <w:bookmarkStart w:name="z12583" w:id="4134"/>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4134"/>
    <w:bookmarkStart w:name="z12584" w:id="4135"/>
    <w:p>
      <w:pPr>
        <w:spacing w:after="0"/>
        <w:ind w:left="0"/>
        <w:jc w:val="both"/>
      </w:pPr>
      <w:r>
        <w:rPr>
          <w:rFonts w:ascii="Times New Roman"/>
          <w:b w:val="false"/>
          <w:i w:val="false"/>
          <w:color w:val="000000"/>
          <w:sz w:val="28"/>
        </w:rPr>
        <w:t>
      Ф.И.О. (при его наличии)</w:t>
      </w:r>
    </w:p>
    <w:bookmarkEnd w:id="4135"/>
    <w:bookmarkStart w:name="z12585" w:id="4136"/>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bookmarkEnd w:id="4136"/>
    <w:bookmarkStart w:name="z12586" w:id="4137"/>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 поведения пациента туберкулезом", возникновения побочных реакций, применения мер принудительной изоляции при уклонении и/или отрывов (нарушение режима).</w:t>
      </w:r>
    </w:p>
    <w:bookmarkEnd w:id="4137"/>
    <w:bookmarkStart w:name="z12587" w:id="4138"/>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4138"/>
    <w:bookmarkStart w:name="z12588" w:id="4139"/>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4139"/>
    <w:bookmarkStart w:name="z12589" w:id="4140"/>
    <w:p>
      <w:pPr>
        <w:spacing w:after="0"/>
        <w:ind w:left="0"/>
        <w:jc w:val="both"/>
      </w:pPr>
      <w:r>
        <w:rPr>
          <w:rFonts w:ascii="Times New Roman"/>
          <w:b w:val="false"/>
          <w:i w:val="false"/>
          <w:color w:val="000000"/>
          <w:sz w:val="28"/>
        </w:rPr>
        <w:t>
      Подпись: _______________ Дата и время</w:t>
      </w:r>
    </w:p>
    <w:bookmarkEnd w:id="4140"/>
    <w:bookmarkStart w:name="z12590" w:id="4141"/>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4141"/>
    <w:bookmarkStart w:name="z12591" w:id="4142"/>
    <w:p>
      <w:pPr>
        <w:spacing w:after="0"/>
        <w:ind w:left="0"/>
        <w:jc w:val="both"/>
      </w:pPr>
      <w:r>
        <w:rPr>
          <w:rFonts w:ascii="Times New Roman"/>
          <w:b w:val="false"/>
          <w:i w:val="false"/>
          <w:color w:val="000000"/>
          <w:sz w:val="28"/>
        </w:rPr>
        <w:t>
      Ф.И.О. (при его наличии)</w:t>
      </w:r>
    </w:p>
    <w:bookmarkEnd w:id="4142"/>
    <w:bookmarkStart w:name="z12592" w:id="4143"/>
    <w:p>
      <w:pPr>
        <w:spacing w:after="0"/>
        <w:ind w:left="0"/>
        <w:jc w:val="both"/>
      </w:pPr>
      <w:r>
        <w:rPr>
          <w:rFonts w:ascii="Times New Roman"/>
          <w:b w:val="false"/>
          <w:i w:val="false"/>
          <w:color w:val="000000"/>
          <w:sz w:val="28"/>
        </w:rPr>
        <w:t>
      Ф.И.О. (при его наличии) врача</w:t>
      </w:r>
    </w:p>
    <w:bookmarkEnd w:id="4143"/>
    <w:bookmarkStart w:name="z12593" w:id="4144"/>
    <w:p>
      <w:pPr>
        <w:spacing w:after="0"/>
        <w:ind w:left="0"/>
        <w:jc w:val="both"/>
      </w:pPr>
      <w:r>
        <w:rPr>
          <w:rFonts w:ascii="Times New Roman"/>
          <w:b w:val="false"/>
          <w:i w:val="false"/>
          <w:color w:val="000000"/>
          <w:sz w:val="28"/>
        </w:rPr>
        <w:t>
      Дата и время</w:t>
      </w:r>
    </w:p>
    <w:bookmarkEnd w:id="4144"/>
    <w:bookmarkStart w:name="z12594" w:id="4145"/>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4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12596" w:id="4146"/>
    <w:p>
      <w:pPr>
        <w:spacing w:after="0"/>
        <w:ind w:left="0"/>
        <w:jc w:val="both"/>
      </w:pPr>
      <w:r>
        <w:rPr>
          <w:rFonts w:ascii="Times New Roman"/>
          <w:b w:val="false"/>
          <w:i w:val="false"/>
          <w:color w:val="000000"/>
          <w:sz w:val="28"/>
        </w:rPr>
        <w:t>
       Лист врачебных назначений</w:t>
      </w:r>
    </w:p>
    <w:bookmarkEnd w:id="4146"/>
    <w:bookmarkStart w:name="z12597" w:id="4147"/>
    <w:p>
      <w:pPr>
        <w:spacing w:after="0"/>
        <w:ind w:left="0"/>
        <w:jc w:val="both"/>
      </w:pPr>
      <w:r>
        <w:rPr>
          <w:rFonts w:ascii="Times New Roman"/>
          <w:b w:val="false"/>
          <w:i w:val="false"/>
          <w:color w:val="000000"/>
          <w:sz w:val="28"/>
        </w:rPr>
        <w:t>
      1. Дата и время назначения</w:t>
      </w:r>
    </w:p>
    <w:bookmarkEnd w:id="4147"/>
    <w:bookmarkStart w:name="z12598" w:id="4148"/>
    <w:p>
      <w:pPr>
        <w:spacing w:after="0"/>
        <w:ind w:left="0"/>
        <w:jc w:val="both"/>
      </w:pPr>
      <w:r>
        <w:rPr>
          <w:rFonts w:ascii="Times New Roman"/>
          <w:b w:val="false"/>
          <w:i w:val="false"/>
          <w:color w:val="000000"/>
          <w:sz w:val="28"/>
        </w:rPr>
        <w:t>
      2. Режим</w:t>
      </w:r>
    </w:p>
    <w:bookmarkEnd w:id="4148"/>
    <w:bookmarkStart w:name="z12599" w:id="4149"/>
    <w:p>
      <w:pPr>
        <w:spacing w:after="0"/>
        <w:ind w:left="0"/>
        <w:jc w:val="both"/>
      </w:pPr>
      <w:r>
        <w:rPr>
          <w:rFonts w:ascii="Times New Roman"/>
          <w:b w:val="false"/>
          <w:i w:val="false"/>
          <w:color w:val="000000"/>
          <w:sz w:val="28"/>
        </w:rPr>
        <w:t>
      3. Диета</w:t>
      </w:r>
    </w:p>
    <w:bookmarkEnd w:id="4149"/>
    <w:bookmarkStart w:name="z12600" w:id="4150"/>
    <w:p>
      <w:pPr>
        <w:spacing w:after="0"/>
        <w:ind w:left="0"/>
        <w:jc w:val="both"/>
      </w:pPr>
      <w:r>
        <w:rPr>
          <w:rFonts w:ascii="Times New Roman"/>
          <w:b w:val="false"/>
          <w:i w:val="false"/>
          <w:color w:val="000000"/>
          <w:sz w:val="28"/>
        </w:rPr>
        <w:t>
      4. Наименование услуги, лекарственного средства</w:t>
      </w:r>
    </w:p>
    <w:bookmarkEnd w:id="4150"/>
    <w:bookmarkStart w:name="z12601" w:id="4151"/>
    <w:p>
      <w:pPr>
        <w:spacing w:after="0"/>
        <w:ind w:left="0"/>
        <w:jc w:val="both"/>
      </w:pPr>
      <w:r>
        <w:rPr>
          <w:rFonts w:ascii="Times New Roman"/>
          <w:b w:val="false"/>
          <w:i w:val="false"/>
          <w:color w:val="000000"/>
          <w:sz w:val="28"/>
        </w:rPr>
        <w:t>
      5. Дата назначения (по времени) и дата окончания</w:t>
      </w:r>
    </w:p>
    <w:bookmarkEnd w:id="4151"/>
    <w:bookmarkStart w:name="z12602" w:id="4152"/>
    <w:p>
      <w:pPr>
        <w:spacing w:after="0"/>
        <w:ind w:left="0"/>
        <w:jc w:val="both"/>
      </w:pPr>
      <w:r>
        <w:rPr>
          <w:rFonts w:ascii="Times New Roman"/>
          <w:b w:val="false"/>
          <w:i w:val="false"/>
          <w:color w:val="000000"/>
          <w:sz w:val="28"/>
        </w:rPr>
        <w:t>
      6. Идентификатор и Ф.И.О. (при его наличии) врача</w:t>
      </w:r>
    </w:p>
    <w:bookmarkEnd w:id="4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реабилитационной карте</w:t>
            </w:r>
          </w:p>
        </w:tc>
      </w:tr>
    </w:tbl>
    <w:bookmarkStart w:name="z12604" w:id="4153"/>
    <w:p>
      <w:pPr>
        <w:spacing w:after="0"/>
        <w:ind w:left="0"/>
        <w:jc w:val="both"/>
      </w:pPr>
      <w:r>
        <w:rPr>
          <w:rFonts w:ascii="Times New Roman"/>
          <w:b w:val="false"/>
          <w:i w:val="false"/>
          <w:color w:val="000000"/>
          <w:sz w:val="28"/>
        </w:rPr>
        <w:t>
       Обоснование всех видов диагноза</w:t>
      </w:r>
    </w:p>
    <w:bookmarkEnd w:id="4153"/>
    <w:bookmarkStart w:name="z12605" w:id="4154"/>
    <w:p>
      <w:pPr>
        <w:spacing w:after="0"/>
        <w:ind w:left="0"/>
        <w:jc w:val="both"/>
      </w:pPr>
      <w:r>
        <w:rPr>
          <w:rFonts w:ascii="Times New Roman"/>
          <w:b w:val="false"/>
          <w:i w:val="false"/>
          <w:color w:val="000000"/>
          <w:sz w:val="28"/>
        </w:rPr>
        <w:t>
      1. Дата и время</w:t>
      </w:r>
    </w:p>
    <w:bookmarkEnd w:id="4154"/>
    <w:bookmarkStart w:name="z12606" w:id="4155"/>
    <w:p>
      <w:pPr>
        <w:spacing w:after="0"/>
        <w:ind w:left="0"/>
        <w:jc w:val="both"/>
      </w:pPr>
      <w:r>
        <w:rPr>
          <w:rFonts w:ascii="Times New Roman"/>
          <w:b w:val="false"/>
          <w:i w:val="false"/>
          <w:color w:val="000000"/>
          <w:sz w:val="28"/>
        </w:rPr>
        <w:t>
      2. Объективный статус</w:t>
      </w:r>
    </w:p>
    <w:bookmarkEnd w:id="4155"/>
    <w:bookmarkStart w:name="z12607" w:id="4156"/>
    <w:p>
      <w:pPr>
        <w:spacing w:after="0"/>
        <w:ind w:left="0"/>
        <w:jc w:val="both"/>
      </w:pPr>
      <w:r>
        <w:rPr>
          <w:rFonts w:ascii="Times New Roman"/>
          <w:b w:val="false"/>
          <w:i w:val="false"/>
          <w:color w:val="000000"/>
          <w:sz w:val="28"/>
        </w:rPr>
        <w:t>
      3. Жалобы</w:t>
      </w:r>
    </w:p>
    <w:bookmarkEnd w:id="4156"/>
    <w:bookmarkStart w:name="z12608" w:id="4157"/>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4157"/>
    <w:bookmarkStart w:name="z12609" w:id="4158"/>
    <w:p>
      <w:pPr>
        <w:spacing w:after="0"/>
        <w:ind w:left="0"/>
        <w:jc w:val="both"/>
      </w:pPr>
      <w:r>
        <w:rPr>
          <w:rFonts w:ascii="Times New Roman"/>
          <w:b w:val="false"/>
          <w:i w:val="false"/>
          <w:color w:val="000000"/>
          <w:sz w:val="28"/>
        </w:rPr>
        <w:t>
      5. Диагноз</w:t>
      </w:r>
    </w:p>
    <w:bookmarkEnd w:id="4158"/>
    <w:bookmarkStart w:name="z12610" w:id="4159"/>
    <w:p>
      <w:pPr>
        <w:spacing w:after="0"/>
        <w:ind w:left="0"/>
        <w:jc w:val="both"/>
      </w:pPr>
      <w:r>
        <w:rPr>
          <w:rFonts w:ascii="Times New Roman"/>
          <w:b w:val="false"/>
          <w:i w:val="false"/>
          <w:color w:val="000000"/>
          <w:sz w:val="28"/>
        </w:rPr>
        <w:t>
      6. Лист врачебных назначений</w:t>
      </w:r>
    </w:p>
    <w:bookmarkEnd w:id="4159"/>
    <w:bookmarkStart w:name="z12611" w:id="4160"/>
    <w:p>
      <w:pPr>
        <w:spacing w:after="0"/>
        <w:ind w:left="0"/>
        <w:jc w:val="both"/>
      </w:pPr>
      <w:r>
        <w:rPr>
          <w:rFonts w:ascii="Times New Roman"/>
          <w:b w:val="false"/>
          <w:i w:val="false"/>
          <w:color w:val="000000"/>
          <w:sz w:val="28"/>
        </w:rPr>
        <w:t>
      7. Ф.И.О. (при его наличии) и идентификатор лечащего врача</w:t>
      </w:r>
    </w:p>
    <w:bookmarkEnd w:id="4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реабилитационной карте</w:t>
            </w:r>
          </w:p>
        </w:tc>
      </w:tr>
    </w:tbl>
    <w:bookmarkStart w:name="z12613" w:id="4161"/>
    <w:p>
      <w:pPr>
        <w:spacing w:after="0"/>
        <w:ind w:left="0"/>
        <w:jc w:val="both"/>
      </w:pPr>
      <w:r>
        <w:rPr>
          <w:rFonts w:ascii="Times New Roman"/>
          <w:b w:val="false"/>
          <w:i w:val="false"/>
          <w:color w:val="000000"/>
          <w:sz w:val="28"/>
        </w:rPr>
        <w:t>
       Консультация специалиста</w:t>
      </w:r>
    </w:p>
    <w:bookmarkEnd w:id="4161"/>
    <w:bookmarkStart w:name="z12614" w:id="4162"/>
    <w:p>
      <w:pPr>
        <w:spacing w:after="0"/>
        <w:ind w:left="0"/>
        <w:jc w:val="both"/>
      </w:pPr>
      <w:r>
        <w:rPr>
          <w:rFonts w:ascii="Times New Roman"/>
          <w:b w:val="false"/>
          <w:i w:val="false"/>
          <w:color w:val="000000"/>
          <w:sz w:val="28"/>
        </w:rPr>
        <w:t>
      1. Дата и время осмотра</w:t>
      </w:r>
    </w:p>
    <w:bookmarkEnd w:id="4162"/>
    <w:bookmarkStart w:name="z12615" w:id="4163"/>
    <w:p>
      <w:pPr>
        <w:spacing w:after="0"/>
        <w:ind w:left="0"/>
        <w:jc w:val="both"/>
      </w:pPr>
      <w:r>
        <w:rPr>
          <w:rFonts w:ascii="Times New Roman"/>
          <w:b w:val="false"/>
          <w:i w:val="false"/>
          <w:color w:val="000000"/>
          <w:sz w:val="28"/>
        </w:rPr>
        <w:t>
      2. Вид консультации</w:t>
      </w:r>
    </w:p>
    <w:bookmarkEnd w:id="4163"/>
    <w:bookmarkStart w:name="z12616" w:id="4164"/>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4164"/>
    <w:bookmarkStart w:name="z12617" w:id="4165"/>
    <w:p>
      <w:pPr>
        <w:spacing w:after="0"/>
        <w:ind w:left="0"/>
        <w:jc w:val="both"/>
      </w:pPr>
      <w:r>
        <w:rPr>
          <w:rFonts w:ascii="Times New Roman"/>
          <w:b w:val="false"/>
          <w:i w:val="false"/>
          <w:color w:val="000000"/>
          <w:sz w:val="28"/>
        </w:rPr>
        <w:t>
      4. Диагноз</w:t>
      </w:r>
    </w:p>
    <w:bookmarkEnd w:id="4165"/>
    <w:bookmarkStart w:name="z12618" w:id="4166"/>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4166"/>
    <w:bookmarkStart w:name="z12619" w:id="4167"/>
    <w:p>
      <w:pPr>
        <w:spacing w:after="0"/>
        <w:ind w:left="0"/>
        <w:jc w:val="both"/>
      </w:pPr>
      <w:r>
        <w:rPr>
          <w:rFonts w:ascii="Times New Roman"/>
          <w:b w:val="false"/>
          <w:i w:val="false"/>
          <w:color w:val="000000"/>
          <w:sz w:val="28"/>
        </w:rPr>
        <w:t>
      6. Ф.И.О. (при его наличии) и идентификатор лечащего врача</w:t>
      </w:r>
    </w:p>
    <w:bookmarkEnd w:id="4167"/>
    <w:bookmarkStart w:name="z12620" w:id="4168"/>
    <w:p>
      <w:pPr>
        <w:spacing w:after="0"/>
        <w:ind w:left="0"/>
        <w:jc w:val="both"/>
      </w:pPr>
      <w:r>
        <w:rPr>
          <w:rFonts w:ascii="Times New Roman"/>
          <w:b w:val="false"/>
          <w:i w:val="false"/>
          <w:color w:val="000000"/>
          <w:sz w:val="28"/>
        </w:rPr>
        <w:t>
      При наличии:</w:t>
      </w:r>
    </w:p>
    <w:bookmarkEnd w:id="4168"/>
    <w:bookmarkStart w:name="z12621" w:id="4169"/>
    <w:p>
      <w:pPr>
        <w:spacing w:after="0"/>
        <w:ind w:left="0"/>
        <w:jc w:val="both"/>
      </w:pPr>
      <w:r>
        <w:rPr>
          <w:rFonts w:ascii="Times New Roman"/>
          <w:b w:val="false"/>
          <w:i w:val="false"/>
          <w:color w:val="000000"/>
          <w:sz w:val="28"/>
        </w:rPr>
        <w:t>
      7. Записи консилиумов содержат согласованную позицию по диагнозу, рекомендациям по обследованию и лечению. При особой позиции одного из участников консилиума, его мнение также регистрируется.</w:t>
      </w:r>
    </w:p>
    <w:bookmarkEnd w:id="4169"/>
    <w:bookmarkStart w:name="z12622" w:id="4170"/>
    <w:p>
      <w:pPr>
        <w:spacing w:after="0"/>
        <w:ind w:left="0"/>
        <w:jc w:val="both"/>
      </w:pPr>
      <w:r>
        <w:rPr>
          <w:rFonts w:ascii="Times New Roman"/>
          <w:b w:val="false"/>
          <w:i w:val="false"/>
          <w:color w:val="000000"/>
          <w:sz w:val="28"/>
        </w:rPr>
        <w:t>
       Выписной эпикриз</w:t>
      </w:r>
    </w:p>
    <w:bookmarkEnd w:id="4170"/>
    <w:bookmarkStart w:name="z12623" w:id="4171"/>
    <w:p>
      <w:pPr>
        <w:spacing w:after="0"/>
        <w:ind w:left="0"/>
        <w:jc w:val="both"/>
      </w:pPr>
      <w:r>
        <w:rPr>
          <w:rFonts w:ascii="Times New Roman"/>
          <w:b w:val="false"/>
          <w:i w:val="false"/>
          <w:color w:val="000000"/>
          <w:sz w:val="28"/>
        </w:rPr>
        <w:t>
      1. Диагноз клинический Дата установления</w:t>
      </w:r>
    </w:p>
    <w:bookmarkEnd w:id="4171"/>
    <w:bookmarkStart w:name="z12624" w:id="4172"/>
    <w:p>
      <w:pPr>
        <w:spacing w:after="0"/>
        <w:ind w:left="0"/>
        <w:jc w:val="both"/>
      </w:pPr>
      <w:r>
        <w:rPr>
          <w:rFonts w:ascii="Times New Roman"/>
          <w:b w:val="false"/>
          <w:i w:val="false"/>
          <w:color w:val="000000"/>
          <w:sz w:val="28"/>
        </w:rPr>
        <w:t>
      2. Другие виды лечения</w:t>
      </w:r>
    </w:p>
    <w:bookmarkEnd w:id="4172"/>
    <w:bookmarkStart w:name="z12625" w:id="4173"/>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4173"/>
    <w:bookmarkStart w:name="z12626" w:id="4174"/>
    <w:p>
      <w:pPr>
        <w:spacing w:after="0"/>
        <w:ind w:left="0"/>
        <w:jc w:val="both"/>
      </w:pPr>
      <w:r>
        <w:rPr>
          <w:rFonts w:ascii="Times New Roman"/>
          <w:b w:val="false"/>
          <w:i w:val="false"/>
          <w:color w:val="000000"/>
          <w:sz w:val="28"/>
        </w:rPr>
        <w:t>
      4. Исход пребывания. Переведен в МО (из регистра МО)</w:t>
      </w:r>
    </w:p>
    <w:bookmarkEnd w:id="4174"/>
    <w:bookmarkStart w:name="z12627" w:id="4175"/>
    <w:p>
      <w:pPr>
        <w:spacing w:after="0"/>
        <w:ind w:left="0"/>
        <w:jc w:val="both"/>
      </w:pPr>
      <w:r>
        <w:rPr>
          <w:rFonts w:ascii="Times New Roman"/>
          <w:b w:val="false"/>
          <w:i w:val="false"/>
          <w:color w:val="000000"/>
          <w:sz w:val="28"/>
        </w:rPr>
        <w:t>
      5. Трудоспособность</w:t>
      </w:r>
    </w:p>
    <w:bookmarkEnd w:id="4175"/>
    <w:bookmarkStart w:name="z12628" w:id="4176"/>
    <w:p>
      <w:pPr>
        <w:spacing w:after="0"/>
        <w:ind w:left="0"/>
        <w:jc w:val="both"/>
      </w:pPr>
      <w:r>
        <w:rPr>
          <w:rFonts w:ascii="Times New Roman"/>
          <w:b w:val="false"/>
          <w:i w:val="false"/>
          <w:color w:val="000000"/>
          <w:sz w:val="28"/>
        </w:rPr>
        <w:t>
      6. Дата и время выписки</w:t>
      </w:r>
    </w:p>
    <w:bookmarkEnd w:id="4176"/>
    <w:bookmarkStart w:name="z12629" w:id="4177"/>
    <w:p>
      <w:pPr>
        <w:spacing w:after="0"/>
        <w:ind w:left="0"/>
        <w:jc w:val="both"/>
      </w:pPr>
      <w:r>
        <w:rPr>
          <w:rFonts w:ascii="Times New Roman"/>
          <w:b w:val="false"/>
          <w:i w:val="false"/>
          <w:color w:val="000000"/>
          <w:sz w:val="28"/>
        </w:rPr>
        <w:t>
      7. Проведено койко-дней</w:t>
      </w:r>
    </w:p>
    <w:bookmarkEnd w:id="4177"/>
    <w:bookmarkStart w:name="z12630" w:id="4178"/>
    <w:p>
      <w:pPr>
        <w:spacing w:after="0"/>
        <w:ind w:left="0"/>
        <w:jc w:val="both"/>
      </w:pPr>
      <w:r>
        <w:rPr>
          <w:rFonts w:ascii="Times New Roman"/>
          <w:b w:val="false"/>
          <w:i w:val="false"/>
          <w:color w:val="000000"/>
          <w:sz w:val="28"/>
        </w:rPr>
        <w:t>
      8. Для поступивших на экспертизу – заключение</w:t>
      </w:r>
    </w:p>
    <w:bookmarkEnd w:id="4178"/>
    <w:bookmarkStart w:name="z12631" w:id="4179"/>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4179"/>
    <w:bookmarkStart w:name="z12632" w:id="4180"/>
    <w:p>
      <w:pPr>
        <w:spacing w:after="0"/>
        <w:ind w:left="0"/>
        <w:jc w:val="both"/>
      </w:pPr>
      <w:r>
        <w:rPr>
          <w:rFonts w:ascii="Times New Roman"/>
          <w:b w:val="false"/>
          <w:i w:val="false"/>
          <w:color w:val="000000"/>
          <w:sz w:val="28"/>
        </w:rPr>
        <w:t>
      Заполняется при наступлении смерти:</w:t>
      </w:r>
    </w:p>
    <w:bookmarkEnd w:id="4180"/>
    <w:bookmarkStart w:name="z12633" w:id="4181"/>
    <w:p>
      <w:pPr>
        <w:spacing w:after="0"/>
        <w:ind w:left="0"/>
        <w:jc w:val="both"/>
      </w:pPr>
      <w:r>
        <w:rPr>
          <w:rFonts w:ascii="Times New Roman"/>
          <w:b w:val="false"/>
          <w:i w:val="false"/>
          <w:color w:val="000000"/>
          <w:sz w:val="28"/>
        </w:rPr>
        <w:t>
      Умер дд/мм/гг Аутопсия проводилась:</w:t>
      </w:r>
    </w:p>
    <w:bookmarkEnd w:id="4181"/>
    <w:bookmarkStart w:name="z12634" w:id="4182"/>
    <w:p>
      <w:pPr>
        <w:spacing w:after="0"/>
        <w:ind w:left="0"/>
        <w:jc w:val="both"/>
      </w:pPr>
      <w:r>
        <w:rPr>
          <w:rFonts w:ascii="Times New Roman"/>
          <w:b w:val="false"/>
          <w:i w:val="false"/>
          <w:color w:val="000000"/>
          <w:sz w:val="28"/>
        </w:rPr>
        <w:t xml:space="preserve">
      </w:t>
      </w:r>
    </w:p>
    <w:bookmarkEnd w:id="418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5" w:id="4183"/>
    <w:p>
      <w:pPr>
        <w:spacing w:after="0"/>
        <w:ind w:left="0"/>
        <w:jc w:val="both"/>
      </w:pPr>
      <w:r>
        <w:rPr>
          <w:rFonts w:ascii="Times New Roman"/>
          <w:b w:val="false"/>
          <w:i w:val="false"/>
          <w:color w:val="000000"/>
          <w:sz w:val="28"/>
        </w:rPr>
        <w:t>
      да</w:t>
      </w:r>
    </w:p>
    <w:bookmarkEnd w:id="4183"/>
    <w:bookmarkStart w:name="z12636" w:id="4184"/>
    <w:p>
      <w:pPr>
        <w:spacing w:after="0"/>
        <w:ind w:left="0"/>
        <w:jc w:val="both"/>
      </w:pPr>
      <w:r>
        <w:rPr>
          <w:rFonts w:ascii="Times New Roman"/>
          <w:b w:val="false"/>
          <w:i w:val="false"/>
          <w:color w:val="000000"/>
          <w:sz w:val="28"/>
        </w:rPr>
        <w:t xml:space="preserve">
      </w:t>
      </w:r>
    </w:p>
    <w:bookmarkEnd w:id="41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7" w:id="4185"/>
    <w:p>
      <w:pPr>
        <w:spacing w:after="0"/>
        <w:ind w:left="0"/>
        <w:jc w:val="both"/>
      </w:pPr>
      <w:r>
        <w:rPr>
          <w:rFonts w:ascii="Times New Roman"/>
          <w:b w:val="false"/>
          <w:i w:val="false"/>
          <w:color w:val="000000"/>
          <w:sz w:val="28"/>
        </w:rPr>
        <w:t>
      нет</w:t>
      </w:r>
    </w:p>
    <w:bookmarkEnd w:id="4185"/>
    <w:bookmarkStart w:name="z12638" w:id="4186"/>
    <w:p>
      <w:pPr>
        <w:spacing w:after="0"/>
        <w:ind w:left="0"/>
        <w:jc w:val="both"/>
      </w:pPr>
      <w:r>
        <w:rPr>
          <w:rFonts w:ascii="Times New Roman"/>
          <w:b w:val="false"/>
          <w:i w:val="false"/>
          <w:color w:val="000000"/>
          <w:sz w:val="28"/>
        </w:rPr>
        <w:t>
      Патологическое (гистологическое) заключение: Патоморфологический диагноз (основной) осложнения основного</w:t>
      </w:r>
    </w:p>
    <w:bookmarkEnd w:id="4186"/>
    <w:bookmarkStart w:name="z12639" w:id="4187"/>
    <w:p>
      <w:pPr>
        <w:spacing w:after="0"/>
        <w:ind w:left="0"/>
        <w:jc w:val="both"/>
      </w:pPr>
      <w:r>
        <w:rPr>
          <w:rFonts w:ascii="Times New Roman"/>
          <w:b w:val="false"/>
          <w:i w:val="false"/>
          <w:color w:val="000000"/>
          <w:sz w:val="28"/>
        </w:rPr>
        <w:t>
      сопутствующий</w:t>
      </w:r>
    </w:p>
    <w:bookmarkEnd w:id="4187"/>
    <w:bookmarkStart w:name="z12640" w:id="4188"/>
    <w:p>
      <w:pPr>
        <w:spacing w:after="0"/>
        <w:ind w:left="0"/>
        <w:jc w:val="both"/>
      </w:pPr>
      <w:r>
        <w:rPr>
          <w:rFonts w:ascii="Times New Roman"/>
          <w:b w:val="false"/>
          <w:i w:val="false"/>
          <w:color w:val="000000"/>
          <w:sz w:val="28"/>
        </w:rPr>
        <w:t>
      Врач Ф.И.О. (при его наличии) ID</w:t>
      </w:r>
    </w:p>
    <w:bookmarkEnd w:id="4188"/>
    <w:bookmarkStart w:name="z12641" w:id="4189"/>
    <w:p>
      <w:pPr>
        <w:spacing w:after="0"/>
        <w:ind w:left="0"/>
        <w:jc w:val="both"/>
      </w:pPr>
      <w:r>
        <w:rPr>
          <w:rFonts w:ascii="Times New Roman"/>
          <w:b w:val="false"/>
          <w:i w:val="false"/>
          <w:color w:val="000000"/>
          <w:sz w:val="28"/>
        </w:rPr>
        <w:t>
      Список сокращений формы № 047/у "Реабилитационная карта":</w:t>
      </w:r>
    </w:p>
    <w:bookmarkEnd w:id="4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12642" w:id="4190"/>
    <w:p>
      <w:pPr>
        <w:spacing w:after="0"/>
        <w:ind w:left="0"/>
        <w:jc w:val="left"/>
      </w:pPr>
      <w:r>
        <w:rPr>
          <w:rFonts w:ascii="Times New Roman"/>
          <w:b/>
          <w:i w:val="false"/>
          <w:color w:val="000000"/>
        </w:rPr>
        <w:t xml:space="preserve"> Форма № 048/у "Обменная карта беременной и родильницы №_____"</w:t>
      </w:r>
    </w:p>
    <w:bookmarkEnd w:id="4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учет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резус фактор(по показаниям)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флюорографического обследования</w:t>
            </w:r>
          </w:p>
        </w:tc>
      </w:tr>
    </w:tbl>
    <w:bookmarkStart w:name="z12643" w:id="4191"/>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4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 врач:</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bl>
    <w:bookmarkStart w:name="z12644" w:id="4192"/>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4192"/>
    <w:bookmarkStart w:name="z12645" w:id="4193"/>
    <w:p>
      <w:pPr>
        <w:spacing w:after="0"/>
        <w:ind w:left="0"/>
        <w:jc w:val="both"/>
      </w:pPr>
      <w:r>
        <w:rPr>
          <w:rFonts w:ascii="Times New Roman"/>
          <w:b w:val="false"/>
          <w:i w:val="false"/>
          <w:color w:val="000000"/>
          <w:sz w:val="28"/>
        </w:rPr>
        <w:t>
      Прием:</w:t>
      </w:r>
    </w:p>
    <w:bookmarkEnd w:id="4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46" w:id="4194"/>
    <w:p>
      <w:pPr>
        <w:spacing w:after="0"/>
        <w:ind w:left="0"/>
        <w:jc w:val="both"/>
      </w:pPr>
      <w:r>
        <w:rPr>
          <w:rFonts w:ascii="Times New Roman"/>
          <w:b w:val="false"/>
          <w:i w:val="false"/>
          <w:color w:val="000000"/>
          <w:sz w:val="28"/>
        </w:rPr>
        <w:t>
      Обратилась по направлению</w:t>
      </w:r>
    </w:p>
    <w:bookmarkEnd w:id="4194"/>
    <w:bookmarkStart w:name="z12647" w:id="4195"/>
    <w:p>
      <w:pPr>
        <w:spacing w:after="0"/>
        <w:ind w:left="0"/>
        <w:jc w:val="both"/>
      </w:pPr>
      <w:r>
        <w:rPr>
          <w:rFonts w:ascii="Times New Roman"/>
          <w:b w:val="false"/>
          <w:i w:val="false"/>
          <w:color w:val="000000"/>
          <w:sz w:val="28"/>
        </w:rPr>
        <w:t>
      Самообращение (нужное подчеркнуть)</w:t>
      </w:r>
    </w:p>
    <w:bookmarkEnd w:id="4195"/>
    <w:bookmarkStart w:name="z12648" w:id="4196"/>
    <w:p>
      <w:pPr>
        <w:spacing w:after="0"/>
        <w:ind w:left="0"/>
        <w:jc w:val="both"/>
      </w:pPr>
      <w:r>
        <w:rPr>
          <w:rFonts w:ascii="Times New Roman"/>
          <w:b w:val="false"/>
          <w:i w:val="false"/>
          <w:color w:val="000000"/>
          <w:sz w:val="28"/>
        </w:rPr>
        <w:t>
      Уважаемая _________________________________________!</w:t>
      </w:r>
    </w:p>
    <w:bookmarkEnd w:id="4196"/>
    <w:bookmarkStart w:name="z12649" w:id="4197"/>
    <w:p>
      <w:pPr>
        <w:spacing w:after="0"/>
        <w:ind w:left="0"/>
        <w:jc w:val="both"/>
      </w:pPr>
      <w:r>
        <w:rPr>
          <w:rFonts w:ascii="Times New Roman"/>
          <w:b w:val="false"/>
          <w:i w:val="false"/>
          <w:color w:val="000000"/>
          <w:sz w:val="28"/>
        </w:rPr>
        <w:t>
      Поздравляем Вас!</w:t>
      </w:r>
    </w:p>
    <w:bookmarkEnd w:id="4197"/>
    <w:bookmarkStart w:name="z12650" w:id="4198"/>
    <w:p>
      <w:pPr>
        <w:spacing w:after="0"/>
        <w:ind w:left="0"/>
        <w:jc w:val="both"/>
      </w:pPr>
      <w:r>
        <w:rPr>
          <w:rFonts w:ascii="Times New Roman"/>
          <w:b w:val="false"/>
          <w:i w:val="false"/>
          <w:color w:val="000000"/>
          <w:sz w:val="28"/>
        </w:rPr>
        <w:t>
      Вы – будущая мама! Мы рады содействовать</w:t>
      </w:r>
    </w:p>
    <w:bookmarkEnd w:id="4198"/>
    <w:bookmarkStart w:name="z12651" w:id="4199"/>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4199"/>
    <w:bookmarkStart w:name="z12652" w:id="4200"/>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4200"/>
    <w:bookmarkStart w:name="z12653" w:id="4201"/>
    <w:p>
      <w:pPr>
        <w:spacing w:after="0"/>
        <w:ind w:left="0"/>
        <w:jc w:val="both"/>
      </w:pPr>
      <w:r>
        <w:rPr>
          <w:rFonts w:ascii="Times New Roman"/>
          <w:b w:val="false"/>
          <w:i w:val="false"/>
          <w:color w:val="000000"/>
          <w:sz w:val="28"/>
        </w:rPr>
        <w:t>
      Инструкции:</w:t>
      </w:r>
    </w:p>
    <w:bookmarkEnd w:id="4201"/>
    <w:bookmarkStart w:name="z12654" w:id="4202"/>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4202"/>
    <w:bookmarkStart w:name="z12655" w:id="4203"/>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4203"/>
    <w:bookmarkStart w:name="z12656" w:id="4204"/>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4204"/>
    <w:bookmarkStart w:name="z12657" w:id="4205"/>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4205"/>
    <w:bookmarkStart w:name="z12658" w:id="4206"/>
    <w:p>
      <w:pPr>
        <w:spacing w:after="0"/>
        <w:ind w:left="0"/>
        <w:jc w:val="both"/>
      </w:pPr>
      <w:r>
        <w:rPr>
          <w:rFonts w:ascii="Times New Roman"/>
          <w:b w:val="false"/>
          <w:i w:val="false"/>
          <w:color w:val="000000"/>
          <w:sz w:val="28"/>
        </w:rPr>
        <w:t>
      Анамнез</w:t>
      </w:r>
    </w:p>
    <w:bookmarkEnd w:id="4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Отец (ребенка):Данные о здоровье отца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Мать (ребенка):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Рентгенологическое обследование легких(результат последнего обследования)</w:t>
            </w:r>
          </w:p>
        </w:tc>
      </w:tr>
    </w:tbl>
    <w:bookmarkStart w:name="z12659" w:id="4207"/>
    <w:p>
      <w:pPr>
        <w:spacing w:after="0"/>
        <w:ind w:left="0"/>
        <w:jc w:val="both"/>
      </w:pPr>
      <w:r>
        <w:rPr>
          <w:rFonts w:ascii="Times New Roman"/>
          <w:b w:val="false"/>
          <w:i w:val="false"/>
          <w:color w:val="000000"/>
          <w:sz w:val="28"/>
        </w:rPr>
        <w:t>
      Менструальная функция</w:t>
      </w:r>
    </w:p>
    <w:bookmarkEnd w:id="4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цикла, обильные умеренные скудные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Половая жизнь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 зарегистрирован; не зарегистрирован; не замужем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рекомендуется представить врачу результаты последних проведенных обследований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Гинекологический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Гинекологические операции</w:t>
            </w:r>
          </w:p>
        </w:tc>
      </w:tr>
    </w:tbl>
    <w:bookmarkStart w:name="z12660" w:id="4208"/>
    <w:p>
      <w:pPr>
        <w:spacing w:after="0"/>
        <w:ind w:left="0"/>
        <w:jc w:val="both"/>
      </w:pPr>
      <w:r>
        <w:rPr>
          <w:rFonts w:ascii="Times New Roman"/>
          <w:b w:val="false"/>
          <w:i w:val="false"/>
          <w:color w:val="000000"/>
          <w:sz w:val="28"/>
        </w:rPr>
        <w:t>
      Акушерский анамнез:</w:t>
      </w:r>
    </w:p>
    <w:bookmarkEnd w:id="4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Сколько всего было беременностей, из них:</w:t>
            </w:r>
          </w:p>
          <w:p>
            <w:pPr>
              <w:spacing w:after="20"/>
              <w:ind w:left="20"/>
              <w:jc w:val="both"/>
            </w:pPr>
            <w:r>
              <w:rPr>
                <w:rFonts w:ascii="Times New Roman"/>
                <w:b w:val="false"/>
                <w:i w:val="false"/>
                <w:color w:val="000000"/>
                <w:sz w:val="20"/>
              </w:rPr>
              <w:t>
родов</w:t>
            </w:r>
          </w:p>
          <w:p>
            <w:pPr>
              <w:spacing w:after="20"/>
              <w:ind w:left="20"/>
              <w:jc w:val="both"/>
            </w:pPr>
            <w:r>
              <w:rPr>
                <w:rFonts w:ascii="Times New Roman"/>
                <w:b w:val="false"/>
                <w:i w:val="false"/>
                <w:color w:val="000000"/>
                <w:sz w:val="20"/>
              </w:rPr>
              <w:t>
самопроизвольных выкидышей</w:t>
            </w:r>
          </w:p>
          <w:p>
            <w:pPr>
              <w:spacing w:after="20"/>
              <w:ind w:left="20"/>
              <w:jc w:val="both"/>
            </w:pPr>
            <w:r>
              <w:rPr>
                <w:rFonts w:ascii="Times New Roman"/>
                <w:b w:val="false"/>
                <w:i w:val="false"/>
                <w:color w:val="000000"/>
                <w:sz w:val="20"/>
              </w:rPr>
              <w:t>
внематочных беременностей</w:t>
            </w:r>
          </w:p>
          <w:p>
            <w:pPr>
              <w:spacing w:after="20"/>
              <w:ind w:left="20"/>
              <w:jc w:val="both"/>
            </w:pPr>
            <w:r>
              <w:rPr>
                <w:rFonts w:ascii="Times New Roman"/>
                <w:b w:val="false"/>
                <w:i w:val="false"/>
                <w:color w:val="000000"/>
                <w:sz w:val="20"/>
              </w:rPr>
              <w:t>
медицинских абортов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менструация с 20 (года) по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спонтанная или индуцированная(стимуляция овуляции, инсеминация, ЭКО) (подчеркнуть)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движение плода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срок родов 20 (года)</w:t>
            </w:r>
          </w:p>
        </w:tc>
      </w:tr>
    </w:tbl>
    <w:bookmarkStart w:name="z12661" w:id="4209"/>
    <w:p>
      <w:pPr>
        <w:spacing w:after="0"/>
        <w:ind w:left="0"/>
        <w:jc w:val="both"/>
      </w:pPr>
      <w:r>
        <w:rPr>
          <w:rFonts w:ascii="Times New Roman"/>
          <w:b w:val="false"/>
          <w:i w:val="false"/>
          <w:color w:val="000000"/>
          <w:sz w:val="28"/>
        </w:rPr>
        <w:t>
      Особенности течения прежних беременностей, родов, послеродового периода</w:t>
      </w:r>
    </w:p>
    <w:bookmarkEnd w:id="4209"/>
    <w:bookmarkStart w:name="z12662" w:id="4210"/>
    <w:p>
      <w:pPr>
        <w:spacing w:after="0"/>
        <w:ind w:left="0"/>
        <w:jc w:val="both"/>
      </w:pPr>
      <w:r>
        <w:rPr>
          <w:rFonts w:ascii="Times New Roman"/>
          <w:b w:val="false"/>
          <w:i w:val="false"/>
          <w:color w:val="000000"/>
          <w:sz w:val="28"/>
        </w:rPr>
        <w:t>
      Первое обследование беременной</w:t>
      </w:r>
    </w:p>
    <w:bookmarkEnd w:id="4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 Масса (вес)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(индекс массы тела)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варикозно расширенных вен на нижних конечностях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Стул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таза по показаниям (рост менее 150см и выше 170 см, травмы таза, врожденные пороки развития таза и конечностей):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акушерское исследование: высота дна матки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Окружность живота (по показаниям) 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 позиция, вид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УЗИ (раннему до 13 недель 6 дней)</w:t>
            </w:r>
          </w:p>
        </w:tc>
      </w:tr>
    </w:tbl>
    <w:bookmarkStart w:name="z12663" w:id="4211"/>
    <w:p>
      <w:pPr>
        <w:spacing w:after="0"/>
        <w:ind w:left="0"/>
        <w:jc w:val="both"/>
      </w:pPr>
      <w:r>
        <w:rPr>
          <w:rFonts w:ascii="Times New Roman"/>
          <w:b w:val="false"/>
          <w:i w:val="false"/>
          <w:color w:val="000000"/>
          <w:sz w:val="28"/>
        </w:rPr>
        <w:t>
      Гинекологическое исследование:</w:t>
      </w:r>
    </w:p>
    <w:bookmarkEnd w:id="4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половые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зеркалах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Влагалище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Шейка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Дата</w:t>
            </w:r>
          </w:p>
        </w:tc>
      </w:tr>
    </w:tbl>
    <w:bookmarkStart w:name="z12664" w:id="4212"/>
    <w:p>
      <w:pPr>
        <w:spacing w:after="0"/>
        <w:ind w:left="0"/>
        <w:jc w:val="both"/>
      </w:pPr>
      <w:r>
        <w:rPr>
          <w:rFonts w:ascii="Times New Roman"/>
          <w:b w:val="false"/>
          <w:i w:val="false"/>
          <w:color w:val="000000"/>
          <w:sz w:val="28"/>
        </w:rPr>
        <w:t>
      Оценка риска возникновения осложнений при беременности</w:t>
      </w:r>
    </w:p>
    <w:bookmarkEnd w:id="4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Женщина ответила "да" на один из вопросов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65" w:id="4213"/>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bookmarkEnd w:id="4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66" w:id="4214"/>
    <w:p>
      <w:pPr>
        <w:spacing w:after="0"/>
        <w:ind w:left="0"/>
        <w:jc w:val="both"/>
      </w:pPr>
      <w:r>
        <w:rPr>
          <w:rFonts w:ascii="Times New Roman"/>
          <w:b w:val="false"/>
          <w:i w:val="false"/>
          <w:color w:val="000000"/>
          <w:sz w:val="28"/>
        </w:rPr>
        <w:t>
      Гравидограмма</w:t>
      </w:r>
    </w:p>
    <w:bookmarkEnd w:id="42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67" w:id="4215"/>
    <w:p>
      <w:pPr>
        <w:spacing w:after="0"/>
        <w:ind w:left="0"/>
        <w:jc w:val="both"/>
      </w:pPr>
      <w:r>
        <w:rPr>
          <w:rFonts w:ascii="Times New Roman"/>
          <w:b w:val="false"/>
          <w:i w:val="false"/>
          <w:color w:val="000000"/>
          <w:sz w:val="28"/>
        </w:rPr>
        <w:t>
      Результаты обследования</w:t>
      </w:r>
    </w:p>
    <w:bookmarkEnd w:id="4215"/>
    <w:bookmarkStart w:name="z12668" w:id="4216"/>
    <w:p>
      <w:pPr>
        <w:spacing w:after="0"/>
        <w:ind w:left="0"/>
        <w:jc w:val="both"/>
      </w:pPr>
      <w:r>
        <w:rPr>
          <w:rFonts w:ascii="Times New Roman"/>
          <w:b w:val="false"/>
          <w:i w:val="false"/>
          <w:color w:val="000000"/>
          <w:sz w:val="28"/>
        </w:rPr>
        <w:t>
      1. Общий анализ крови</w:t>
      </w:r>
    </w:p>
    <w:bookmarkEnd w:id="4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показатель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Палочкоядерные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69" w:id="4217"/>
    <w:p>
      <w:pPr>
        <w:spacing w:after="0"/>
        <w:ind w:left="0"/>
        <w:jc w:val="both"/>
      </w:pPr>
      <w:r>
        <w:rPr>
          <w:rFonts w:ascii="Times New Roman"/>
          <w:b w:val="false"/>
          <w:i w:val="false"/>
          <w:color w:val="000000"/>
          <w:sz w:val="28"/>
        </w:rPr>
        <w:t>
      2. Общий анализ мочи</w:t>
      </w:r>
    </w:p>
    <w:bookmarkEnd w:id="4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Эпителий плоский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0" w:id="4218"/>
    <w:p>
      <w:pPr>
        <w:spacing w:after="0"/>
        <w:ind w:left="0"/>
        <w:jc w:val="both"/>
      </w:pPr>
      <w:r>
        <w:rPr>
          <w:rFonts w:ascii="Times New Roman"/>
          <w:b w:val="false"/>
          <w:i w:val="false"/>
          <w:color w:val="000000"/>
          <w:sz w:val="28"/>
        </w:rPr>
        <w:t>
      3. Другие исследования</w:t>
      </w:r>
    </w:p>
    <w:bookmarkEnd w:id="4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на сахар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Пероральный тест на толерантность к глюкозе при наличии факторов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содержимого влагалища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мочи по Нечипоренко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1" w:id="4219"/>
    <w:p>
      <w:pPr>
        <w:spacing w:after="0"/>
        <w:ind w:left="0"/>
        <w:jc w:val="both"/>
      </w:pPr>
      <w:r>
        <w:rPr>
          <w:rFonts w:ascii="Times New Roman"/>
          <w:b w:val="false"/>
          <w:i w:val="false"/>
          <w:color w:val="000000"/>
          <w:sz w:val="28"/>
        </w:rPr>
        <w:t>
      4. Обследование на инфекции</w:t>
      </w:r>
    </w:p>
    <w:bookmarkEnd w:id="4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микроскопию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онкоцитологию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2" w:id="4220"/>
    <w:p>
      <w:pPr>
        <w:spacing w:after="0"/>
        <w:ind w:left="0"/>
        <w:jc w:val="both"/>
      </w:pPr>
      <w:r>
        <w:rPr>
          <w:rFonts w:ascii="Times New Roman"/>
          <w:b w:val="false"/>
          <w:i w:val="false"/>
          <w:color w:val="000000"/>
          <w:sz w:val="28"/>
        </w:rPr>
        <w:t>
      5. Пренатальный скрининг</w:t>
      </w:r>
    </w:p>
    <w:bookmarkEnd w:id="4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3" w:id="4221"/>
    <w:p>
      <w:pPr>
        <w:spacing w:after="0"/>
        <w:ind w:left="0"/>
        <w:jc w:val="both"/>
      </w:pPr>
      <w:r>
        <w:rPr>
          <w:rFonts w:ascii="Times New Roman"/>
          <w:b w:val="false"/>
          <w:i w:val="false"/>
          <w:color w:val="000000"/>
          <w:sz w:val="28"/>
        </w:rPr>
        <w:t>
      6. Ультразвуковой скрининг</w:t>
      </w:r>
    </w:p>
    <w:bookmarkEnd w:id="4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4" w:id="4222"/>
    <w:p>
      <w:pPr>
        <w:spacing w:after="0"/>
        <w:ind w:left="0"/>
        <w:jc w:val="both"/>
      </w:pPr>
      <w:r>
        <w:rPr>
          <w:rFonts w:ascii="Times New Roman"/>
          <w:b w:val="false"/>
          <w:i w:val="false"/>
          <w:color w:val="000000"/>
          <w:sz w:val="28"/>
        </w:rPr>
        <w:t>
      Консультации</w:t>
      </w:r>
    </w:p>
    <w:bookmarkEnd w:id="4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Родилась и развивалась нормально (да, если нет- какие отклонения при рождении и в детстве)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 не отягощена (если да, какими заболеваниями, степень родства)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 общие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острые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Диспансерный учет (если есть, диагноз, место наблюдения, специалист, дата последнего приема, какие препараты принимает)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Госпитализация (если была в анамнезе, с каким диагнозом, дата, название мед. организации, экстренная или плановая)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осложнения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травмы и их последствия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bookmarkStart w:name="z12675" w:id="4223"/>
    <w:p>
      <w:pPr>
        <w:spacing w:after="0"/>
        <w:ind w:left="0"/>
        <w:jc w:val="both"/>
      </w:pPr>
      <w:r>
        <w:rPr>
          <w:rFonts w:ascii="Times New Roman"/>
          <w:b w:val="false"/>
          <w:i w:val="false"/>
          <w:color w:val="000000"/>
          <w:sz w:val="28"/>
        </w:rPr>
        <w:t>
      Общее состояние</w:t>
      </w:r>
    </w:p>
    <w:bookmarkEnd w:id="4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телосложения: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Нормостеник (астеник, гиперстеник)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полости рта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зева, миндалин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области щитовидной железы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Лимфоузлы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 (нет, есть, локализация)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на правой руке ____________________на левой руке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___________________Стул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______________________ Дата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bookmarkStart w:name="z12676" w:id="4224"/>
    <w:p>
      <w:pPr>
        <w:spacing w:after="0"/>
        <w:ind w:left="0"/>
        <w:jc w:val="both"/>
      </w:pPr>
      <w:r>
        <w:rPr>
          <w:rFonts w:ascii="Times New Roman"/>
          <w:b w:val="false"/>
          <w:i w:val="false"/>
          <w:color w:val="000000"/>
          <w:sz w:val="28"/>
        </w:rPr>
        <w:t>
      Подготовка к родам</w:t>
      </w:r>
    </w:p>
    <w:bookmarkEnd w:id="4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подготовки к родам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7" w:id="4225"/>
    <w:p>
      <w:pPr>
        <w:spacing w:after="0"/>
        <w:ind w:left="0"/>
        <w:jc w:val="both"/>
      </w:pPr>
      <w:r>
        <w:rPr>
          <w:rFonts w:ascii="Times New Roman"/>
          <w:b w:val="false"/>
          <w:i w:val="false"/>
          <w:color w:val="000000"/>
          <w:sz w:val="28"/>
        </w:rPr>
        <w:t>
      Патронажные посещения</w:t>
      </w:r>
    </w:p>
    <w:bookmarkEnd w:id="4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беременности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 (отеки)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условия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благополучие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Социально-правовая помощь(по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78" w:id="4226"/>
    <w:p>
      <w:pPr>
        <w:spacing w:after="0"/>
        <w:ind w:left="0"/>
        <w:jc w:val="both"/>
      </w:pPr>
      <w:r>
        <w:rPr>
          <w:rFonts w:ascii="Times New Roman"/>
          <w:b w:val="false"/>
          <w:i w:val="false"/>
          <w:color w:val="000000"/>
          <w:sz w:val="28"/>
        </w:rPr>
        <w:t>
      Патронаж педиатра</w:t>
      </w:r>
    </w:p>
    <w:bookmarkEnd w:id="4226"/>
    <w:bookmarkStart w:name="z12679" w:id="4227"/>
    <w:p>
      <w:pPr>
        <w:spacing w:after="0"/>
        <w:ind w:left="0"/>
        <w:jc w:val="both"/>
      </w:pPr>
      <w:r>
        <w:rPr>
          <w:rFonts w:ascii="Times New Roman"/>
          <w:b w:val="false"/>
          <w:i w:val="false"/>
          <w:color w:val="000000"/>
          <w:sz w:val="28"/>
        </w:rPr>
        <w:t>
      Патронаж соцработника (по показаниям)</w:t>
      </w:r>
    </w:p>
    <w:bookmarkEnd w:id="4227"/>
    <w:bookmarkStart w:name="z12680" w:id="4228"/>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4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осмотр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Визит к медицинскому работнику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и анамнез,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рост - ИМТ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ВДМ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сердцебиение и движение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гинекологическое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осмотр ног (варикозное расширение вен)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наружное акушерское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признаки (головная боль, нарушение зрения, затрудненное дыхание)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группа крови,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кровь на антитела при Rh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сахар крови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анализ мочи (определение белка)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скрининг на бессимптомную бактериурию (посев мочи)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мазок на степень чистоты влагалища при появлении жалоб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АФП/ХГЧ с 16 до 20 недель если не проведен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Генетическое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консультация генетика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биопсия хориона до 12 недель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назначения и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фолиевая кислота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(группе риска по преэклампсии и женщинам с низким потреблением кальция)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(группе риска по преэклампсии)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питание, физические упражнения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антенатальный визит, желательно с партнером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консультирование по общим вопросам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симптомы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контрацепция после родов (выбор метода)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 подготовке к родам и посещение роддома: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положения во время схваток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послеродовая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грудное вскармливание, уход за новорожденным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12681" w:id="4229"/>
    <w:p>
      <w:pPr>
        <w:spacing w:after="0"/>
        <w:ind w:left="0"/>
        <w:jc w:val="both"/>
      </w:pPr>
      <w:r>
        <w:rPr>
          <w:rFonts w:ascii="Times New Roman"/>
          <w:b w:val="false"/>
          <w:i w:val="false"/>
          <w:color w:val="000000"/>
          <w:sz w:val="28"/>
        </w:rPr>
        <w:t>
      * Гравидограмма заполняется с 20 недель беременности</w:t>
      </w:r>
    </w:p>
    <w:bookmarkEnd w:id="4229"/>
    <w:bookmarkStart w:name="z12682" w:id="4230"/>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4230"/>
    <w:bookmarkStart w:name="z12683" w:id="4231"/>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4231"/>
    <w:bookmarkStart w:name="z12684" w:id="4232"/>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4232"/>
    <w:bookmarkStart w:name="z12685" w:id="4233"/>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233"/>
    <w:bookmarkStart w:name="z12686" w:id="4234"/>
    <w:p>
      <w:pPr>
        <w:spacing w:after="0"/>
        <w:ind w:left="0"/>
        <w:jc w:val="both"/>
      </w:pPr>
      <w:r>
        <w:rPr>
          <w:rFonts w:ascii="Times New Roman"/>
          <w:b w:val="false"/>
          <w:i w:val="false"/>
          <w:color w:val="000000"/>
          <w:sz w:val="28"/>
        </w:rPr>
        <w:t>
      Рост Вес ИМТ</w:t>
      </w:r>
    </w:p>
    <w:bookmarkEnd w:id="4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87" w:id="4235"/>
    <w:p>
      <w:pPr>
        <w:spacing w:after="0"/>
        <w:ind w:left="0"/>
        <w:jc w:val="both"/>
      </w:pPr>
      <w:r>
        <w:rPr>
          <w:rFonts w:ascii="Times New Roman"/>
          <w:b w:val="false"/>
          <w:i w:val="false"/>
          <w:color w:val="000000"/>
          <w:sz w:val="28"/>
        </w:rPr>
        <w:t>
      Диагноз</w:t>
      </w:r>
    </w:p>
    <w:bookmarkEnd w:id="4235"/>
    <w:bookmarkStart w:name="z12688" w:id="4236"/>
    <w:p>
      <w:pPr>
        <w:spacing w:after="0"/>
        <w:ind w:left="0"/>
        <w:jc w:val="both"/>
      </w:pPr>
      <w:r>
        <w:rPr>
          <w:rFonts w:ascii="Times New Roman"/>
          <w:b w:val="false"/>
          <w:i w:val="false"/>
          <w:color w:val="000000"/>
          <w:sz w:val="28"/>
        </w:rPr>
        <w:t>
      Рекомендации</w:t>
      </w:r>
    </w:p>
    <w:bookmarkEnd w:id="4236"/>
    <w:bookmarkStart w:name="z12689" w:id="4237"/>
    <w:p>
      <w:pPr>
        <w:spacing w:after="0"/>
        <w:ind w:left="0"/>
        <w:jc w:val="both"/>
      </w:pPr>
      <w:r>
        <w:rPr>
          <w:rFonts w:ascii="Times New Roman"/>
          <w:b w:val="false"/>
          <w:i w:val="false"/>
          <w:color w:val="000000"/>
          <w:sz w:val="28"/>
        </w:rPr>
        <w:t>
      Ф.И.О. медицинского работника</w:t>
      </w:r>
    </w:p>
    <w:bookmarkEnd w:id="4237"/>
    <w:bookmarkStart w:name="z12690" w:id="4238"/>
    <w:p>
      <w:pPr>
        <w:spacing w:after="0"/>
        <w:ind w:left="0"/>
        <w:jc w:val="both"/>
      </w:pPr>
      <w:r>
        <w:rPr>
          <w:rFonts w:ascii="Times New Roman"/>
          <w:b w:val="false"/>
          <w:i w:val="false"/>
          <w:color w:val="000000"/>
          <w:sz w:val="28"/>
        </w:rPr>
        <w:t>
      Специальность</w:t>
      </w:r>
    </w:p>
    <w:bookmarkEnd w:id="4238"/>
    <w:bookmarkStart w:name="z12691" w:id="4239"/>
    <w:p>
      <w:pPr>
        <w:spacing w:after="0"/>
        <w:ind w:left="0"/>
        <w:jc w:val="both"/>
      </w:pPr>
      <w:r>
        <w:rPr>
          <w:rFonts w:ascii="Times New Roman"/>
          <w:b w:val="false"/>
          <w:i w:val="false"/>
          <w:color w:val="000000"/>
          <w:sz w:val="28"/>
        </w:rPr>
        <w:t>
      Дата следующего визита:</w:t>
      </w:r>
    </w:p>
    <w:bookmarkEnd w:id="4239"/>
    <w:bookmarkStart w:name="z12692" w:id="4240"/>
    <w:p>
      <w:pPr>
        <w:spacing w:after="0"/>
        <w:ind w:left="0"/>
        <w:jc w:val="both"/>
      </w:pPr>
      <w:r>
        <w:rPr>
          <w:rFonts w:ascii="Times New Roman"/>
          <w:b w:val="false"/>
          <w:i w:val="false"/>
          <w:color w:val="000000"/>
          <w:sz w:val="28"/>
        </w:rPr>
        <w:t>
      Подпись</w:t>
      </w:r>
    </w:p>
    <w:bookmarkEnd w:id="4240"/>
    <w:bookmarkStart w:name="z12693" w:id="4241"/>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241"/>
    <w:bookmarkStart w:name="z12694" w:id="4242"/>
    <w:p>
      <w:pPr>
        <w:spacing w:after="0"/>
        <w:ind w:left="0"/>
        <w:jc w:val="both"/>
      </w:pPr>
      <w:r>
        <w:rPr>
          <w:rFonts w:ascii="Times New Roman"/>
          <w:b w:val="false"/>
          <w:i w:val="false"/>
          <w:color w:val="000000"/>
          <w:sz w:val="28"/>
        </w:rPr>
        <w:t>
      Рост Вес ИМТ</w:t>
      </w:r>
    </w:p>
    <w:bookmarkEnd w:id="4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95" w:id="4243"/>
    <w:p>
      <w:pPr>
        <w:spacing w:after="0"/>
        <w:ind w:left="0"/>
        <w:jc w:val="both"/>
      </w:pPr>
      <w:r>
        <w:rPr>
          <w:rFonts w:ascii="Times New Roman"/>
          <w:b w:val="false"/>
          <w:i w:val="false"/>
          <w:color w:val="000000"/>
          <w:sz w:val="28"/>
        </w:rPr>
        <w:t>
      Диагноз</w:t>
      </w:r>
    </w:p>
    <w:bookmarkEnd w:id="4243"/>
    <w:bookmarkStart w:name="z12696" w:id="4244"/>
    <w:p>
      <w:pPr>
        <w:spacing w:after="0"/>
        <w:ind w:left="0"/>
        <w:jc w:val="both"/>
      </w:pPr>
      <w:r>
        <w:rPr>
          <w:rFonts w:ascii="Times New Roman"/>
          <w:b w:val="false"/>
          <w:i w:val="false"/>
          <w:color w:val="000000"/>
          <w:sz w:val="28"/>
        </w:rPr>
        <w:t>
      Рекомендации</w:t>
      </w:r>
    </w:p>
    <w:bookmarkEnd w:id="4244"/>
    <w:bookmarkStart w:name="z12697" w:id="4245"/>
    <w:p>
      <w:pPr>
        <w:spacing w:after="0"/>
        <w:ind w:left="0"/>
        <w:jc w:val="both"/>
      </w:pPr>
      <w:r>
        <w:rPr>
          <w:rFonts w:ascii="Times New Roman"/>
          <w:b w:val="false"/>
          <w:i w:val="false"/>
          <w:color w:val="000000"/>
          <w:sz w:val="28"/>
        </w:rPr>
        <w:t>
      Ф.И.О. медицинского работника</w:t>
      </w:r>
    </w:p>
    <w:bookmarkEnd w:id="4245"/>
    <w:bookmarkStart w:name="z12698" w:id="4246"/>
    <w:p>
      <w:pPr>
        <w:spacing w:after="0"/>
        <w:ind w:left="0"/>
        <w:jc w:val="both"/>
      </w:pPr>
      <w:r>
        <w:rPr>
          <w:rFonts w:ascii="Times New Roman"/>
          <w:b w:val="false"/>
          <w:i w:val="false"/>
          <w:color w:val="000000"/>
          <w:sz w:val="28"/>
        </w:rPr>
        <w:t>
      Специальность</w:t>
      </w:r>
    </w:p>
    <w:bookmarkEnd w:id="4246"/>
    <w:bookmarkStart w:name="z12699" w:id="4247"/>
    <w:p>
      <w:pPr>
        <w:spacing w:after="0"/>
        <w:ind w:left="0"/>
        <w:jc w:val="both"/>
      </w:pPr>
      <w:r>
        <w:rPr>
          <w:rFonts w:ascii="Times New Roman"/>
          <w:b w:val="false"/>
          <w:i w:val="false"/>
          <w:color w:val="000000"/>
          <w:sz w:val="28"/>
        </w:rPr>
        <w:t>
      Дата следующего визита:</w:t>
      </w:r>
    </w:p>
    <w:bookmarkEnd w:id="4247"/>
    <w:bookmarkStart w:name="z12700" w:id="4248"/>
    <w:p>
      <w:pPr>
        <w:spacing w:after="0"/>
        <w:ind w:left="0"/>
        <w:jc w:val="both"/>
      </w:pPr>
      <w:r>
        <w:rPr>
          <w:rFonts w:ascii="Times New Roman"/>
          <w:b w:val="false"/>
          <w:i w:val="false"/>
          <w:color w:val="000000"/>
          <w:sz w:val="28"/>
        </w:rPr>
        <w:t>
      Подпись</w:t>
      </w:r>
    </w:p>
    <w:bookmarkEnd w:id="4248"/>
    <w:bookmarkStart w:name="z12701" w:id="4249"/>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249"/>
    <w:bookmarkStart w:name="z12702" w:id="4250"/>
    <w:p>
      <w:pPr>
        <w:spacing w:after="0"/>
        <w:ind w:left="0"/>
        <w:jc w:val="both"/>
      </w:pPr>
      <w:r>
        <w:rPr>
          <w:rFonts w:ascii="Times New Roman"/>
          <w:b w:val="false"/>
          <w:i w:val="false"/>
          <w:color w:val="000000"/>
          <w:sz w:val="28"/>
        </w:rPr>
        <w:t>
      Рост Вес ИМТ</w:t>
      </w:r>
    </w:p>
    <w:bookmarkEnd w:id="4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03" w:id="4251"/>
    <w:p>
      <w:pPr>
        <w:spacing w:after="0"/>
        <w:ind w:left="0"/>
        <w:jc w:val="both"/>
      </w:pPr>
      <w:r>
        <w:rPr>
          <w:rFonts w:ascii="Times New Roman"/>
          <w:b w:val="false"/>
          <w:i w:val="false"/>
          <w:color w:val="000000"/>
          <w:sz w:val="28"/>
        </w:rPr>
        <w:t>
      Диагноз</w:t>
      </w:r>
    </w:p>
    <w:bookmarkEnd w:id="4251"/>
    <w:bookmarkStart w:name="z12704" w:id="4252"/>
    <w:p>
      <w:pPr>
        <w:spacing w:after="0"/>
        <w:ind w:left="0"/>
        <w:jc w:val="both"/>
      </w:pPr>
      <w:r>
        <w:rPr>
          <w:rFonts w:ascii="Times New Roman"/>
          <w:b w:val="false"/>
          <w:i w:val="false"/>
          <w:color w:val="000000"/>
          <w:sz w:val="28"/>
        </w:rPr>
        <w:t>
      Рекомендации</w:t>
      </w:r>
    </w:p>
    <w:bookmarkEnd w:id="4252"/>
    <w:bookmarkStart w:name="z12705" w:id="4253"/>
    <w:p>
      <w:pPr>
        <w:spacing w:after="0"/>
        <w:ind w:left="0"/>
        <w:jc w:val="both"/>
      </w:pPr>
      <w:r>
        <w:rPr>
          <w:rFonts w:ascii="Times New Roman"/>
          <w:b w:val="false"/>
          <w:i w:val="false"/>
          <w:color w:val="000000"/>
          <w:sz w:val="28"/>
        </w:rPr>
        <w:t>
      Ф.И.О. медицинского работника</w:t>
      </w:r>
    </w:p>
    <w:bookmarkEnd w:id="4253"/>
    <w:bookmarkStart w:name="z12706" w:id="4254"/>
    <w:p>
      <w:pPr>
        <w:spacing w:after="0"/>
        <w:ind w:left="0"/>
        <w:jc w:val="both"/>
      </w:pPr>
      <w:r>
        <w:rPr>
          <w:rFonts w:ascii="Times New Roman"/>
          <w:b w:val="false"/>
          <w:i w:val="false"/>
          <w:color w:val="000000"/>
          <w:sz w:val="28"/>
        </w:rPr>
        <w:t>
      Специальность</w:t>
      </w:r>
    </w:p>
    <w:bookmarkEnd w:id="4254"/>
    <w:bookmarkStart w:name="z12707" w:id="4255"/>
    <w:p>
      <w:pPr>
        <w:spacing w:after="0"/>
        <w:ind w:left="0"/>
        <w:jc w:val="both"/>
      </w:pPr>
      <w:r>
        <w:rPr>
          <w:rFonts w:ascii="Times New Roman"/>
          <w:b w:val="false"/>
          <w:i w:val="false"/>
          <w:color w:val="000000"/>
          <w:sz w:val="28"/>
        </w:rPr>
        <w:t>
      Дата следующего визита:</w:t>
      </w:r>
    </w:p>
    <w:bookmarkEnd w:id="4255"/>
    <w:bookmarkStart w:name="z12708" w:id="4256"/>
    <w:p>
      <w:pPr>
        <w:spacing w:after="0"/>
        <w:ind w:left="0"/>
        <w:jc w:val="both"/>
      </w:pPr>
      <w:r>
        <w:rPr>
          <w:rFonts w:ascii="Times New Roman"/>
          <w:b w:val="false"/>
          <w:i w:val="false"/>
          <w:color w:val="000000"/>
          <w:sz w:val="28"/>
        </w:rPr>
        <w:t>
      Подпись</w:t>
      </w:r>
    </w:p>
    <w:bookmarkEnd w:id="4256"/>
    <w:bookmarkStart w:name="z12709" w:id="4257"/>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257"/>
    <w:bookmarkStart w:name="z12710" w:id="4258"/>
    <w:p>
      <w:pPr>
        <w:spacing w:after="0"/>
        <w:ind w:left="0"/>
        <w:jc w:val="both"/>
      </w:pPr>
      <w:r>
        <w:rPr>
          <w:rFonts w:ascii="Times New Roman"/>
          <w:b w:val="false"/>
          <w:i w:val="false"/>
          <w:color w:val="000000"/>
          <w:sz w:val="28"/>
        </w:rPr>
        <w:t>
      Рост Вес ИМТ</w:t>
      </w:r>
    </w:p>
    <w:bookmarkEnd w:id="4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11" w:id="4259"/>
    <w:p>
      <w:pPr>
        <w:spacing w:after="0"/>
        <w:ind w:left="0"/>
        <w:jc w:val="both"/>
      </w:pPr>
      <w:r>
        <w:rPr>
          <w:rFonts w:ascii="Times New Roman"/>
          <w:b w:val="false"/>
          <w:i w:val="false"/>
          <w:color w:val="000000"/>
          <w:sz w:val="28"/>
        </w:rPr>
        <w:t>
      Диагноз</w:t>
      </w:r>
    </w:p>
    <w:bookmarkEnd w:id="4259"/>
    <w:bookmarkStart w:name="z12712" w:id="4260"/>
    <w:p>
      <w:pPr>
        <w:spacing w:after="0"/>
        <w:ind w:left="0"/>
        <w:jc w:val="both"/>
      </w:pPr>
      <w:r>
        <w:rPr>
          <w:rFonts w:ascii="Times New Roman"/>
          <w:b w:val="false"/>
          <w:i w:val="false"/>
          <w:color w:val="000000"/>
          <w:sz w:val="28"/>
        </w:rPr>
        <w:t>
      Рекомендации</w:t>
      </w:r>
    </w:p>
    <w:bookmarkEnd w:id="4260"/>
    <w:bookmarkStart w:name="z12713" w:id="4261"/>
    <w:p>
      <w:pPr>
        <w:spacing w:after="0"/>
        <w:ind w:left="0"/>
        <w:jc w:val="both"/>
      </w:pPr>
      <w:r>
        <w:rPr>
          <w:rFonts w:ascii="Times New Roman"/>
          <w:b w:val="false"/>
          <w:i w:val="false"/>
          <w:color w:val="000000"/>
          <w:sz w:val="28"/>
        </w:rPr>
        <w:t>
      Ф.И.О. медицинского работника</w:t>
      </w:r>
    </w:p>
    <w:bookmarkEnd w:id="4261"/>
    <w:bookmarkStart w:name="z12714" w:id="4262"/>
    <w:p>
      <w:pPr>
        <w:spacing w:after="0"/>
        <w:ind w:left="0"/>
        <w:jc w:val="both"/>
      </w:pPr>
      <w:r>
        <w:rPr>
          <w:rFonts w:ascii="Times New Roman"/>
          <w:b w:val="false"/>
          <w:i w:val="false"/>
          <w:color w:val="000000"/>
          <w:sz w:val="28"/>
        </w:rPr>
        <w:t>
      Специальность</w:t>
      </w:r>
    </w:p>
    <w:bookmarkEnd w:id="4262"/>
    <w:bookmarkStart w:name="z12715" w:id="4263"/>
    <w:p>
      <w:pPr>
        <w:spacing w:after="0"/>
        <w:ind w:left="0"/>
        <w:jc w:val="both"/>
      </w:pPr>
      <w:r>
        <w:rPr>
          <w:rFonts w:ascii="Times New Roman"/>
          <w:b w:val="false"/>
          <w:i w:val="false"/>
          <w:color w:val="000000"/>
          <w:sz w:val="28"/>
        </w:rPr>
        <w:t>
      Дата следующего визита:</w:t>
      </w:r>
    </w:p>
    <w:bookmarkEnd w:id="4263"/>
    <w:bookmarkStart w:name="z12716" w:id="4264"/>
    <w:p>
      <w:pPr>
        <w:spacing w:after="0"/>
        <w:ind w:left="0"/>
        <w:jc w:val="both"/>
      </w:pPr>
      <w:r>
        <w:rPr>
          <w:rFonts w:ascii="Times New Roman"/>
          <w:b w:val="false"/>
          <w:i w:val="false"/>
          <w:color w:val="000000"/>
          <w:sz w:val="28"/>
        </w:rPr>
        <w:t>
      Подпись</w:t>
      </w:r>
    </w:p>
    <w:bookmarkEnd w:id="4264"/>
    <w:bookmarkStart w:name="z12717" w:id="4265"/>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265"/>
    <w:bookmarkStart w:name="z12718" w:id="4266"/>
    <w:p>
      <w:pPr>
        <w:spacing w:after="0"/>
        <w:ind w:left="0"/>
        <w:jc w:val="both"/>
      </w:pPr>
      <w:r>
        <w:rPr>
          <w:rFonts w:ascii="Times New Roman"/>
          <w:b w:val="false"/>
          <w:i w:val="false"/>
          <w:color w:val="000000"/>
          <w:sz w:val="28"/>
        </w:rPr>
        <w:t>
      Рост Вес ИМТ</w:t>
      </w:r>
    </w:p>
    <w:bookmarkEnd w:id="4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19" w:id="4267"/>
    <w:p>
      <w:pPr>
        <w:spacing w:after="0"/>
        <w:ind w:left="0"/>
        <w:jc w:val="both"/>
      </w:pPr>
      <w:r>
        <w:rPr>
          <w:rFonts w:ascii="Times New Roman"/>
          <w:b w:val="false"/>
          <w:i w:val="false"/>
          <w:color w:val="000000"/>
          <w:sz w:val="28"/>
        </w:rPr>
        <w:t>
      Диагноз</w:t>
      </w:r>
    </w:p>
    <w:bookmarkEnd w:id="4267"/>
    <w:bookmarkStart w:name="z12720" w:id="4268"/>
    <w:p>
      <w:pPr>
        <w:spacing w:after="0"/>
        <w:ind w:left="0"/>
        <w:jc w:val="both"/>
      </w:pPr>
      <w:r>
        <w:rPr>
          <w:rFonts w:ascii="Times New Roman"/>
          <w:b w:val="false"/>
          <w:i w:val="false"/>
          <w:color w:val="000000"/>
          <w:sz w:val="28"/>
        </w:rPr>
        <w:t>
      Рекомендации</w:t>
      </w:r>
    </w:p>
    <w:bookmarkEnd w:id="4268"/>
    <w:bookmarkStart w:name="z12721" w:id="4269"/>
    <w:p>
      <w:pPr>
        <w:spacing w:after="0"/>
        <w:ind w:left="0"/>
        <w:jc w:val="both"/>
      </w:pPr>
      <w:r>
        <w:rPr>
          <w:rFonts w:ascii="Times New Roman"/>
          <w:b w:val="false"/>
          <w:i w:val="false"/>
          <w:color w:val="000000"/>
          <w:sz w:val="28"/>
        </w:rPr>
        <w:t>
      Ф.И.О. медицинского работника</w:t>
      </w:r>
    </w:p>
    <w:bookmarkEnd w:id="4269"/>
    <w:bookmarkStart w:name="z12722" w:id="4270"/>
    <w:p>
      <w:pPr>
        <w:spacing w:after="0"/>
        <w:ind w:left="0"/>
        <w:jc w:val="both"/>
      </w:pPr>
      <w:r>
        <w:rPr>
          <w:rFonts w:ascii="Times New Roman"/>
          <w:b w:val="false"/>
          <w:i w:val="false"/>
          <w:color w:val="000000"/>
          <w:sz w:val="28"/>
        </w:rPr>
        <w:t>
      Специальность</w:t>
      </w:r>
    </w:p>
    <w:bookmarkEnd w:id="4270"/>
    <w:bookmarkStart w:name="z12723" w:id="4271"/>
    <w:p>
      <w:pPr>
        <w:spacing w:after="0"/>
        <w:ind w:left="0"/>
        <w:jc w:val="both"/>
      </w:pPr>
      <w:r>
        <w:rPr>
          <w:rFonts w:ascii="Times New Roman"/>
          <w:b w:val="false"/>
          <w:i w:val="false"/>
          <w:color w:val="000000"/>
          <w:sz w:val="28"/>
        </w:rPr>
        <w:t>
      Дата следующего визита:</w:t>
      </w:r>
    </w:p>
    <w:bookmarkEnd w:id="4271"/>
    <w:bookmarkStart w:name="z12724" w:id="4272"/>
    <w:p>
      <w:pPr>
        <w:spacing w:after="0"/>
        <w:ind w:left="0"/>
        <w:jc w:val="both"/>
      </w:pPr>
      <w:r>
        <w:rPr>
          <w:rFonts w:ascii="Times New Roman"/>
          <w:b w:val="false"/>
          <w:i w:val="false"/>
          <w:color w:val="000000"/>
          <w:sz w:val="28"/>
        </w:rPr>
        <w:t>
      Подпись</w:t>
      </w:r>
    </w:p>
    <w:bookmarkEnd w:id="4272"/>
    <w:bookmarkStart w:name="z12725" w:id="4273"/>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273"/>
    <w:bookmarkStart w:name="z12726" w:id="4274"/>
    <w:p>
      <w:pPr>
        <w:spacing w:after="0"/>
        <w:ind w:left="0"/>
        <w:jc w:val="both"/>
      </w:pPr>
      <w:r>
        <w:rPr>
          <w:rFonts w:ascii="Times New Roman"/>
          <w:b w:val="false"/>
          <w:i w:val="false"/>
          <w:color w:val="000000"/>
          <w:sz w:val="28"/>
        </w:rPr>
        <w:t>
      Рост Вес ИМТ</w:t>
      </w:r>
    </w:p>
    <w:bookmarkEnd w:id="4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27" w:id="4275"/>
    <w:p>
      <w:pPr>
        <w:spacing w:after="0"/>
        <w:ind w:left="0"/>
        <w:jc w:val="both"/>
      </w:pPr>
      <w:r>
        <w:rPr>
          <w:rFonts w:ascii="Times New Roman"/>
          <w:b w:val="false"/>
          <w:i w:val="false"/>
          <w:color w:val="000000"/>
          <w:sz w:val="28"/>
        </w:rPr>
        <w:t>
      Диагноз</w:t>
      </w:r>
    </w:p>
    <w:bookmarkEnd w:id="4275"/>
    <w:bookmarkStart w:name="z12728" w:id="4276"/>
    <w:p>
      <w:pPr>
        <w:spacing w:after="0"/>
        <w:ind w:left="0"/>
        <w:jc w:val="both"/>
      </w:pPr>
      <w:r>
        <w:rPr>
          <w:rFonts w:ascii="Times New Roman"/>
          <w:b w:val="false"/>
          <w:i w:val="false"/>
          <w:color w:val="000000"/>
          <w:sz w:val="28"/>
        </w:rPr>
        <w:t>
      Рекомендации</w:t>
      </w:r>
    </w:p>
    <w:bookmarkEnd w:id="4276"/>
    <w:bookmarkStart w:name="z12729" w:id="4277"/>
    <w:p>
      <w:pPr>
        <w:spacing w:after="0"/>
        <w:ind w:left="0"/>
        <w:jc w:val="both"/>
      </w:pPr>
      <w:r>
        <w:rPr>
          <w:rFonts w:ascii="Times New Roman"/>
          <w:b w:val="false"/>
          <w:i w:val="false"/>
          <w:color w:val="000000"/>
          <w:sz w:val="28"/>
        </w:rPr>
        <w:t>
      Ф.И.О. медицинского работника</w:t>
      </w:r>
    </w:p>
    <w:bookmarkEnd w:id="4277"/>
    <w:bookmarkStart w:name="z12730" w:id="4278"/>
    <w:p>
      <w:pPr>
        <w:spacing w:after="0"/>
        <w:ind w:left="0"/>
        <w:jc w:val="both"/>
      </w:pPr>
      <w:r>
        <w:rPr>
          <w:rFonts w:ascii="Times New Roman"/>
          <w:b w:val="false"/>
          <w:i w:val="false"/>
          <w:color w:val="000000"/>
          <w:sz w:val="28"/>
        </w:rPr>
        <w:t>
      Специальность</w:t>
      </w:r>
    </w:p>
    <w:bookmarkEnd w:id="4278"/>
    <w:bookmarkStart w:name="z12731" w:id="4279"/>
    <w:p>
      <w:pPr>
        <w:spacing w:after="0"/>
        <w:ind w:left="0"/>
        <w:jc w:val="both"/>
      </w:pPr>
      <w:r>
        <w:rPr>
          <w:rFonts w:ascii="Times New Roman"/>
          <w:b w:val="false"/>
          <w:i w:val="false"/>
          <w:color w:val="000000"/>
          <w:sz w:val="28"/>
        </w:rPr>
        <w:t>
      Дата следующего визита:</w:t>
      </w:r>
    </w:p>
    <w:bookmarkEnd w:id="4279"/>
    <w:bookmarkStart w:name="z12732" w:id="4280"/>
    <w:p>
      <w:pPr>
        <w:spacing w:after="0"/>
        <w:ind w:left="0"/>
        <w:jc w:val="both"/>
      </w:pPr>
      <w:r>
        <w:rPr>
          <w:rFonts w:ascii="Times New Roman"/>
          <w:b w:val="false"/>
          <w:i w:val="false"/>
          <w:color w:val="000000"/>
          <w:sz w:val="28"/>
        </w:rPr>
        <w:t>
      Подпись</w:t>
      </w:r>
    </w:p>
    <w:bookmarkEnd w:id="4280"/>
    <w:bookmarkStart w:name="z12733" w:id="4281"/>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281"/>
    <w:bookmarkStart w:name="z12734" w:id="4282"/>
    <w:p>
      <w:pPr>
        <w:spacing w:after="0"/>
        <w:ind w:left="0"/>
        <w:jc w:val="both"/>
      </w:pPr>
      <w:r>
        <w:rPr>
          <w:rFonts w:ascii="Times New Roman"/>
          <w:b w:val="false"/>
          <w:i w:val="false"/>
          <w:color w:val="000000"/>
          <w:sz w:val="28"/>
        </w:rPr>
        <w:t>
      Рост Вес ИМТ</w:t>
      </w:r>
    </w:p>
    <w:bookmarkEnd w:id="4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35" w:id="4283"/>
    <w:p>
      <w:pPr>
        <w:spacing w:after="0"/>
        <w:ind w:left="0"/>
        <w:jc w:val="both"/>
      </w:pPr>
      <w:r>
        <w:rPr>
          <w:rFonts w:ascii="Times New Roman"/>
          <w:b w:val="false"/>
          <w:i w:val="false"/>
          <w:color w:val="000000"/>
          <w:sz w:val="28"/>
        </w:rPr>
        <w:t>
      Диагноз</w:t>
      </w:r>
    </w:p>
    <w:bookmarkEnd w:id="4283"/>
    <w:bookmarkStart w:name="z12736" w:id="4284"/>
    <w:p>
      <w:pPr>
        <w:spacing w:after="0"/>
        <w:ind w:left="0"/>
        <w:jc w:val="both"/>
      </w:pPr>
      <w:r>
        <w:rPr>
          <w:rFonts w:ascii="Times New Roman"/>
          <w:b w:val="false"/>
          <w:i w:val="false"/>
          <w:color w:val="000000"/>
          <w:sz w:val="28"/>
        </w:rPr>
        <w:t>
      Рекомендации</w:t>
      </w:r>
    </w:p>
    <w:bookmarkEnd w:id="4284"/>
    <w:bookmarkStart w:name="z12737" w:id="4285"/>
    <w:p>
      <w:pPr>
        <w:spacing w:after="0"/>
        <w:ind w:left="0"/>
        <w:jc w:val="both"/>
      </w:pPr>
      <w:r>
        <w:rPr>
          <w:rFonts w:ascii="Times New Roman"/>
          <w:b w:val="false"/>
          <w:i w:val="false"/>
          <w:color w:val="000000"/>
          <w:sz w:val="28"/>
        </w:rPr>
        <w:t>
      Ф.И.О. медицинского работника</w:t>
      </w:r>
    </w:p>
    <w:bookmarkEnd w:id="4285"/>
    <w:bookmarkStart w:name="z12738" w:id="4286"/>
    <w:p>
      <w:pPr>
        <w:spacing w:after="0"/>
        <w:ind w:left="0"/>
        <w:jc w:val="both"/>
      </w:pPr>
      <w:r>
        <w:rPr>
          <w:rFonts w:ascii="Times New Roman"/>
          <w:b w:val="false"/>
          <w:i w:val="false"/>
          <w:color w:val="000000"/>
          <w:sz w:val="28"/>
        </w:rPr>
        <w:t>
      Специальность</w:t>
      </w:r>
    </w:p>
    <w:bookmarkEnd w:id="4286"/>
    <w:bookmarkStart w:name="z12739" w:id="4287"/>
    <w:p>
      <w:pPr>
        <w:spacing w:after="0"/>
        <w:ind w:left="0"/>
        <w:jc w:val="both"/>
      </w:pPr>
      <w:r>
        <w:rPr>
          <w:rFonts w:ascii="Times New Roman"/>
          <w:b w:val="false"/>
          <w:i w:val="false"/>
          <w:color w:val="000000"/>
          <w:sz w:val="28"/>
        </w:rPr>
        <w:t>
      Дата следующего визита:</w:t>
      </w:r>
    </w:p>
    <w:bookmarkEnd w:id="4287"/>
    <w:bookmarkStart w:name="z12740" w:id="4288"/>
    <w:p>
      <w:pPr>
        <w:spacing w:after="0"/>
        <w:ind w:left="0"/>
        <w:jc w:val="both"/>
      </w:pPr>
      <w:r>
        <w:rPr>
          <w:rFonts w:ascii="Times New Roman"/>
          <w:b w:val="false"/>
          <w:i w:val="false"/>
          <w:color w:val="000000"/>
          <w:sz w:val="28"/>
        </w:rPr>
        <w:t>
      Подпись</w:t>
      </w:r>
    </w:p>
    <w:bookmarkEnd w:id="4288"/>
    <w:bookmarkStart w:name="z12741" w:id="4289"/>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4289"/>
    <w:bookmarkStart w:name="z12742" w:id="4290"/>
    <w:p>
      <w:pPr>
        <w:spacing w:after="0"/>
        <w:ind w:left="0"/>
        <w:jc w:val="both"/>
      </w:pPr>
      <w:r>
        <w:rPr>
          <w:rFonts w:ascii="Times New Roman"/>
          <w:b w:val="false"/>
          <w:i w:val="false"/>
          <w:color w:val="000000"/>
          <w:sz w:val="28"/>
        </w:rPr>
        <w:t>
      Рост Вес ИМТ</w:t>
      </w:r>
    </w:p>
    <w:bookmarkEnd w:id="4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43" w:id="4291"/>
    <w:p>
      <w:pPr>
        <w:spacing w:after="0"/>
        <w:ind w:left="0"/>
        <w:jc w:val="both"/>
      </w:pPr>
      <w:r>
        <w:rPr>
          <w:rFonts w:ascii="Times New Roman"/>
          <w:b w:val="false"/>
          <w:i w:val="false"/>
          <w:color w:val="000000"/>
          <w:sz w:val="28"/>
        </w:rPr>
        <w:t>
      Диагноз</w:t>
      </w:r>
    </w:p>
    <w:bookmarkEnd w:id="4291"/>
    <w:bookmarkStart w:name="z12744" w:id="4292"/>
    <w:p>
      <w:pPr>
        <w:spacing w:after="0"/>
        <w:ind w:left="0"/>
        <w:jc w:val="both"/>
      </w:pPr>
      <w:r>
        <w:rPr>
          <w:rFonts w:ascii="Times New Roman"/>
          <w:b w:val="false"/>
          <w:i w:val="false"/>
          <w:color w:val="000000"/>
          <w:sz w:val="28"/>
        </w:rPr>
        <w:t>
      Рекомендации</w:t>
      </w:r>
    </w:p>
    <w:bookmarkEnd w:id="4292"/>
    <w:bookmarkStart w:name="z12745" w:id="4293"/>
    <w:p>
      <w:pPr>
        <w:spacing w:after="0"/>
        <w:ind w:left="0"/>
        <w:jc w:val="both"/>
      </w:pPr>
      <w:r>
        <w:rPr>
          <w:rFonts w:ascii="Times New Roman"/>
          <w:b w:val="false"/>
          <w:i w:val="false"/>
          <w:color w:val="000000"/>
          <w:sz w:val="28"/>
        </w:rPr>
        <w:t>
      Ф.И.О. медицинского работника</w:t>
      </w:r>
    </w:p>
    <w:bookmarkEnd w:id="4293"/>
    <w:bookmarkStart w:name="z12746" w:id="4294"/>
    <w:p>
      <w:pPr>
        <w:spacing w:after="0"/>
        <w:ind w:left="0"/>
        <w:jc w:val="both"/>
      </w:pPr>
      <w:r>
        <w:rPr>
          <w:rFonts w:ascii="Times New Roman"/>
          <w:b w:val="false"/>
          <w:i w:val="false"/>
          <w:color w:val="000000"/>
          <w:sz w:val="28"/>
        </w:rPr>
        <w:t>
      Специальность</w:t>
      </w:r>
    </w:p>
    <w:bookmarkEnd w:id="4294"/>
    <w:bookmarkStart w:name="z12747" w:id="4295"/>
    <w:p>
      <w:pPr>
        <w:spacing w:after="0"/>
        <w:ind w:left="0"/>
        <w:jc w:val="both"/>
      </w:pPr>
      <w:r>
        <w:rPr>
          <w:rFonts w:ascii="Times New Roman"/>
          <w:b w:val="false"/>
          <w:i w:val="false"/>
          <w:color w:val="000000"/>
          <w:sz w:val="28"/>
        </w:rPr>
        <w:t>
      Дата следующего визита:</w:t>
      </w:r>
    </w:p>
    <w:bookmarkEnd w:id="4295"/>
    <w:bookmarkStart w:name="z12748" w:id="4296"/>
    <w:p>
      <w:pPr>
        <w:spacing w:after="0"/>
        <w:ind w:left="0"/>
        <w:jc w:val="both"/>
      </w:pPr>
      <w:r>
        <w:rPr>
          <w:rFonts w:ascii="Times New Roman"/>
          <w:b w:val="false"/>
          <w:i w:val="false"/>
          <w:color w:val="000000"/>
          <w:sz w:val="28"/>
        </w:rPr>
        <w:t>
      Подпись</w:t>
      </w:r>
    </w:p>
    <w:bookmarkEnd w:id="4296"/>
    <w:bookmarkStart w:name="z12749" w:id="4297"/>
    <w:p>
      <w:pPr>
        <w:spacing w:after="0"/>
        <w:ind w:left="0"/>
        <w:jc w:val="both"/>
      </w:pPr>
      <w:r>
        <w:rPr>
          <w:rFonts w:ascii="Times New Roman"/>
          <w:b w:val="false"/>
          <w:i w:val="false"/>
          <w:color w:val="000000"/>
          <w:sz w:val="28"/>
        </w:rPr>
        <w:t>
      Дневник самонаблюдения беременной</w:t>
      </w:r>
    </w:p>
    <w:bookmarkEnd w:id="4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50" w:id="4298"/>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bookmarkEnd w:id="4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родильный дом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(аборт, преждевременные роды, роды в срок) недель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пол, масса (вес) грамм, рост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Выписался, переведен в больницу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Оперативные пособия в родах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Обезболивание: применялось нет/да, какое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Течение послеродового периода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Выписана на (сутки после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 наименование стационара (при переводе)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ребенка при рождении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выписке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замечания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 по беременности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20 года (в срок, раньше, позже) на (дней)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произошли 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 дополнительный отпуск при осложненных родах на дней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bl>
    <w:bookmarkStart w:name="z12751" w:id="4299"/>
    <w:p>
      <w:pPr>
        <w:spacing w:after="0"/>
        <w:ind w:left="0"/>
        <w:jc w:val="both"/>
      </w:pPr>
      <w:r>
        <w:rPr>
          <w:rFonts w:ascii="Times New Roman"/>
          <w:b w:val="false"/>
          <w:i w:val="false"/>
          <w:color w:val="000000"/>
          <w:sz w:val="28"/>
        </w:rPr>
        <w:t>
      Наблюдение за родильницей</w:t>
      </w:r>
    </w:p>
    <w:bookmarkEnd w:id="4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52" w:id="4300"/>
    <w:p>
      <w:pPr>
        <w:spacing w:after="0"/>
        <w:ind w:left="0"/>
        <w:jc w:val="both"/>
      </w:pPr>
      <w:r>
        <w:rPr>
          <w:rFonts w:ascii="Times New Roman"/>
          <w:b w:val="false"/>
          <w:i w:val="false"/>
          <w:color w:val="000000"/>
          <w:sz w:val="28"/>
        </w:rPr>
        <w:t>
      Подпись врача</w:t>
      </w:r>
    </w:p>
    <w:bookmarkEnd w:id="4300"/>
    <w:bookmarkStart w:name="z12753" w:id="4301"/>
    <w:p>
      <w:pPr>
        <w:spacing w:after="0"/>
        <w:ind w:left="0"/>
        <w:jc w:val="both"/>
      </w:pPr>
      <w:r>
        <w:rPr>
          <w:rFonts w:ascii="Times New Roman"/>
          <w:b w:val="false"/>
          <w:i w:val="false"/>
          <w:color w:val="000000"/>
          <w:sz w:val="28"/>
        </w:rPr>
        <w:t>
      Подпись заведующего отделения</w:t>
      </w:r>
    </w:p>
    <w:bookmarkEnd w:id="4301"/>
    <w:bookmarkStart w:name="z12754" w:id="4302"/>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4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 "___" ________ г.</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Окончен "___" ______г.</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 таблицы</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предполагаемом источнике заражения и его обследовании на ВИЧ (до или сразу после аварийной ситуации)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регистрации аварийных</w:t>
            </w:r>
            <w:r>
              <w:br/>
            </w:r>
            <w:r>
              <w:rPr>
                <w:rFonts w:ascii="Times New Roman"/>
                <w:b w:val="false"/>
                <w:i w:val="false"/>
                <w:color w:val="000000"/>
                <w:sz w:val="20"/>
              </w:rPr>
              <w:t>cитуации при проведении</w:t>
            </w:r>
            <w:r>
              <w:br/>
            </w:r>
            <w:r>
              <w:rPr>
                <w:rFonts w:ascii="Times New Roman"/>
                <w:b w:val="false"/>
                <w:i w:val="false"/>
                <w:color w:val="000000"/>
                <w:sz w:val="20"/>
              </w:rPr>
              <w:t>медицинских манипуляций</w:t>
            </w:r>
          </w:p>
        </w:tc>
      </w:tr>
    </w:tbl>
    <w:bookmarkStart w:name="z12756" w:id="4303"/>
    <w:p>
      <w:pPr>
        <w:spacing w:after="0"/>
        <w:ind w:left="0"/>
        <w:jc w:val="both"/>
      </w:pPr>
      <w:r>
        <w:rPr>
          <w:rFonts w:ascii="Times New Roman"/>
          <w:b w:val="false"/>
          <w:i w:val="false"/>
          <w:color w:val="000000"/>
          <w:sz w:val="28"/>
        </w:rPr>
        <w:t>
      Бланк отчета о профессиональном контакте с потенциально инфицированным материалом</w:t>
      </w:r>
    </w:p>
    <w:bookmarkEnd w:id="4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p>
            <w:pPr>
              <w:spacing w:after="20"/>
              <w:ind w:left="20"/>
              <w:jc w:val="both"/>
            </w:pPr>
            <w:r>
              <w:rPr>
                <w:rFonts w:ascii="Times New Roman"/>
                <w:b w:val="false"/>
                <w:i w:val="false"/>
                <w:color w:val="000000"/>
                <w:sz w:val="20"/>
              </w:rPr>
              <w:t>
ИИН: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(рабочий):</w:t>
            </w:r>
          </w:p>
          <w:p>
            <w:pPr>
              <w:spacing w:after="20"/>
              <w:ind w:left="20"/>
              <w:jc w:val="both"/>
            </w:pPr>
            <w:r>
              <w:rPr>
                <w:rFonts w:ascii="Times New Roman"/>
                <w:b w:val="false"/>
                <w:i w:val="false"/>
                <w:color w:val="000000"/>
                <w:sz w:val="20"/>
              </w:rPr>
              <w:t>
Адрес (домашний):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p>
            <w:pPr>
              <w:spacing w:after="20"/>
              <w:ind w:left="20"/>
              <w:jc w:val="both"/>
            </w:pPr>
            <w:r>
              <w:rPr>
                <w:rFonts w:ascii="Times New Roman"/>
                <w:b w:val="false"/>
                <w:i w:val="false"/>
                <w:color w:val="000000"/>
                <w:sz w:val="20"/>
              </w:rPr>
              <w:t>
Стаж работы: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контакта (например, укол иглой, порез, разбрызгивание):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выполнявшейся манипуляции с указанием того, когда и как произошел контакт: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пациенте, с биологическими жидкостями которого произошел контакт:</w:t>
            </w:r>
          </w:p>
          <w:p>
            <w:pPr>
              <w:spacing w:after="20"/>
              <w:ind w:left="20"/>
              <w:jc w:val="both"/>
            </w:pPr>
            <w:r>
              <w:rPr>
                <w:rFonts w:ascii="Times New Roman"/>
                <w:b w:val="false"/>
                <w:i w:val="false"/>
                <w:color w:val="000000"/>
                <w:sz w:val="20"/>
              </w:rPr>
              <w:t>
Материал содержал:</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Если пациент ВИЧ-инфицирован:</w:t>
            </w:r>
          </w:p>
          <w:p>
            <w:pPr>
              <w:spacing w:after="20"/>
              <w:ind w:left="20"/>
              <w:jc w:val="both"/>
            </w:pPr>
            <w:r>
              <w:rPr>
                <w:rFonts w:ascii="Times New Roman"/>
                <w:b w:val="false"/>
                <w:i w:val="false"/>
                <w:color w:val="000000"/>
                <w:sz w:val="20"/>
              </w:rPr>
              <w:t>
Стадия заболевания:</w:t>
            </w:r>
          </w:p>
          <w:p>
            <w:pPr>
              <w:spacing w:after="20"/>
              <w:ind w:left="20"/>
              <w:jc w:val="both"/>
            </w:pPr>
            <w:r>
              <w:rPr>
                <w:rFonts w:ascii="Times New Roman"/>
                <w:b w:val="false"/>
                <w:i w:val="false"/>
                <w:color w:val="000000"/>
                <w:sz w:val="20"/>
              </w:rPr>
              <w:t>
Вирусная нагрузка:</w:t>
            </w:r>
          </w:p>
          <w:p>
            <w:pPr>
              <w:spacing w:after="20"/>
              <w:ind w:left="20"/>
              <w:jc w:val="both"/>
            </w:pPr>
            <w:r>
              <w:rPr>
                <w:rFonts w:ascii="Times New Roman"/>
                <w:b w:val="false"/>
                <w:i w:val="false"/>
                <w:color w:val="000000"/>
                <w:sz w:val="20"/>
              </w:rPr>
              <w:t>
Сведения об APT:</w:t>
            </w:r>
          </w:p>
          <w:p>
            <w:pPr>
              <w:spacing w:after="20"/>
              <w:ind w:left="20"/>
              <w:jc w:val="both"/>
            </w:pPr>
            <w:r>
              <w:rPr>
                <w:rFonts w:ascii="Times New Roman"/>
                <w:b w:val="false"/>
                <w:i w:val="false"/>
                <w:color w:val="000000"/>
                <w:sz w:val="20"/>
              </w:rPr>
              <w:t>
Резистентность к APT:</w:t>
            </w:r>
          </w:p>
          <w:p>
            <w:pPr>
              <w:spacing w:after="20"/>
              <w:ind w:left="20"/>
              <w:jc w:val="both"/>
            </w:pPr>
            <w:r>
              <w:rPr>
                <w:rFonts w:ascii="Times New Roman"/>
                <w:b w:val="false"/>
                <w:i w:val="false"/>
                <w:color w:val="000000"/>
                <w:sz w:val="20"/>
              </w:rPr>
              <w:t>
Проведено до тестовое консультирование: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медицинском работнике, подвергшемся контакту:</w:t>
            </w:r>
          </w:p>
          <w:p>
            <w:pPr>
              <w:spacing w:after="20"/>
              <w:ind w:left="20"/>
              <w:jc w:val="both"/>
            </w:pPr>
            <w:r>
              <w:rPr>
                <w:rFonts w:ascii="Times New Roman"/>
                <w:b w:val="false"/>
                <w:i w:val="false"/>
                <w:color w:val="000000"/>
                <w:sz w:val="20"/>
              </w:rPr>
              <w:t>
Инфицирован:</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Сопутствующие заболевания:</w:t>
            </w:r>
          </w:p>
          <w:p>
            <w:pPr>
              <w:spacing w:after="20"/>
              <w:ind w:left="20"/>
              <w:jc w:val="both"/>
            </w:pPr>
            <w:r>
              <w:rPr>
                <w:rFonts w:ascii="Times New Roman"/>
                <w:b w:val="false"/>
                <w:i w:val="false"/>
                <w:color w:val="000000"/>
                <w:sz w:val="20"/>
              </w:rPr>
              <w:t>
Вакцинация против гепатита В:</w:t>
            </w:r>
          </w:p>
          <w:p>
            <w:pPr>
              <w:spacing w:after="20"/>
              <w:ind w:left="20"/>
              <w:jc w:val="both"/>
            </w:pPr>
            <w:r>
              <w:rPr>
                <w:rFonts w:ascii="Times New Roman"/>
                <w:b w:val="false"/>
                <w:i w:val="false"/>
                <w:color w:val="000000"/>
                <w:sz w:val="20"/>
              </w:rPr>
              <w:t>
Поствакцинальный иммунитет:</w:t>
            </w:r>
          </w:p>
          <w:p>
            <w:pPr>
              <w:spacing w:after="20"/>
              <w:ind w:left="20"/>
              <w:jc w:val="both"/>
            </w:pPr>
            <w:r>
              <w:rPr>
                <w:rFonts w:ascii="Times New Roman"/>
                <w:b w:val="false"/>
                <w:i w:val="false"/>
                <w:color w:val="000000"/>
                <w:sz w:val="20"/>
              </w:rPr>
              <w:t>
Проведено дотестовое консультирование: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Предложена постконтактная профилактика:</w:t>
            </w:r>
          </w:p>
          <w:p>
            <w:pPr>
              <w:spacing w:after="20"/>
              <w:ind w:left="20"/>
              <w:jc w:val="both"/>
            </w:pPr>
            <w:r>
              <w:rPr>
                <w:rFonts w:ascii="Times New Roman"/>
                <w:b w:val="false"/>
                <w:i w:val="false"/>
                <w:color w:val="000000"/>
                <w:sz w:val="20"/>
              </w:rPr>
              <w:t>
Получено информированное согласие:</w:t>
            </w:r>
          </w:p>
          <w:p>
            <w:pPr>
              <w:spacing w:after="20"/>
              <w:ind w:left="20"/>
              <w:jc w:val="both"/>
            </w:pPr>
            <w:r>
              <w:rPr>
                <w:rFonts w:ascii="Times New Roman"/>
                <w:b w:val="false"/>
                <w:i w:val="false"/>
                <w:color w:val="000000"/>
                <w:sz w:val="20"/>
              </w:rPr>
              <w:t>
Препараты: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Обследования после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тестирования на антитела к ВИЧ через:</w:t>
            </w:r>
          </w:p>
          <w:p>
            <w:pPr>
              <w:spacing w:after="20"/>
              <w:ind w:left="20"/>
              <w:jc w:val="both"/>
            </w:pPr>
            <w:r>
              <w:rPr>
                <w:rFonts w:ascii="Times New Roman"/>
                <w:b w:val="false"/>
                <w:i w:val="false"/>
                <w:color w:val="000000"/>
                <w:sz w:val="20"/>
              </w:rPr>
              <w:t>
1 месяц</w:t>
            </w:r>
          </w:p>
          <w:p>
            <w:pPr>
              <w:spacing w:after="20"/>
              <w:ind w:left="20"/>
              <w:jc w:val="both"/>
            </w:pPr>
            <w:r>
              <w:rPr>
                <w:rFonts w:ascii="Times New Roman"/>
                <w:b w:val="false"/>
                <w:i w:val="false"/>
                <w:color w:val="000000"/>
                <w:sz w:val="20"/>
              </w:rPr>
              <w:t>
3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Подпись/Печать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начала химиопрофилактики (дата,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57" w:id="4304"/>
    <w:p>
      <w:pPr>
        <w:spacing w:after="0"/>
        <w:ind w:left="0"/>
        <w:jc w:val="both"/>
      </w:pPr>
      <w:r>
        <w:rPr>
          <w:rFonts w:ascii="Times New Roman"/>
          <w:b w:val="false"/>
          <w:i w:val="false"/>
          <w:color w:val="000000"/>
          <w:sz w:val="28"/>
        </w:rPr>
        <w:t>
      Печать МО</w:t>
      </w:r>
    </w:p>
    <w:bookmarkEnd w:id="4304"/>
    <w:bookmarkStart w:name="z12758" w:id="4305"/>
    <w:p>
      <w:pPr>
        <w:spacing w:after="0"/>
        <w:ind w:left="0"/>
        <w:jc w:val="both"/>
      </w:pPr>
      <w:r>
        <w:rPr>
          <w:rFonts w:ascii="Times New Roman"/>
          <w:b w:val="false"/>
          <w:i w:val="false"/>
          <w:color w:val="000000"/>
          <w:sz w:val="28"/>
        </w:rPr>
        <w:t>
      Подписи представителей администрации МО</w:t>
      </w:r>
    </w:p>
    <w:bookmarkEnd w:id="4305"/>
    <w:bookmarkStart w:name="z12759" w:id="4306"/>
    <w:p>
      <w:pPr>
        <w:spacing w:after="0"/>
        <w:ind w:left="0"/>
        <w:jc w:val="both"/>
      </w:pPr>
      <w:r>
        <w:rPr>
          <w:rFonts w:ascii="Times New Roman"/>
          <w:b w:val="false"/>
          <w:i w:val="false"/>
          <w:color w:val="000000"/>
          <w:sz w:val="28"/>
        </w:rPr>
        <w:t>
      Дата заполнения "_____"___________20_______г.</w:t>
      </w:r>
    </w:p>
    <w:bookmarkEnd w:id="4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регистрации аварийных</w:t>
            </w:r>
            <w:r>
              <w:br/>
            </w:r>
            <w:r>
              <w:rPr>
                <w:rFonts w:ascii="Times New Roman"/>
                <w:b w:val="false"/>
                <w:i w:val="false"/>
                <w:color w:val="000000"/>
                <w:sz w:val="20"/>
              </w:rPr>
              <w:t>ситуаций при проведении</w:t>
            </w:r>
            <w:r>
              <w:br/>
            </w:r>
            <w:r>
              <w:rPr>
                <w:rFonts w:ascii="Times New Roman"/>
                <w:b w:val="false"/>
                <w:i w:val="false"/>
                <w:color w:val="000000"/>
                <w:sz w:val="20"/>
              </w:rPr>
              <w:t>медицинских манипуляций</w:t>
            </w:r>
          </w:p>
        </w:tc>
      </w:tr>
    </w:tbl>
    <w:bookmarkStart w:name="z12761" w:id="4307"/>
    <w:p>
      <w:pPr>
        <w:spacing w:after="0"/>
        <w:ind w:left="0"/>
        <w:jc w:val="both"/>
      </w:pPr>
      <w:r>
        <w:rPr>
          <w:rFonts w:ascii="Times New Roman"/>
          <w:b w:val="false"/>
          <w:i w:val="false"/>
          <w:color w:val="000000"/>
          <w:sz w:val="28"/>
        </w:rPr>
        <w:t>
      Бланк информированного согласия на проведение постконтактной профилактики ВИЧ-инфекции</w:t>
      </w:r>
    </w:p>
    <w:bookmarkEnd w:id="4307"/>
    <w:bookmarkStart w:name="z12762" w:id="4308"/>
    <w:p>
      <w:pPr>
        <w:spacing w:after="0"/>
        <w:ind w:left="0"/>
        <w:jc w:val="both"/>
      </w:pPr>
      <w:r>
        <w:rPr>
          <w:rFonts w:ascii="Times New Roman"/>
          <w:b w:val="false"/>
          <w:i w:val="false"/>
          <w:color w:val="000000"/>
          <w:sz w:val="28"/>
        </w:rPr>
        <w:t>
      Я осведомлен (а) о том, что препараты: ____________________ предназначены для постконтактной профилактики ВИЧ-инфекции, основанной на рекомендациях ____________________________ и что необходимо строго соблюдать предписанный режим приема этих препаратов.</w:t>
      </w:r>
    </w:p>
    <w:bookmarkEnd w:id="4308"/>
    <w:bookmarkStart w:name="z12763" w:id="4309"/>
    <w:p>
      <w:pPr>
        <w:spacing w:after="0"/>
        <w:ind w:left="0"/>
        <w:jc w:val="both"/>
      </w:pPr>
      <w:r>
        <w:rPr>
          <w:rFonts w:ascii="Times New Roman"/>
          <w:b w:val="false"/>
          <w:i w:val="false"/>
          <w:color w:val="000000"/>
          <w:sz w:val="28"/>
        </w:rPr>
        <w:t>
      Я осведомлен (а) о том, что эффективность химиопрофилактики составляет менее 100%.</w:t>
      </w:r>
    </w:p>
    <w:bookmarkEnd w:id="4309"/>
    <w:bookmarkStart w:name="z12764" w:id="4310"/>
    <w:p>
      <w:pPr>
        <w:spacing w:after="0"/>
        <w:ind w:left="0"/>
        <w:jc w:val="both"/>
      </w:pPr>
      <w:r>
        <w:rPr>
          <w:rFonts w:ascii="Times New Roman"/>
          <w:b w:val="false"/>
          <w:i w:val="false"/>
          <w:color w:val="000000"/>
          <w:sz w:val="28"/>
        </w:rPr>
        <w:t>
      Я осведомлен (а) о том, что данные препараты могут вызвать побочные эффекты, в том числе головную боль, утомляемость, тошноту, рвоту, диарею.</w:t>
      </w:r>
    </w:p>
    <w:bookmarkEnd w:id="4310"/>
    <w:bookmarkStart w:name="z12765" w:id="4311"/>
    <w:p>
      <w:pPr>
        <w:spacing w:after="0"/>
        <w:ind w:left="0"/>
        <w:jc w:val="both"/>
      </w:pPr>
      <w:r>
        <w:rPr>
          <w:rFonts w:ascii="Times New Roman"/>
          <w:b w:val="false"/>
          <w:i w:val="false"/>
          <w:color w:val="000000"/>
          <w:sz w:val="28"/>
        </w:rPr>
        <w:t>
      Я осведомлен (а) о том, что ________________ снабдит меня запасом препаратов на 28 дней, и что мне необходимо в ближайшее время обратиться к моему лечащему врачу для обследования и лечения.</w:t>
      </w:r>
    </w:p>
    <w:bookmarkEnd w:id="4311"/>
    <w:bookmarkStart w:name="z12766" w:id="4312"/>
    <w:p>
      <w:pPr>
        <w:spacing w:after="0"/>
        <w:ind w:left="0"/>
        <w:jc w:val="both"/>
      </w:pPr>
      <w:r>
        <w:rPr>
          <w:rFonts w:ascii="Times New Roman"/>
          <w:b w:val="false"/>
          <w:i w:val="false"/>
          <w:color w:val="000000"/>
          <w:sz w:val="28"/>
        </w:rPr>
        <w:t>
      Дата ________________________________</w:t>
      </w:r>
    </w:p>
    <w:bookmarkEnd w:id="4312"/>
    <w:bookmarkStart w:name="z12767" w:id="4313"/>
    <w:p>
      <w:pPr>
        <w:spacing w:after="0"/>
        <w:ind w:left="0"/>
        <w:jc w:val="both"/>
      </w:pPr>
      <w:r>
        <w:rPr>
          <w:rFonts w:ascii="Times New Roman"/>
          <w:b w:val="false"/>
          <w:i w:val="false"/>
          <w:color w:val="000000"/>
          <w:sz w:val="28"/>
        </w:rPr>
        <w:t>
      Ф.И.О. (при его наличии)</w:t>
      </w:r>
    </w:p>
    <w:bookmarkEnd w:id="4313"/>
    <w:bookmarkStart w:name="z12768" w:id="4314"/>
    <w:p>
      <w:pPr>
        <w:spacing w:after="0"/>
        <w:ind w:left="0"/>
        <w:jc w:val="both"/>
      </w:pPr>
      <w:r>
        <w:rPr>
          <w:rFonts w:ascii="Times New Roman"/>
          <w:b w:val="false"/>
          <w:i w:val="false"/>
          <w:color w:val="000000"/>
          <w:sz w:val="28"/>
        </w:rPr>
        <w:t>
      Подпись_______________</w:t>
      </w:r>
    </w:p>
    <w:bookmarkEnd w:id="4314"/>
    <w:bookmarkStart w:name="z12769" w:id="4315"/>
    <w:p>
      <w:pPr>
        <w:spacing w:after="0"/>
        <w:ind w:left="0"/>
        <w:jc w:val="both"/>
      </w:pPr>
      <w:r>
        <w:rPr>
          <w:rFonts w:ascii="Times New Roman"/>
          <w:b w:val="false"/>
          <w:i w:val="false"/>
          <w:color w:val="000000"/>
          <w:sz w:val="28"/>
        </w:rPr>
        <w:t>
      Список сокращений формы № 049/у "Журнал регистрации аварийных ситуаций при проведении медицинских манипуляций":</w:t>
      </w:r>
    </w:p>
    <w:bookmarkEnd w:id="4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2770" w:id="4316"/>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4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_________РМН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71" w:id="4317"/>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4317"/>
    <w:bookmarkStart w:name="z12772" w:id="4318"/>
    <w:p>
      <w:pPr>
        <w:spacing w:after="0"/>
        <w:ind w:left="0"/>
        <w:jc w:val="both"/>
      </w:pPr>
      <w:r>
        <w:rPr>
          <w:rFonts w:ascii="Times New Roman"/>
          <w:b w:val="false"/>
          <w:i w:val="false"/>
          <w:color w:val="000000"/>
          <w:sz w:val="28"/>
        </w:rPr>
        <w:t>
      3. ИИН _____________________________________________</w:t>
      </w:r>
    </w:p>
    <w:bookmarkEnd w:id="4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12773" w:id="4319"/>
    <w:p>
      <w:pPr>
        <w:spacing w:after="0"/>
        <w:ind w:left="0"/>
        <w:jc w:val="both"/>
      </w:pPr>
      <w:r>
        <w:rPr>
          <w:rFonts w:ascii="Times New Roman"/>
          <w:b w:val="false"/>
          <w:i w:val="false"/>
          <w:color w:val="000000"/>
          <w:sz w:val="28"/>
        </w:rPr>
        <w:t>
      7. Национальность***___________________________________________________</w:t>
      </w:r>
    </w:p>
    <w:bookmarkEnd w:id="4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Состояние при рождении):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12774" w:id="4320"/>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4320"/>
    <w:bookmarkStart w:name="z12775" w:id="4321"/>
    <w:p>
      <w:pPr>
        <w:spacing w:after="0"/>
        <w:ind w:left="0"/>
        <w:jc w:val="both"/>
      </w:pPr>
      <w:r>
        <w:rPr>
          <w:rFonts w:ascii="Times New Roman"/>
          <w:b w:val="false"/>
          <w:i w:val="false"/>
          <w:color w:val="000000"/>
          <w:sz w:val="28"/>
        </w:rPr>
        <w:t>
      7.1 Место рождения:</w:t>
      </w:r>
    </w:p>
    <w:bookmarkEnd w:id="4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Переведен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622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День перевода: _________ число ________________ месяц _____ год _______ время (час, минуты) 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Выписан: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12776" w:id="4322"/>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4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12777" w:id="4323"/>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_________________________________</w:t>
      </w:r>
    </w:p>
    <w:bookmarkEnd w:id="4323"/>
    <w:bookmarkStart w:name="z12778" w:id="4324"/>
    <w:p>
      <w:pPr>
        <w:spacing w:after="0"/>
        <w:ind w:left="0"/>
        <w:jc w:val="both"/>
      </w:pPr>
      <w:r>
        <w:rPr>
          <w:rFonts w:ascii="Times New Roman"/>
          <w:b w:val="false"/>
          <w:i w:val="false"/>
          <w:color w:val="000000"/>
          <w:sz w:val="28"/>
        </w:rPr>
        <w:t>
      район /город областного значения ____________________, населенный пункт _______________________,</w:t>
      </w:r>
    </w:p>
    <w:bookmarkEnd w:id="4324"/>
    <w:bookmarkStart w:name="z12779" w:id="4325"/>
    <w:p>
      <w:pPr>
        <w:spacing w:after="0"/>
        <w:ind w:left="0"/>
        <w:jc w:val="both"/>
      </w:pPr>
      <w:r>
        <w:rPr>
          <w:rFonts w:ascii="Times New Roman"/>
          <w:b w:val="false"/>
          <w:i w:val="false"/>
          <w:color w:val="000000"/>
          <w:sz w:val="28"/>
        </w:rPr>
        <w:t>
      домашний адрес ___________________________________________________________</w:t>
      </w:r>
    </w:p>
    <w:bookmarkEnd w:id="4325"/>
    <w:bookmarkStart w:name="z12780" w:id="4326"/>
    <w:p>
      <w:pPr>
        <w:spacing w:after="0"/>
        <w:ind w:left="0"/>
        <w:jc w:val="both"/>
      </w:pPr>
      <w:r>
        <w:rPr>
          <w:rFonts w:ascii="Times New Roman"/>
          <w:b w:val="false"/>
          <w:i w:val="false"/>
          <w:color w:val="000000"/>
          <w:sz w:val="28"/>
        </w:rPr>
        <w:t>
      14. Организация прикрепления _______________________________________________</w:t>
      </w:r>
    </w:p>
    <w:bookmarkEnd w:id="4326"/>
    <w:bookmarkStart w:name="z12781" w:id="4327"/>
    <w:p>
      <w:pPr>
        <w:spacing w:after="0"/>
        <w:ind w:left="0"/>
        <w:jc w:val="both"/>
      </w:pPr>
      <w:r>
        <w:rPr>
          <w:rFonts w:ascii="Times New Roman"/>
          <w:b w:val="false"/>
          <w:i w:val="false"/>
          <w:color w:val="000000"/>
          <w:sz w:val="28"/>
        </w:rPr>
        <w:t>
      15. Масса (вес) ребенка (мертворожденного) при рождении __________ г.</w:t>
      </w:r>
    </w:p>
    <w:bookmarkEnd w:id="4327"/>
    <w:bookmarkStart w:name="z12782" w:id="4328"/>
    <w:p>
      <w:pPr>
        <w:spacing w:after="0"/>
        <w:ind w:left="0"/>
        <w:jc w:val="both"/>
      </w:pPr>
      <w:r>
        <w:rPr>
          <w:rFonts w:ascii="Times New Roman"/>
          <w:b w:val="false"/>
          <w:i w:val="false"/>
          <w:color w:val="000000"/>
          <w:sz w:val="28"/>
        </w:rPr>
        <w:t>
      16. Рост ребенка (плода) при рождении ______ см.</w:t>
      </w:r>
    </w:p>
    <w:bookmarkEnd w:id="4328"/>
    <w:bookmarkStart w:name="z12783" w:id="4329"/>
    <w:p>
      <w:pPr>
        <w:spacing w:after="0"/>
        <w:ind w:left="0"/>
        <w:jc w:val="both"/>
      </w:pPr>
      <w:r>
        <w:rPr>
          <w:rFonts w:ascii="Times New Roman"/>
          <w:b w:val="false"/>
          <w:i w:val="false"/>
          <w:color w:val="000000"/>
          <w:sz w:val="28"/>
        </w:rPr>
        <w:t>
      17. Дата рождения матери: _____ дата __________ месяц __________ год</w:t>
      </w:r>
    </w:p>
    <w:bookmarkEnd w:id="4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Семейное положение матери: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84" w:id="4330"/>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4330"/>
    <w:bookmarkStart w:name="z12785" w:id="4331"/>
    <w:p>
      <w:pPr>
        <w:spacing w:after="0"/>
        <w:ind w:left="0"/>
        <w:jc w:val="both"/>
      </w:pPr>
      <w:r>
        <w:rPr>
          <w:rFonts w:ascii="Times New Roman"/>
          <w:b w:val="false"/>
          <w:i w:val="false"/>
          <w:color w:val="000000"/>
          <w:sz w:val="28"/>
        </w:rPr>
        <w:t>
      20. Которые по счету роды ___________.</w:t>
      </w:r>
    </w:p>
    <w:bookmarkEnd w:id="4331"/>
    <w:bookmarkStart w:name="z12786" w:id="4332"/>
    <w:p>
      <w:pPr>
        <w:spacing w:after="0"/>
        <w:ind w:left="0"/>
        <w:jc w:val="both"/>
      </w:pPr>
      <w:r>
        <w:rPr>
          <w:rFonts w:ascii="Times New Roman"/>
          <w:b w:val="false"/>
          <w:i w:val="false"/>
          <w:color w:val="000000"/>
          <w:sz w:val="28"/>
        </w:rPr>
        <w:t>
      21. Который по счету родившийся ребенок у матери ______.</w:t>
      </w:r>
    </w:p>
    <w:bookmarkEnd w:id="4332"/>
    <w:bookmarkStart w:name="z12787" w:id="4333"/>
    <w:p>
      <w:pPr>
        <w:spacing w:after="0"/>
        <w:ind w:left="0"/>
        <w:jc w:val="both"/>
      </w:pPr>
      <w:r>
        <w:rPr>
          <w:rFonts w:ascii="Times New Roman"/>
          <w:b w:val="false"/>
          <w:i w:val="false"/>
          <w:color w:val="000000"/>
          <w:sz w:val="28"/>
        </w:rPr>
        <w:t>
      22. Которая по счету беременность ___________.</w:t>
      </w:r>
    </w:p>
    <w:bookmarkEnd w:id="4333"/>
    <w:bookmarkStart w:name="z12788" w:id="4334"/>
    <w:p>
      <w:pPr>
        <w:spacing w:after="0"/>
        <w:ind w:left="0"/>
        <w:jc w:val="both"/>
      </w:pPr>
      <w:r>
        <w:rPr>
          <w:rFonts w:ascii="Times New Roman"/>
          <w:b w:val="false"/>
          <w:i w:val="false"/>
          <w:color w:val="000000"/>
          <w:sz w:val="28"/>
        </w:rPr>
        <w:t>
      23. Место смерти:</w:t>
      </w:r>
    </w:p>
    <w:bookmarkEnd w:id="4334"/>
    <w:bookmarkStart w:name="z12789" w:id="4335"/>
    <w:p>
      <w:pPr>
        <w:spacing w:after="0"/>
        <w:ind w:left="0"/>
        <w:jc w:val="both"/>
      </w:pPr>
      <w:r>
        <w:rPr>
          <w:rFonts w:ascii="Times New Roman"/>
          <w:b w:val="false"/>
          <w:i w:val="false"/>
          <w:color w:val="000000"/>
          <w:sz w:val="28"/>
        </w:rPr>
        <w:t>
      область /город республиканского значения _________________________________,</w:t>
      </w:r>
    </w:p>
    <w:bookmarkEnd w:id="4335"/>
    <w:bookmarkStart w:name="z12790" w:id="4336"/>
    <w:p>
      <w:pPr>
        <w:spacing w:after="0"/>
        <w:ind w:left="0"/>
        <w:jc w:val="both"/>
      </w:pPr>
      <w:r>
        <w:rPr>
          <w:rFonts w:ascii="Times New Roman"/>
          <w:b w:val="false"/>
          <w:i w:val="false"/>
          <w:color w:val="000000"/>
          <w:sz w:val="28"/>
        </w:rPr>
        <w:t>
      район /город областного значения _________________________________________,</w:t>
      </w:r>
    </w:p>
    <w:bookmarkEnd w:id="4336"/>
    <w:bookmarkStart w:name="z12791" w:id="4337"/>
    <w:p>
      <w:pPr>
        <w:spacing w:after="0"/>
        <w:ind w:left="0"/>
        <w:jc w:val="both"/>
      </w:pPr>
      <w:r>
        <w:rPr>
          <w:rFonts w:ascii="Times New Roman"/>
          <w:b w:val="false"/>
          <w:i w:val="false"/>
          <w:color w:val="000000"/>
          <w:sz w:val="28"/>
        </w:rPr>
        <w:t>
      населенный пункт ____________________________ __________________________,</w:t>
      </w:r>
    </w:p>
    <w:bookmarkEnd w:id="4337"/>
    <w:bookmarkStart w:name="z12792" w:id="4338"/>
    <w:p>
      <w:pPr>
        <w:spacing w:after="0"/>
        <w:ind w:left="0"/>
        <w:jc w:val="both"/>
      </w:pPr>
      <w:r>
        <w:rPr>
          <w:rFonts w:ascii="Times New Roman"/>
          <w:b w:val="false"/>
          <w:i w:val="false"/>
          <w:color w:val="000000"/>
          <w:sz w:val="28"/>
        </w:rPr>
        <w:t>
      медицинская организация ________________________________________________</w:t>
      </w:r>
    </w:p>
    <w:bookmarkEnd w:id="4338"/>
    <w:bookmarkStart w:name="z12793" w:id="4339"/>
    <w:p>
      <w:pPr>
        <w:spacing w:after="0"/>
        <w:ind w:left="0"/>
        <w:jc w:val="both"/>
      </w:pPr>
      <w:r>
        <w:rPr>
          <w:rFonts w:ascii="Times New Roman"/>
          <w:b w:val="false"/>
          <w:i w:val="false"/>
          <w:color w:val="000000"/>
          <w:sz w:val="28"/>
        </w:rPr>
        <w:t>
      _______________________________________________________________________</w:t>
      </w:r>
    </w:p>
    <w:bookmarkEnd w:id="4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Смерть (мертворождение) наступила:</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При наступлении смерти в родильном отделении: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Смерть ребенка (мертворождение) произошла от:</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bl>
    <w:bookmarkStart w:name="z12794" w:id="4340"/>
    <w:p>
      <w:pPr>
        <w:spacing w:after="0"/>
        <w:ind w:left="0"/>
        <w:jc w:val="both"/>
      </w:pPr>
      <w:r>
        <w:rPr>
          <w:rFonts w:ascii="Times New Roman"/>
          <w:b w:val="false"/>
          <w:i w:val="false"/>
          <w:color w:val="000000"/>
          <w:sz w:val="28"/>
        </w:rPr>
        <w:t>
      27. При наступлении смерти ребенка (мертворождения) в стационаре и родильном доме указать уровень регионализации перинатальной помощи МО: 1, 2, 3, 4.</w:t>
      </w:r>
    </w:p>
    <w:bookmarkEnd w:id="4340"/>
    <w:bookmarkStart w:name="z12795" w:id="4341"/>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4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здоровья матери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Предотвратимость смерти*******: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96" w:id="4342"/>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p>
    <w:bookmarkEnd w:id="4342"/>
    <w:bookmarkStart w:name="z12797" w:id="4343"/>
    <w:p>
      <w:pPr>
        <w:spacing w:after="0"/>
        <w:ind w:left="0"/>
        <w:jc w:val="both"/>
      </w:pPr>
      <w:r>
        <w:rPr>
          <w:rFonts w:ascii="Times New Roman"/>
          <w:b w:val="false"/>
          <w:i w:val="false"/>
          <w:color w:val="000000"/>
          <w:sz w:val="28"/>
        </w:rPr>
        <w:t>
      ________________________________________________________________________________</w:t>
      </w:r>
    </w:p>
    <w:bookmarkEnd w:id="4343"/>
    <w:bookmarkStart w:name="z12798" w:id="4344"/>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p>
    <w:bookmarkEnd w:id="4344"/>
    <w:bookmarkStart w:name="z12799" w:id="4345"/>
    <w:p>
      <w:pPr>
        <w:spacing w:after="0"/>
        <w:ind w:left="0"/>
        <w:jc w:val="both"/>
      </w:pPr>
      <w:r>
        <w:rPr>
          <w:rFonts w:ascii="Times New Roman"/>
          <w:b w:val="false"/>
          <w:i w:val="false"/>
          <w:color w:val="000000"/>
          <w:sz w:val="28"/>
        </w:rPr>
        <w:t>
      ________________________________________________________________________________</w:t>
      </w:r>
    </w:p>
    <w:bookmarkEnd w:id="4345"/>
    <w:bookmarkStart w:name="z12800" w:id="4346"/>
    <w:p>
      <w:pPr>
        <w:spacing w:after="0"/>
        <w:ind w:left="0"/>
        <w:jc w:val="both"/>
      </w:pPr>
      <w:r>
        <w:rPr>
          <w:rFonts w:ascii="Times New Roman"/>
          <w:b w:val="false"/>
          <w:i w:val="false"/>
          <w:color w:val="000000"/>
          <w:sz w:val="28"/>
        </w:rPr>
        <w:t>
      Дата заполнения карты "_____" _______________ 20____ год</w:t>
      </w:r>
    </w:p>
    <w:bookmarkEnd w:id="4346"/>
    <w:bookmarkStart w:name="z12801" w:id="4347"/>
    <w:p>
      <w:pPr>
        <w:spacing w:after="0"/>
        <w:ind w:left="0"/>
        <w:jc w:val="both"/>
      </w:pPr>
      <w:r>
        <w:rPr>
          <w:rFonts w:ascii="Times New Roman"/>
          <w:b w:val="false"/>
          <w:i w:val="false"/>
          <w:color w:val="000000"/>
          <w:sz w:val="28"/>
        </w:rPr>
        <w:t>
      Ф.И.О. (при его наличии) оператора___________________________________________</w:t>
      </w:r>
    </w:p>
    <w:bookmarkEnd w:id="4347"/>
    <w:bookmarkStart w:name="z12802" w:id="4348"/>
    <w:p>
      <w:pPr>
        <w:spacing w:after="0"/>
        <w:ind w:left="0"/>
        <w:jc w:val="both"/>
      </w:pPr>
      <w:r>
        <w:rPr>
          <w:rFonts w:ascii="Times New Roman"/>
          <w:b w:val="false"/>
          <w:i w:val="false"/>
          <w:color w:val="000000"/>
          <w:sz w:val="28"/>
        </w:rPr>
        <w:t>
      дата ввода карты "_____" _____________ 20____ ____ год</w:t>
      </w:r>
    </w:p>
    <w:bookmarkEnd w:id="4348"/>
    <w:bookmarkStart w:name="z12803" w:id="4349"/>
    <w:p>
      <w:pPr>
        <w:spacing w:after="0"/>
        <w:ind w:left="0"/>
        <w:jc w:val="both"/>
      </w:pPr>
      <w:r>
        <w:rPr>
          <w:rFonts w:ascii="Times New Roman"/>
          <w:b w:val="false"/>
          <w:i w:val="false"/>
          <w:color w:val="000000"/>
          <w:sz w:val="28"/>
        </w:rPr>
        <w:t>
      Примечание:</w:t>
      </w:r>
    </w:p>
    <w:bookmarkEnd w:id="4349"/>
    <w:bookmarkStart w:name="z12804" w:id="4350"/>
    <w:p>
      <w:pPr>
        <w:spacing w:after="0"/>
        <w:ind w:left="0"/>
        <w:jc w:val="both"/>
      </w:pPr>
      <w:r>
        <w:rPr>
          <w:rFonts w:ascii="Times New Roman"/>
          <w:b w:val="false"/>
          <w:i w:val="false"/>
          <w:color w:val="000000"/>
          <w:sz w:val="28"/>
        </w:rPr>
        <w:t>
      * - для мертворожденных записывается фамилия матери, при невозможности установления матери - указывается как неизвестный;</w:t>
      </w:r>
    </w:p>
    <w:bookmarkEnd w:id="4350"/>
    <w:bookmarkStart w:name="z12805" w:id="4351"/>
    <w:p>
      <w:pPr>
        <w:spacing w:after="0"/>
        <w:ind w:left="0"/>
        <w:jc w:val="both"/>
      </w:pPr>
      <w:r>
        <w:rPr>
          <w:rFonts w:ascii="Times New Roman"/>
          <w:b w:val="false"/>
          <w:i w:val="false"/>
          <w:color w:val="000000"/>
          <w:sz w:val="28"/>
        </w:rPr>
        <w:t>
      ** - для случаев перинатальной смертности;</w:t>
      </w:r>
    </w:p>
    <w:bookmarkEnd w:id="4351"/>
    <w:bookmarkStart w:name="z12806" w:id="4352"/>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4352"/>
    <w:bookmarkStart w:name="z12807" w:id="4353"/>
    <w:p>
      <w:pPr>
        <w:spacing w:after="0"/>
        <w:ind w:left="0"/>
        <w:jc w:val="both"/>
      </w:pPr>
      <w:r>
        <w:rPr>
          <w:rFonts w:ascii="Times New Roman"/>
          <w:b w:val="false"/>
          <w:i w:val="false"/>
          <w:color w:val="000000"/>
          <w:sz w:val="28"/>
        </w:rPr>
        <w:t>
      **** - при рождении в родильном доме указать уровень регионализации 1, 2, 3, 4 (республиканская клиника);</w:t>
      </w:r>
    </w:p>
    <w:bookmarkEnd w:id="4353"/>
    <w:bookmarkStart w:name="z12808" w:id="4354"/>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4354"/>
    <w:bookmarkStart w:name="z12809" w:id="4355"/>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4355"/>
    <w:bookmarkStart w:name="z12810" w:id="4356"/>
    <w:p>
      <w:pPr>
        <w:spacing w:after="0"/>
        <w:ind w:left="0"/>
        <w:jc w:val="both"/>
      </w:pPr>
      <w:r>
        <w:rPr>
          <w:rFonts w:ascii="Times New Roman"/>
          <w:b w:val="false"/>
          <w:i w:val="false"/>
          <w:color w:val="000000"/>
          <w:sz w:val="28"/>
        </w:rPr>
        <w:t>
      b) другие заболевания или состояния у ребенка (плода),</w:t>
      </w:r>
    </w:p>
    <w:bookmarkEnd w:id="4356"/>
    <w:bookmarkStart w:name="z12811" w:id="4357"/>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4357"/>
    <w:bookmarkStart w:name="z12812" w:id="4358"/>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4358"/>
    <w:bookmarkStart w:name="z12813" w:id="4359"/>
    <w:p>
      <w:pPr>
        <w:spacing w:after="0"/>
        <w:ind w:left="0"/>
        <w:jc w:val="both"/>
      </w:pPr>
      <w:r>
        <w:rPr>
          <w:rFonts w:ascii="Times New Roman"/>
          <w:b w:val="false"/>
          <w:i w:val="false"/>
          <w:color w:val="000000"/>
          <w:sz w:val="28"/>
        </w:rPr>
        <w:t>
      e) другие сопутствующие состояния;</w:t>
      </w:r>
    </w:p>
    <w:bookmarkEnd w:id="4359"/>
    <w:bookmarkStart w:name="z12814" w:id="4360"/>
    <w:p>
      <w:pPr>
        <w:spacing w:after="0"/>
        <w:ind w:left="0"/>
        <w:jc w:val="both"/>
      </w:pPr>
      <w:r>
        <w:rPr>
          <w:rFonts w:ascii="Times New Roman"/>
          <w:b w:val="false"/>
          <w:i w:val="false"/>
          <w:color w:val="000000"/>
          <w:sz w:val="28"/>
        </w:rPr>
        <w:t>
      ******* - предотвратимость смерти определяется экспертами МЗ РК. При наступлении смерти, если смерть была предотвратима или условно предотвратима, то указывается медицинская организация, на уровне которой смерть была предотвратима. Указывается несколько организаций.</w:t>
      </w:r>
    </w:p>
    <w:bookmarkEnd w:id="4360"/>
    <w:bookmarkStart w:name="z12815" w:id="4361"/>
    <w:p>
      <w:pPr>
        <w:spacing w:after="0"/>
        <w:ind w:left="0"/>
        <w:jc w:val="both"/>
      </w:pPr>
      <w:r>
        <w:rPr>
          <w:rFonts w:ascii="Times New Roman"/>
          <w:b w:val="false"/>
          <w:i w:val="false"/>
          <w:color w:val="000000"/>
          <w:sz w:val="28"/>
        </w:rPr>
        <w:t>
      Список сокращений формы № 050/у "Карта учета родившегося живым, мертворожденного и умершего ребенка в возрасте до 5 лет":</w:t>
      </w:r>
    </w:p>
    <w:bookmarkEnd w:id="4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2816" w:id="4362"/>
    <w:p>
      <w:pPr>
        <w:spacing w:after="0"/>
        <w:ind w:left="0"/>
        <w:jc w:val="left"/>
      </w:pPr>
      <w:r>
        <w:rPr>
          <w:rFonts w:ascii="Times New Roman"/>
          <w:b/>
          <w:i w:val="false"/>
          <w:color w:val="000000"/>
        </w:rPr>
        <w:t xml:space="preserve"> Форма № 051/у "Карта учета материнской смертности"</w:t>
      </w:r>
    </w:p>
    <w:bookmarkEnd w:id="4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___________ РМН: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48514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первичная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12817" w:id="4363"/>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4363"/>
    <w:bookmarkStart w:name="z12818" w:id="4364"/>
    <w:p>
      <w:pPr>
        <w:spacing w:after="0"/>
        <w:ind w:left="0"/>
        <w:jc w:val="both"/>
      </w:pPr>
      <w:r>
        <w:rPr>
          <w:rFonts w:ascii="Times New Roman"/>
          <w:b w:val="false"/>
          <w:i w:val="false"/>
          <w:color w:val="000000"/>
          <w:sz w:val="28"/>
        </w:rPr>
        <w:t>
      4. Национальность _________________________________________________________</w:t>
      </w:r>
    </w:p>
    <w:bookmarkEnd w:id="4364"/>
    <w:bookmarkStart w:name="z12819" w:id="4365"/>
    <w:p>
      <w:pPr>
        <w:spacing w:after="0"/>
        <w:ind w:left="0"/>
        <w:jc w:val="both"/>
      </w:pPr>
      <w:r>
        <w:rPr>
          <w:rFonts w:ascii="Times New Roman"/>
          <w:b w:val="false"/>
          <w:i w:val="false"/>
          <w:color w:val="000000"/>
          <w:sz w:val="28"/>
        </w:rPr>
        <w:t>
      5. Дата рождения _____ число __________________ месяц ________ год</w:t>
      </w:r>
    </w:p>
    <w:bookmarkEnd w:id="4365"/>
    <w:bookmarkStart w:name="z12820" w:id="4366"/>
    <w:p>
      <w:pPr>
        <w:spacing w:after="0"/>
        <w:ind w:left="0"/>
        <w:jc w:val="both"/>
      </w:pPr>
      <w:r>
        <w:rPr>
          <w:rFonts w:ascii="Times New Roman"/>
          <w:b w:val="false"/>
          <w:i w:val="false"/>
          <w:color w:val="000000"/>
          <w:sz w:val="28"/>
        </w:rPr>
        <w:t>
      6. Возраст (полных лет) ____________________________</w:t>
      </w:r>
    </w:p>
    <w:bookmarkEnd w:id="4366"/>
    <w:bookmarkStart w:name="z12821" w:id="4367"/>
    <w:p>
      <w:pPr>
        <w:spacing w:after="0"/>
        <w:ind w:left="0"/>
        <w:jc w:val="both"/>
      </w:pPr>
      <w:r>
        <w:rPr>
          <w:rFonts w:ascii="Times New Roman"/>
          <w:b w:val="false"/>
          <w:i w:val="false"/>
          <w:color w:val="000000"/>
          <w:sz w:val="28"/>
        </w:rPr>
        <w:t>
      7. ИИН __________________________________________</w:t>
      </w:r>
    </w:p>
    <w:bookmarkEnd w:id="4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Дата смерти _____ число _________________ месяц _________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22" w:id="4368"/>
    <w:p>
      <w:pPr>
        <w:spacing w:after="0"/>
        <w:ind w:left="0"/>
        <w:jc w:val="both"/>
      </w:pPr>
      <w:r>
        <w:rPr>
          <w:rFonts w:ascii="Times New Roman"/>
          <w:b w:val="false"/>
          <w:i w:val="false"/>
          <w:color w:val="000000"/>
          <w:sz w:val="28"/>
        </w:rPr>
        <w:t>
      10. Место жительства: область/город республиканского значения</w:t>
      </w:r>
    </w:p>
    <w:bookmarkEnd w:id="4368"/>
    <w:bookmarkStart w:name="z12823" w:id="4369"/>
    <w:p>
      <w:pPr>
        <w:spacing w:after="0"/>
        <w:ind w:left="0"/>
        <w:jc w:val="both"/>
      </w:pPr>
      <w:r>
        <w:rPr>
          <w:rFonts w:ascii="Times New Roman"/>
          <w:b w:val="false"/>
          <w:i w:val="false"/>
          <w:color w:val="000000"/>
          <w:sz w:val="28"/>
        </w:rPr>
        <w:t>
      _______________________________________________________________________________,</w:t>
      </w:r>
    </w:p>
    <w:bookmarkEnd w:id="4369"/>
    <w:bookmarkStart w:name="z12824" w:id="4370"/>
    <w:p>
      <w:pPr>
        <w:spacing w:after="0"/>
        <w:ind w:left="0"/>
        <w:jc w:val="both"/>
      </w:pPr>
      <w:r>
        <w:rPr>
          <w:rFonts w:ascii="Times New Roman"/>
          <w:b w:val="false"/>
          <w:i w:val="false"/>
          <w:color w:val="000000"/>
          <w:sz w:val="28"/>
        </w:rPr>
        <w:t>
      район/город областного значения __________________________________________________</w:t>
      </w:r>
    </w:p>
    <w:bookmarkEnd w:id="4370"/>
    <w:bookmarkStart w:name="z12825" w:id="4371"/>
    <w:p>
      <w:pPr>
        <w:spacing w:after="0"/>
        <w:ind w:left="0"/>
        <w:jc w:val="both"/>
      </w:pPr>
      <w:r>
        <w:rPr>
          <w:rFonts w:ascii="Times New Roman"/>
          <w:b w:val="false"/>
          <w:i w:val="false"/>
          <w:color w:val="000000"/>
          <w:sz w:val="28"/>
        </w:rPr>
        <w:t>
      населенный пункт ________________________________________________________,</w:t>
      </w:r>
    </w:p>
    <w:bookmarkEnd w:id="4371"/>
    <w:bookmarkStart w:name="z12826" w:id="4372"/>
    <w:p>
      <w:pPr>
        <w:spacing w:after="0"/>
        <w:ind w:left="0"/>
        <w:jc w:val="both"/>
      </w:pPr>
      <w:r>
        <w:rPr>
          <w:rFonts w:ascii="Times New Roman"/>
          <w:b w:val="false"/>
          <w:i w:val="false"/>
          <w:color w:val="000000"/>
          <w:sz w:val="28"/>
        </w:rPr>
        <w:t>
      домашний адрес ___________________________________________________________</w:t>
      </w:r>
    </w:p>
    <w:bookmarkEnd w:id="4372"/>
    <w:bookmarkStart w:name="z12827" w:id="4373"/>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4373"/>
    <w:bookmarkStart w:name="z12828" w:id="4374"/>
    <w:p>
      <w:pPr>
        <w:spacing w:after="0"/>
        <w:ind w:left="0"/>
        <w:jc w:val="both"/>
      </w:pPr>
      <w:r>
        <w:rPr>
          <w:rFonts w:ascii="Times New Roman"/>
          <w:b w:val="false"/>
          <w:i w:val="false"/>
          <w:color w:val="000000"/>
          <w:sz w:val="28"/>
        </w:rPr>
        <w:t>
      12. Место смерти: область/город республиканского значения</w:t>
      </w:r>
    </w:p>
    <w:bookmarkEnd w:id="4374"/>
    <w:bookmarkStart w:name="z12829" w:id="4375"/>
    <w:p>
      <w:pPr>
        <w:spacing w:after="0"/>
        <w:ind w:left="0"/>
        <w:jc w:val="both"/>
      </w:pPr>
      <w:r>
        <w:rPr>
          <w:rFonts w:ascii="Times New Roman"/>
          <w:b w:val="false"/>
          <w:i w:val="false"/>
          <w:color w:val="000000"/>
          <w:sz w:val="28"/>
        </w:rPr>
        <w:t>
      _______________________________________________________________________________</w:t>
      </w:r>
    </w:p>
    <w:bookmarkEnd w:id="4375"/>
    <w:bookmarkStart w:name="z12830" w:id="4376"/>
    <w:p>
      <w:pPr>
        <w:spacing w:after="0"/>
        <w:ind w:left="0"/>
        <w:jc w:val="both"/>
      </w:pPr>
      <w:r>
        <w:rPr>
          <w:rFonts w:ascii="Times New Roman"/>
          <w:b w:val="false"/>
          <w:i w:val="false"/>
          <w:color w:val="000000"/>
          <w:sz w:val="28"/>
        </w:rPr>
        <w:t>
      район/ город областного значения ____________________________________________</w:t>
      </w:r>
    </w:p>
    <w:bookmarkEnd w:id="4376"/>
    <w:bookmarkStart w:name="z12831" w:id="4377"/>
    <w:p>
      <w:pPr>
        <w:spacing w:after="0"/>
        <w:ind w:left="0"/>
        <w:jc w:val="both"/>
      </w:pPr>
      <w:r>
        <w:rPr>
          <w:rFonts w:ascii="Times New Roman"/>
          <w:b w:val="false"/>
          <w:i w:val="false"/>
          <w:color w:val="000000"/>
          <w:sz w:val="28"/>
        </w:rPr>
        <w:t>
      населенный пункт ________________________________________________________.</w:t>
      </w:r>
    </w:p>
    <w:bookmarkEnd w:id="4377"/>
    <w:bookmarkStart w:name="z12832" w:id="4378"/>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4378"/>
    <w:bookmarkStart w:name="z12833" w:id="4379"/>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4379"/>
    <w:bookmarkStart w:name="z12834" w:id="4380"/>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4380"/>
    <w:bookmarkStart w:name="z12835" w:id="4381"/>
    <w:p>
      <w:pPr>
        <w:spacing w:after="0"/>
        <w:ind w:left="0"/>
        <w:jc w:val="both"/>
      </w:pPr>
      <w:r>
        <w:rPr>
          <w:rFonts w:ascii="Times New Roman"/>
          <w:b w:val="false"/>
          <w:i w:val="false"/>
          <w:color w:val="000000"/>
          <w:sz w:val="28"/>
        </w:rPr>
        <w:t>
      16. Место родоразрешения, аборта, в т.ч. с учетом уровня регионализации:</w:t>
      </w:r>
    </w:p>
    <w:bookmarkEnd w:id="4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12836" w:id="4382"/>
    <w:p>
      <w:pPr>
        <w:spacing w:after="0"/>
        <w:ind w:left="0"/>
        <w:jc w:val="both"/>
      </w:pPr>
      <w:r>
        <w:rPr>
          <w:rFonts w:ascii="Times New Roman"/>
          <w:b w:val="false"/>
          <w:i w:val="false"/>
          <w:color w:val="000000"/>
          <w:sz w:val="28"/>
        </w:rPr>
        <w:t>
       17. Срок беременности _____ полных недель</w:t>
      </w:r>
    </w:p>
    <w:bookmarkEnd w:id="4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Смерть наступила в период: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Количество прожитых дней при наступлении смерти в</w:t>
            </w: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послеродовой) период:</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12837" w:id="4383"/>
    <w:p>
      <w:pPr>
        <w:spacing w:after="0"/>
        <w:ind w:left="0"/>
        <w:jc w:val="both"/>
      </w:pPr>
      <w:r>
        <w:rPr>
          <w:rFonts w:ascii="Times New Roman"/>
          <w:b w:val="false"/>
          <w:i w:val="false"/>
          <w:color w:val="000000"/>
          <w:sz w:val="28"/>
        </w:rPr>
        <w:t>
      20. Которая по счету беременность _______.</w:t>
      </w:r>
    </w:p>
    <w:bookmarkEnd w:id="4383"/>
    <w:bookmarkStart w:name="z12838" w:id="4384"/>
    <w:p>
      <w:pPr>
        <w:spacing w:after="0"/>
        <w:ind w:left="0"/>
        <w:jc w:val="both"/>
      </w:pPr>
      <w:r>
        <w:rPr>
          <w:rFonts w:ascii="Times New Roman"/>
          <w:b w:val="false"/>
          <w:i w:val="false"/>
          <w:color w:val="000000"/>
          <w:sz w:val="28"/>
        </w:rPr>
        <w:t>
      21. Которые по счету роды _____________.</w:t>
      </w:r>
    </w:p>
    <w:bookmarkEnd w:id="4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наступила: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Смерть наступила в результате: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39" w:id="4385"/>
    <w:p>
      <w:pPr>
        <w:spacing w:after="0"/>
        <w:ind w:left="0"/>
        <w:jc w:val="both"/>
      </w:pPr>
      <w:r>
        <w:rPr>
          <w:rFonts w:ascii="Times New Roman"/>
          <w:b w:val="false"/>
          <w:i w:val="false"/>
          <w:color w:val="000000"/>
          <w:sz w:val="28"/>
        </w:rPr>
        <w:t>
      23.1. При наступлении смерти в организациях родовспоможения указать уровень регионализации МО: 1, 2, 3, 4***</w:t>
      </w:r>
    </w:p>
    <w:bookmarkEnd w:id="4385"/>
    <w:bookmarkStart w:name="z12840" w:id="4386"/>
    <w:p>
      <w:pPr>
        <w:spacing w:after="0"/>
        <w:ind w:left="0"/>
        <w:jc w:val="both"/>
      </w:pPr>
      <w:r>
        <w:rPr>
          <w:rFonts w:ascii="Times New Roman"/>
          <w:b w:val="false"/>
          <w:i w:val="false"/>
          <w:color w:val="000000"/>
          <w:sz w:val="28"/>
        </w:rPr>
        <w:t>
      24.</w:t>
      </w:r>
    </w:p>
    <w:bookmarkEnd w:id="4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41" w:id="4387"/>
    <w:p>
      <w:pPr>
        <w:spacing w:after="0"/>
        <w:ind w:left="0"/>
        <w:jc w:val="both"/>
      </w:pPr>
      <w:r>
        <w:rPr>
          <w:rFonts w:ascii="Times New Roman"/>
          <w:b w:val="false"/>
          <w:i w:val="false"/>
          <w:color w:val="000000"/>
          <w:sz w:val="28"/>
        </w:rPr>
        <w:t>
      25.</w:t>
      </w:r>
    </w:p>
    <w:bookmarkEnd w:id="4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Предотвратимость смерти**: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42" w:id="4388"/>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4388"/>
    <w:bookmarkStart w:name="z12843" w:id="4389"/>
    <w:p>
      <w:pPr>
        <w:spacing w:after="0"/>
        <w:ind w:left="0"/>
        <w:jc w:val="both"/>
      </w:pPr>
      <w:r>
        <w:rPr>
          <w:rFonts w:ascii="Times New Roman"/>
          <w:b w:val="false"/>
          <w:i w:val="false"/>
          <w:color w:val="000000"/>
          <w:sz w:val="28"/>
        </w:rPr>
        <w:t>
      _______________________________________________________________________</w:t>
      </w:r>
    </w:p>
    <w:bookmarkEnd w:id="4389"/>
    <w:bookmarkStart w:name="z12844" w:id="4390"/>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4390"/>
    <w:bookmarkStart w:name="z12845" w:id="4391"/>
    <w:p>
      <w:pPr>
        <w:spacing w:after="0"/>
        <w:ind w:left="0"/>
        <w:jc w:val="both"/>
      </w:pPr>
      <w:r>
        <w:rPr>
          <w:rFonts w:ascii="Times New Roman"/>
          <w:b w:val="false"/>
          <w:i w:val="false"/>
          <w:color w:val="000000"/>
          <w:sz w:val="28"/>
        </w:rPr>
        <w:t>
      ______________________________________________________________________________</w:t>
      </w:r>
    </w:p>
    <w:bookmarkEnd w:id="4391"/>
    <w:bookmarkStart w:name="z12846" w:id="4392"/>
    <w:p>
      <w:pPr>
        <w:spacing w:after="0"/>
        <w:ind w:left="0"/>
        <w:jc w:val="both"/>
      </w:pPr>
      <w:r>
        <w:rPr>
          <w:rFonts w:ascii="Times New Roman"/>
          <w:b w:val="false"/>
          <w:i w:val="false"/>
          <w:color w:val="000000"/>
          <w:sz w:val="28"/>
        </w:rPr>
        <w:t>
      Дата заполнения карты "____" _______________ 20____ год</w:t>
      </w:r>
    </w:p>
    <w:bookmarkEnd w:id="4392"/>
    <w:bookmarkStart w:name="z12847" w:id="4393"/>
    <w:p>
      <w:pPr>
        <w:spacing w:after="0"/>
        <w:ind w:left="0"/>
        <w:jc w:val="both"/>
      </w:pPr>
      <w:r>
        <w:rPr>
          <w:rFonts w:ascii="Times New Roman"/>
          <w:b w:val="false"/>
          <w:i w:val="false"/>
          <w:color w:val="000000"/>
          <w:sz w:val="28"/>
        </w:rPr>
        <w:t>
      Ф.И.О. (при его наличии) оператора _______________________________</w:t>
      </w:r>
    </w:p>
    <w:bookmarkEnd w:id="4393"/>
    <w:bookmarkStart w:name="z12848" w:id="4394"/>
    <w:p>
      <w:pPr>
        <w:spacing w:after="0"/>
        <w:ind w:left="0"/>
        <w:jc w:val="both"/>
      </w:pPr>
      <w:r>
        <w:rPr>
          <w:rFonts w:ascii="Times New Roman"/>
          <w:b w:val="false"/>
          <w:i w:val="false"/>
          <w:color w:val="000000"/>
          <w:sz w:val="28"/>
        </w:rPr>
        <w:t>
      ________________________________</w:t>
      </w:r>
    </w:p>
    <w:bookmarkEnd w:id="4394"/>
    <w:bookmarkStart w:name="z12849" w:id="4395"/>
    <w:p>
      <w:pPr>
        <w:spacing w:after="0"/>
        <w:ind w:left="0"/>
        <w:jc w:val="both"/>
      </w:pPr>
      <w:r>
        <w:rPr>
          <w:rFonts w:ascii="Times New Roman"/>
          <w:b w:val="false"/>
          <w:i w:val="false"/>
          <w:color w:val="000000"/>
          <w:sz w:val="28"/>
        </w:rPr>
        <w:t>
      Дата ввода карты "____" ____________ 20____ год</w:t>
      </w:r>
    </w:p>
    <w:bookmarkEnd w:id="4395"/>
    <w:bookmarkStart w:name="z12850" w:id="4396"/>
    <w:p>
      <w:pPr>
        <w:spacing w:after="0"/>
        <w:ind w:left="0"/>
        <w:jc w:val="both"/>
      </w:pPr>
      <w:r>
        <w:rPr>
          <w:rFonts w:ascii="Times New Roman"/>
          <w:b w:val="false"/>
          <w:i w:val="false"/>
          <w:color w:val="000000"/>
          <w:sz w:val="28"/>
        </w:rPr>
        <w:t>
      Примечание:</w:t>
      </w:r>
    </w:p>
    <w:bookmarkEnd w:id="4396"/>
    <w:bookmarkStart w:name="z12851" w:id="4397"/>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4397"/>
    <w:bookmarkStart w:name="z12852" w:id="4398"/>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4398"/>
    <w:bookmarkStart w:name="z12853" w:id="4399"/>
    <w:p>
      <w:pPr>
        <w:spacing w:after="0"/>
        <w:ind w:left="0"/>
        <w:jc w:val="both"/>
      </w:pPr>
      <w:r>
        <w:rPr>
          <w:rFonts w:ascii="Times New Roman"/>
          <w:b w:val="false"/>
          <w:i w:val="false"/>
          <w:color w:val="000000"/>
          <w:sz w:val="28"/>
        </w:rPr>
        <w:t>
      c) основная причина смерти;</w:t>
      </w:r>
    </w:p>
    <w:bookmarkEnd w:id="4399"/>
    <w:bookmarkStart w:name="z12854" w:id="4400"/>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при направлении умершей направлена в другую организацию, указывается сколько времени в часах составило время в пути следования до направленной медицинской организации, также указывается получение умершей медицинской помощи или акушерского/хирургического вмешательства до наступления смерти, при этом указывается процедура или вмешательство.</w:t>
      </w:r>
    </w:p>
    <w:bookmarkEnd w:id="4400"/>
    <w:bookmarkStart w:name="z12855" w:id="4401"/>
    <w:p>
      <w:pPr>
        <w:spacing w:after="0"/>
        <w:ind w:left="0"/>
        <w:jc w:val="both"/>
      </w:pPr>
      <w:r>
        <w:rPr>
          <w:rFonts w:ascii="Times New Roman"/>
          <w:b w:val="false"/>
          <w:i w:val="false"/>
          <w:color w:val="000000"/>
          <w:sz w:val="28"/>
        </w:rPr>
        <w:t>
      **- предотвратимость смерти определяется экспертами МЗ РК. При предотвратимой или условно предотвратимой смерти указывается медицинская организация, на уровне которой смерть была предотвратима. Указывается несколько организаций.</w:t>
      </w:r>
    </w:p>
    <w:bookmarkEnd w:id="4401"/>
    <w:bookmarkStart w:name="z12856" w:id="4402"/>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4402"/>
    <w:bookmarkStart w:name="z12857" w:id="4403"/>
    <w:p>
      <w:pPr>
        <w:spacing w:after="0"/>
        <w:ind w:left="0"/>
        <w:jc w:val="both"/>
      </w:pPr>
      <w:r>
        <w:rPr>
          <w:rFonts w:ascii="Times New Roman"/>
          <w:b w:val="false"/>
          <w:i w:val="false"/>
          <w:color w:val="000000"/>
          <w:sz w:val="28"/>
        </w:rPr>
        <w:t>
      Список сокращений формы № 051/у "Карта учета материнской смертности":</w:t>
      </w:r>
    </w:p>
    <w:bookmarkEnd w:id="4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2858" w:id="4404"/>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4404"/>
    <w:p>
      <w:pPr>
        <w:spacing w:after="0"/>
        <w:ind w:left="0"/>
        <w:jc w:val="both"/>
      </w:pPr>
      <w:r>
        <w:rPr>
          <w:rFonts w:ascii="Times New Roman"/>
          <w:b w:val="false"/>
          <w:i w:val="false"/>
          <w:color w:val="ff0000"/>
          <w:sz w:val="28"/>
        </w:rPr>
        <w:t xml:space="preserve">
      Сноска. Формы медицинской учетной документации - в редакции приказа Министра здравоохранения РК от 23.11.2022 </w:t>
      </w:r>
      <w:r>
        <w:rPr>
          <w:rFonts w:ascii="Times New Roman"/>
          <w:b w:val="false"/>
          <w:i w:val="false"/>
          <w:color w:val="ff0000"/>
          <w:sz w:val="28"/>
        </w:rPr>
        <w:t>№ ҚР ДСМ-136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859" w:id="4405"/>
    <w:p>
      <w:pPr>
        <w:spacing w:after="0"/>
        <w:ind w:left="0"/>
        <w:jc w:val="left"/>
      </w:pPr>
      <w:r>
        <w:rPr>
          <w:rFonts w:ascii="Times New Roman"/>
          <w:b/>
          <w:i w:val="false"/>
          <w:color w:val="000000"/>
        </w:rPr>
        <w:t xml:space="preserve"> Форма № 052/у "Медицинская карта амбулаторного пациента" № ____</w:t>
      </w:r>
    </w:p>
    <w:bookmarkEnd w:id="4405"/>
    <w:bookmarkStart w:name="z12860" w:id="4406"/>
    <w:p>
      <w:pPr>
        <w:spacing w:after="0"/>
        <w:ind w:left="0"/>
        <w:jc w:val="both"/>
      </w:pPr>
      <w:r>
        <w:rPr>
          <w:rFonts w:ascii="Times New Roman"/>
          <w:b w:val="false"/>
          <w:i w:val="false"/>
          <w:color w:val="000000"/>
          <w:sz w:val="28"/>
        </w:rPr>
        <w:t>
      Общая часть.</w:t>
      </w:r>
    </w:p>
    <w:bookmarkEnd w:id="4406"/>
    <w:bookmarkStart w:name="z12861" w:id="4407"/>
    <w:p>
      <w:pPr>
        <w:spacing w:after="0"/>
        <w:ind w:left="0"/>
        <w:jc w:val="both"/>
      </w:pPr>
      <w:r>
        <w:rPr>
          <w:rFonts w:ascii="Times New Roman"/>
          <w:b w:val="false"/>
          <w:i w:val="false"/>
          <w:color w:val="000000"/>
          <w:sz w:val="28"/>
        </w:rPr>
        <w:t>
      Паспортные данные</w:t>
      </w:r>
    </w:p>
    <w:bookmarkEnd w:id="4407"/>
    <w:bookmarkStart w:name="z12862" w:id="4408"/>
    <w:p>
      <w:pPr>
        <w:spacing w:after="0"/>
        <w:ind w:left="0"/>
        <w:jc w:val="both"/>
      </w:pPr>
      <w:r>
        <w:rPr>
          <w:rFonts w:ascii="Times New Roman"/>
          <w:b w:val="false"/>
          <w:i w:val="false"/>
          <w:color w:val="000000"/>
          <w:sz w:val="28"/>
        </w:rPr>
        <w:t>
      1. ИИН</w:t>
      </w:r>
    </w:p>
    <w:bookmarkEnd w:id="4408"/>
    <w:bookmarkStart w:name="z12863" w:id="4409"/>
    <w:p>
      <w:pPr>
        <w:spacing w:after="0"/>
        <w:ind w:left="0"/>
        <w:jc w:val="both"/>
      </w:pPr>
      <w:r>
        <w:rPr>
          <w:rFonts w:ascii="Times New Roman"/>
          <w:b w:val="false"/>
          <w:i w:val="false"/>
          <w:color w:val="000000"/>
          <w:sz w:val="28"/>
        </w:rPr>
        <w:t>
      2. Ф.И.О. (при его наличии)</w:t>
      </w:r>
    </w:p>
    <w:bookmarkEnd w:id="4409"/>
    <w:bookmarkStart w:name="z12864" w:id="4410"/>
    <w:p>
      <w:pPr>
        <w:spacing w:after="0"/>
        <w:ind w:left="0"/>
        <w:jc w:val="both"/>
      </w:pPr>
      <w:r>
        <w:rPr>
          <w:rFonts w:ascii="Times New Roman"/>
          <w:b w:val="false"/>
          <w:i w:val="false"/>
          <w:color w:val="000000"/>
          <w:sz w:val="28"/>
        </w:rPr>
        <w:t>
      3. Дата рождения дата месяц год</w:t>
      </w:r>
    </w:p>
    <w:bookmarkEnd w:id="4410"/>
    <w:bookmarkStart w:name="z12865" w:id="4411"/>
    <w:p>
      <w:pPr>
        <w:spacing w:after="0"/>
        <w:ind w:left="0"/>
        <w:jc w:val="both"/>
      </w:pPr>
      <w:r>
        <w:rPr>
          <w:rFonts w:ascii="Times New Roman"/>
          <w:b w:val="false"/>
          <w:i w:val="false"/>
          <w:color w:val="000000"/>
          <w:sz w:val="28"/>
        </w:rPr>
        <w:t>
      4. Пол</w:t>
      </w:r>
    </w:p>
    <w:bookmarkEnd w:id="4411"/>
    <w:bookmarkStart w:name="z12866" w:id="4412"/>
    <w:p>
      <w:pPr>
        <w:spacing w:after="0"/>
        <w:ind w:left="0"/>
        <w:jc w:val="both"/>
      </w:pPr>
      <w:r>
        <w:rPr>
          <w:rFonts w:ascii="Times New Roman"/>
          <w:b w:val="false"/>
          <w:i w:val="false"/>
          <w:color w:val="000000"/>
          <w:sz w:val="28"/>
        </w:rPr>
        <w:t xml:space="preserve">
      </w:t>
      </w:r>
    </w:p>
    <w:bookmarkEnd w:id="44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67" w:id="4413"/>
    <w:p>
      <w:pPr>
        <w:spacing w:after="0"/>
        <w:ind w:left="0"/>
        <w:jc w:val="both"/>
      </w:pPr>
      <w:r>
        <w:rPr>
          <w:rFonts w:ascii="Times New Roman"/>
          <w:b w:val="false"/>
          <w:i w:val="false"/>
          <w:color w:val="000000"/>
          <w:sz w:val="28"/>
        </w:rPr>
        <w:t>
      мужской</w:t>
      </w:r>
    </w:p>
    <w:bookmarkEnd w:id="4413"/>
    <w:bookmarkStart w:name="z12868" w:id="4414"/>
    <w:p>
      <w:pPr>
        <w:spacing w:after="0"/>
        <w:ind w:left="0"/>
        <w:jc w:val="both"/>
      </w:pPr>
      <w:r>
        <w:rPr>
          <w:rFonts w:ascii="Times New Roman"/>
          <w:b w:val="false"/>
          <w:i w:val="false"/>
          <w:color w:val="000000"/>
          <w:sz w:val="28"/>
        </w:rPr>
        <w:t xml:space="preserve">
      </w:t>
      </w:r>
    </w:p>
    <w:bookmarkEnd w:id="44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69" w:id="4415"/>
    <w:p>
      <w:pPr>
        <w:spacing w:after="0"/>
        <w:ind w:left="0"/>
        <w:jc w:val="both"/>
      </w:pPr>
      <w:r>
        <w:rPr>
          <w:rFonts w:ascii="Times New Roman"/>
          <w:b w:val="false"/>
          <w:i w:val="false"/>
          <w:color w:val="000000"/>
          <w:sz w:val="28"/>
        </w:rPr>
        <w:t>
      женский</w:t>
      </w:r>
    </w:p>
    <w:bookmarkEnd w:id="4415"/>
    <w:bookmarkStart w:name="z12870" w:id="4416"/>
    <w:p>
      <w:pPr>
        <w:spacing w:after="0"/>
        <w:ind w:left="0"/>
        <w:jc w:val="both"/>
      </w:pPr>
      <w:r>
        <w:rPr>
          <w:rFonts w:ascii="Times New Roman"/>
          <w:b w:val="false"/>
          <w:i w:val="false"/>
          <w:color w:val="000000"/>
          <w:sz w:val="28"/>
        </w:rPr>
        <w:t>
      5. Возраст</w:t>
      </w:r>
    </w:p>
    <w:bookmarkEnd w:id="4416"/>
    <w:bookmarkStart w:name="z12871" w:id="4417"/>
    <w:p>
      <w:pPr>
        <w:spacing w:after="0"/>
        <w:ind w:left="0"/>
        <w:jc w:val="both"/>
      </w:pPr>
      <w:r>
        <w:rPr>
          <w:rFonts w:ascii="Times New Roman"/>
          <w:b w:val="false"/>
          <w:i w:val="false"/>
          <w:color w:val="000000"/>
          <w:sz w:val="28"/>
        </w:rPr>
        <w:t>
      6. Национальность</w:t>
      </w:r>
    </w:p>
    <w:bookmarkEnd w:id="4417"/>
    <w:bookmarkStart w:name="z12872" w:id="4418"/>
    <w:p>
      <w:pPr>
        <w:spacing w:after="0"/>
        <w:ind w:left="0"/>
        <w:jc w:val="both"/>
      </w:pPr>
      <w:r>
        <w:rPr>
          <w:rFonts w:ascii="Times New Roman"/>
          <w:b w:val="false"/>
          <w:i w:val="false"/>
          <w:color w:val="000000"/>
          <w:sz w:val="28"/>
        </w:rPr>
        <w:t>
      7. Житель</w:t>
      </w:r>
    </w:p>
    <w:bookmarkEnd w:id="4418"/>
    <w:bookmarkStart w:name="z12873" w:id="4419"/>
    <w:p>
      <w:pPr>
        <w:spacing w:after="0"/>
        <w:ind w:left="0"/>
        <w:jc w:val="both"/>
      </w:pPr>
      <w:r>
        <w:rPr>
          <w:rFonts w:ascii="Times New Roman"/>
          <w:b w:val="false"/>
          <w:i w:val="false"/>
          <w:color w:val="000000"/>
          <w:sz w:val="28"/>
        </w:rPr>
        <w:t xml:space="preserve">
      </w:t>
      </w:r>
    </w:p>
    <w:bookmarkEnd w:id="44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74" w:id="4420"/>
    <w:p>
      <w:pPr>
        <w:spacing w:after="0"/>
        <w:ind w:left="0"/>
        <w:jc w:val="both"/>
      </w:pPr>
      <w:r>
        <w:rPr>
          <w:rFonts w:ascii="Times New Roman"/>
          <w:b w:val="false"/>
          <w:i w:val="false"/>
          <w:color w:val="000000"/>
          <w:sz w:val="28"/>
        </w:rPr>
        <w:t>
      города</w:t>
      </w:r>
    </w:p>
    <w:bookmarkEnd w:id="4420"/>
    <w:bookmarkStart w:name="z12875" w:id="4421"/>
    <w:p>
      <w:pPr>
        <w:spacing w:after="0"/>
        <w:ind w:left="0"/>
        <w:jc w:val="both"/>
      </w:pPr>
      <w:r>
        <w:rPr>
          <w:rFonts w:ascii="Times New Roman"/>
          <w:b w:val="false"/>
          <w:i w:val="false"/>
          <w:color w:val="000000"/>
          <w:sz w:val="28"/>
        </w:rPr>
        <w:t xml:space="preserve">
      </w:t>
      </w:r>
    </w:p>
    <w:bookmarkEnd w:id="44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76" w:id="4422"/>
    <w:p>
      <w:pPr>
        <w:spacing w:after="0"/>
        <w:ind w:left="0"/>
        <w:jc w:val="both"/>
      </w:pPr>
      <w:r>
        <w:rPr>
          <w:rFonts w:ascii="Times New Roman"/>
          <w:b w:val="false"/>
          <w:i w:val="false"/>
          <w:color w:val="000000"/>
          <w:sz w:val="28"/>
        </w:rPr>
        <w:t>
      села</w:t>
      </w:r>
    </w:p>
    <w:bookmarkEnd w:id="4422"/>
    <w:bookmarkStart w:name="z12877" w:id="4423"/>
    <w:p>
      <w:pPr>
        <w:spacing w:after="0"/>
        <w:ind w:left="0"/>
        <w:jc w:val="both"/>
      </w:pPr>
      <w:r>
        <w:rPr>
          <w:rFonts w:ascii="Times New Roman"/>
          <w:b w:val="false"/>
          <w:i w:val="false"/>
          <w:color w:val="000000"/>
          <w:sz w:val="28"/>
        </w:rPr>
        <w:t>
      8. Гражданство</w:t>
      </w:r>
    </w:p>
    <w:bookmarkEnd w:id="4423"/>
    <w:bookmarkStart w:name="z12878" w:id="4424"/>
    <w:p>
      <w:pPr>
        <w:spacing w:after="0"/>
        <w:ind w:left="0"/>
        <w:jc w:val="both"/>
      </w:pPr>
      <w:r>
        <w:rPr>
          <w:rFonts w:ascii="Times New Roman"/>
          <w:b w:val="false"/>
          <w:i w:val="false"/>
          <w:color w:val="000000"/>
          <w:sz w:val="28"/>
        </w:rPr>
        <w:t>
      9. Адрес проживания</w:t>
      </w:r>
    </w:p>
    <w:bookmarkEnd w:id="4424"/>
    <w:bookmarkStart w:name="z12879" w:id="4425"/>
    <w:p>
      <w:pPr>
        <w:spacing w:after="0"/>
        <w:ind w:left="0"/>
        <w:jc w:val="both"/>
      </w:pPr>
      <w:r>
        <w:rPr>
          <w:rFonts w:ascii="Times New Roman"/>
          <w:b w:val="false"/>
          <w:i w:val="false"/>
          <w:color w:val="000000"/>
          <w:sz w:val="28"/>
        </w:rPr>
        <w:t>
      10. Место работы/учебы/детского учреждения</w:t>
      </w:r>
    </w:p>
    <w:bookmarkEnd w:id="4425"/>
    <w:bookmarkStart w:name="z12880" w:id="4426"/>
    <w:p>
      <w:pPr>
        <w:spacing w:after="0"/>
        <w:ind w:left="0"/>
        <w:jc w:val="both"/>
      </w:pPr>
      <w:r>
        <w:rPr>
          <w:rFonts w:ascii="Times New Roman"/>
          <w:b w:val="false"/>
          <w:i w:val="false"/>
          <w:color w:val="000000"/>
          <w:sz w:val="28"/>
        </w:rPr>
        <w:t>
      Должность Образование</w:t>
      </w:r>
    </w:p>
    <w:bookmarkEnd w:id="4426"/>
    <w:bookmarkStart w:name="z12881" w:id="4427"/>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4427"/>
    <w:bookmarkStart w:name="z12882" w:id="4428"/>
    <w:p>
      <w:pPr>
        <w:spacing w:after="0"/>
        <w:ind w:left="0"/>
        <w:jc w:val="both"/>
      </w:pPr>
      <w:r>
        <w:rPr>
          <w:rFonts w:ascii="Times New Roman"/>
          <w:b w:val="false"/>
          <w:i w:val="false"/>
          <w:color w:val="000000"/>
          <w:sz w:val="28"/>
        </w:rPr>
        <w:t>
      12. Тип возмещения</w:t>
      </w:r>
    </w:p>
    <w:bookmarkEnd w:id="4428"/>
    <w:bookmarkStart w:name="z12883" w:id="4429"/>
    <w:p>
      <w:pPr>
        <w:spacing w:after="0"/>
        <w:ind w:left="0"/>
        <w:jc w:val="both"/>
      </w:pPr>
      <w:r>
        <w:rPr>
          <w:rFonts w:ascii="Times New Roman"/>
          <w:b w:val="false"/>
          <w:i w:val="false"/>
          <w:color w:val="000000"/>
          <w:sz w:val="28"/>
        </w:rPr>
        <w:t>
      13. Социальный статус</w:t>
      </w:r>
    </w:p>
    <w:bookmarkEnd w:id="4429"/>
    <w:bookmarkStart w:name="z12884" w:id="4430"/>
    <w:p>
      <w:pPr>
        <w:spacing w:after="0"/>
        <w:ind w:left="0"/>
        <w:jc w:val="both"/>
      </w:pPr>
      <w:r>
        <w:rPr>
          <w:rFonts w:ascii="Times New Roman"/>
          <w:b w:val="false"/>
          <w:i w:val="false"/>
          <w:color w:val="000000"/>
          <w:sz w:val="28"/>
        </w:rPr>
        <w:t>
      14. Повод обращения</w:t>
      </w:r>
    </w:p>
    <w:bookmarkEnd w:id="4430"/>
    <w:bookmarkStart w:name="z12885" w:id="4431"/>
    <w:p>
      <w:pPr>
        <w:spacing w:after="0"/>
        <w:ind w:left="0"/>
        <w:jc w:val="both"/>
      </w:pPr>
      <w:r>
        <w:rPr>
          <w:rFonts w:ascii="Times New Roman"/>
          <w:b w:val="false"/>
          <w:i w:val="false"/>
          <w:color w:val="000000"/>
          <w:sz w:val="28"/>
        </w:rPr>
        <w:t>
      Минимальные медицинские данные:</w:t>
      </w:r>
    </w:p>
    <w:bookmarkEnd w:id="4431"/>
    <w:bookmarkStart w:name="z12886" w:id="4432"/>
    <w:p>
      <w:pPr>
        <w:spacing w:after="0"/>
        <w:ind w:left="0"/>
        <w:jc w:val="both"/>
      </w:pPr>
      <w:r>
        <w:rPr>
          <w:rFonts w:ascii="Times New Roman"/>
          <w:b w:val="false"/>
          <w:i w:val="false"/>
          <w:color w:val="000000"/>
          <w:sz w:val="28"/>
        </w:rPr>
        <w:t>
      1. Группа крови. резус-фактор.</w:t>
      </w:r>
    </w:p>
    <w:bookmarkEnd w:id="4432"/>
    <w:bookmarkStart w:name="z12887" w:id="4433"/>
    <w:p>
      <w:pPr>
        <w:spacing w:after="0"/>
        <w:ind w:left="0"/>
        <w:jc w:val="both"/>
      </w:pPr>
      <w:r>
        <w:rPr>
          <w:rFonts w:ascii="Times New Roman"/>
          <w:b w:val="false"/>
          <w:i w:val="false"/>
          <w:color w:val="000000"/>
          <w:sz w:val="28"/>
        </w:rPr>
        <w:t>
      2. Аллергические реакции. код наименование</w:t>
      </w:r>
    </w:p>
    <w:bookmarkEnd w:id="4433"/>
    <w:bookmarkStart w:name="z12888" w:id="4434"/>
    <w:p>
      <w:pPr>
        <w:spacing w:after="0"/>
        <w:ind w:left="0"/>
        <w:jc w:val="both"/>
      </w:pPr>
      <w:r>
        <w:rPr>
          <w:rFonts w:ascii="Times New Roman"/>
          <w:b w:val="false"/>
          <w:i w:val="false"/>
          <w:color w:val="000000"/>
          <w:sz w:val="28"/>
        </w:rPr>
        <w:t>
      3. Физиологическое состояние пациента (беременность)</w:t>
      </w:r>
    </w:p>
    <w:bookmarkEnd w:id="4434"/>
    <w:bookmarkStart w:name="z12889" w:id="4435"/>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4435"/>
    <w:bookmarkStart w:name="z12890" w:id="4436"/>
    <w:p>
      <w:pPr>
        <w:spacing w:after="0"/>
        <w:ind w:left="0"/>
        <w:jc w:val="both"/>
      </w:pPr>
      <w:r>
        <w:rPr>
          <w:rFonts w:ascii="Times New Roman"/>
          <w:b w:val="false"/>
          <w:i w:val="false"/>
          <w:color w:val="000000"/>
          <w:sz w:val="28"/>
        </w:rPr>
        <w:t>
      5. Вредные привычки и риски для здоровья (при наличии)</w:t>
      </w:r>
    </w:p>
    <w:bookmarkEnd w:id="4436"/>
    <w:bookmarkStart w:name="z12891" w:id="4437"/>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4437"/>
    <w:bookmarkStart w:name="z12892" w:id="4438"/>
    <w:p>
      <w:pPr>
        <w:spacing w:after="0"/>
        <w:ind w:left="0"/>
        <w:jc w:val="both"/>
      </w:pPr>
      <w:r>
        <w:rPr>
          <w:rFonts w:ascii="Times New Roman"/>
          <w:b w:val="false"/>
          <w:i w:val="false"/>
          <w:color w:val="000000"/>
          <w:sz w:val="28"/>
        </w:rPr>
        <w:t>
      7. История болезней и нарушений</w:t>
      </w:r>
    </w:p>
    <w:bookmarkEnd w:id="4438"/>
    <w:bookmarkStart w:name="z12893" w:id="4439"/>
    <w:p>
      <w:pPr>
        <w:spacing w:after="0"/>
        <w:ind w:left="0"/>
        <w:jc w:val="both"/>
      </w:pPr>
      <w:r>
        <w:rPr>
          <w:rFonts w:ascii="Times New Roman"/>
          <w:b w:val="false"/>
          <w:i w:val="false"/>
          <w:color w:val="000000"/>
          <w:sz w:val="28"/>
        </w:rPr>
        <w:t>
      8. Список текущих проблем со здоровьем</w:t>
      </w:r>
    </w:p>
    <w:bookmarkEnd w:id="4439"/>
    <w:bookmarkStart w:name="z12894" w:id="4440"/>
    <w:p>
      <w:pPr>
        <w:spacing w:after="0"/>
        <w:ind w:left="0"/>
        <w:jc w:val="both"/>
      </w:pPr>
      <w:r>
        <w:rPr>
          <w:rFonts w:ascii="Times New Roman"/>
          <w:b w:val="false"/>
          <w:i w:val="false"/>
          <w:color w:val="000000"/>
          <w:sz w:val="28"/>
        </w:rPr>
        <w:t>
      9. Динамическое наблюдение</w:t>
      </w:r>
    </w:p>
    <w:bookmarkEnd w:id="4440"/>
    <w:bookmarkStart w:name="z12895" w:id="4441"/>
    <w:p>
      <w:pPr>
        <w:spacing w:after="0"/>
        <w:ind w:left="0"/>
        <w:jc w:val="both"/>
      </w:pPr>
      <w:r>
        <w:rPr>
          <w:rFonts w:ascii="Times New Roman"/>
          <w:b w:val="false"/>
          <w:i w:val="false"/>
          <w:color w:val="000000"/>
          <w:sz w:val="28"/>
        </w:rPr>
        <w:t>
      10. Группа инвалидности</w:t>
      </w:r>
    </w:p>
    <w:bookmarkEnd w:id="4441"/>
    <w:bookmarkStart w:name="z12896" w:id="4442"/>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4442"/>
    <w:bookmarkStart w:name="z12897" w:id="4443"/>
    <w:p>
      <w:pPr>
        <w:spacing w:after="0"/>
        <w:ind w:left="0"/>
        <w:jc w:val="both"/>
      </w:pPr>
      <w:r>
        <w:rPr>
          <w:rFonts w:ascii="Times New Roman"/>
          <w:b w:val="false"/>
          <w:i w:val="false"/>
          <w:color w:val="000000"/>
          <w:sz w:val="28"/>
        </w:rPr>
        <w:t>
      12. Антропометрические данные</w:t>
      </w:r>
    </w:p>
    <w:bookmarkEnd w:id="4443"/>
    <w:bookmarkStart w:name="z12898" w:id="4444"/>
    <w:p>
      <w:pPr>
        <w:spacing w:after="0"/>
        <w:ind w:left="0"/>
        <w:jc w:val="both"/>
      </w:pPr>
      <w:r>
        <w:rPr>
          <w:rFonts w:ascii="Times New Roman"/>
          <w:b w:val="false"/>
          <w:i w:val="false"/>
          <w:color w:val="000000"/>
          <w:sz w:val="28"/>
        </w:rPr>
        <w:t>
      13. Оценка риска падения</w:t>
      </w:r>
    </w:p>
    <w:bookmarkEnd w:id="4444"/>
    <w:bookmarkStart w:name="z12899" w:id="4445"/>
    <w:p>
      <w:pPr>
        <w:spacing w:after="0"/>
        <w:ind w:left="0"/>
        <w:jc w:val="both"/>
      </w:pPr>
      <w:r>
        <w:rPr>
          <w:rFonts w:ascii="Times New Roman"/>
          <w:b w:val="false"/>
          <w:i w:val="false"/>
          <w:color w:val="000000"/>
          <w:sz w:val="28"/>
        </w:rPr>
        <w:t>
      14. Оценка боли</w:t>
      </w:r>
    </w:p>
    <w:bookmarkEnd w:id="4445"/>
    <w:bookmarkStart w:name="z12900" w:id="4446"/>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4446"/>
    <w:bookmarkStart w:name="z12901" w:id="4447"/>
    <w:p>
      <w:pPr>
        <w:spacing w:after="0"/>
        <w:ind w:left="0"/>
        <w:jc w:val="both"/>
      </w:pPr>
      <w:r>
        <w:rPr>
          <w:rFonts w:ascii="Times New Roman"/>
          <w:b w:val="false"/>
          <w:i w:val="false"/>
          <w:color w:val="000000"/>
          <w:sz w:val="28"/>
        </w:rPr>
        <w:t>
      16. Инструктаж пациента.</w:t>
      </w:r>
    </w:p>
    <w:bookmarkEnd w:id="4447"/>
    <w:bookmarkStart w:name="z12902" w:id="4448"/>
    <w:p>
      <w:pPr>
        <w:spacing w:after="0"/>
        <w:ind w:left="0"/>
        <w:jc w:val="both"/>
      </w:pPr>
      <w:r>
        <w:rPr>
          <w:rFonts w:ascii="Times New Roman"/>
          <w:b w:val="false"/>
          <w:i w:val="false"/>
          <w:color w:val="000000"/>
          <w:sz w:val="28"/>
        </w:rPr>
        <w:t>
      Идентфикатор, Ф.И.О. (при его наличии) врача</w:t>
      </w:r>
    </w:p>
    <w:bookmarkEnd w:id="4448"/>
    <w:bookmarkStart w:name="z12903" w:id="4449"/>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4449"/>
    <w:bookmarkStart w:name="z12904" w:id="4450"/>
    <w:p>
      <w:pPr>
        <w:spacing w:after="0"/>
        <w:ind w:left="0"/>
        <w:jc w:val="both"/>
      </w:pPr>
      <w:r>
        <w:rPr>
          <w:rFonts w:ascii="Times New Roman"/>
          <w:b w:val="false"/>
          <w:i w:val="false"/>
          <w:color w:val="000000"/>
          <w:sz w:val="28"/>
        </w:rPr>
        <w:t>
      Индивидуальный план работы с семьей в организациях ПМСП</w:t>
      </w:r>
    </w:p>
    <w:bookmarkEnd w:id="4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Ф.И.О. (при его наличии) среднего медицинского работника, направляющей информацию и данные о ребенке и семье ID. Ф.И.О. (ПРИ ЕГО НАЛИЧИИ)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 ID. Ф.И.О.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реализации Плана: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данные ребенка (детей):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мужской</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женский</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семьи, включая детей, вовлеченные в процесс планирования развития семьи (родители/опекуны, родственники, другие члены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Представители государственных органов, НПО, местных социальных служб, вовлеченные в процесс планирования развития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2906" w:id="4451"/>
    <w:p>
      <w:pPr>
        <w:spacing w:after="0"/>
        <w:ind w:left="0"/>
        <w:jc w:val="both"/>
      </w:pPr>
      <w:r>
        <w:rPr>
          <w:rFonts w:ascii="Times New Roman"/>
          <w:b w:val="false"/>
          <w:i w:val="false"/>
          <w:color w:val="000000"/>
          <w:sz w:val="28"/>
        </w:rPr>
        <w:t>
      Патронаж новорожденного (младенца) на дому* *в 1 месяц жизни новорожденного проводится 1 раз в 7 дней, после месяца 1 раз в месяц согласно Стандарта организации оказания педиатрической помощи</w:t>
      </w:r>
    </w:p>
    <w:bookmarkEnd w:id="4451"/>
    <w:bookmarkStart w:name="z12907" w:id="4452"/>
    <w:p>
      <w:pPr>
        <w:spacing w:after="0"/>
        <w:ind w:left="0"/>
        <w:jc w:val="both"/>
      </w:pPr>
      <w:r>
        <w:rPr>
          <w:rFonts w:ascii="Times New Roman"/>
          <w:b w:val="false"/>
          <w:i w:val="false"/>
          <w:color w:val="000000"/>
          <w:sz w:val="28"/>
        </w:rPr>
        <w:t>
      Задачи осмотра новорожденного:</w:t>
      </w:r>
    </w:p>
    <w:bookmarkEnd w:id="4452"/>
    <w:bookmarkStart w:name="z12908" w:id="4453"/>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4453"/>
    <w:bookmarkStart w:name="z12909" w:id="4454"/>
    <w:p>
      <w:pPr>
        <w:spacing w:after="0"/>
        <w:ind w:left="0"/>
        <w:jc w:val="both"/>
      </w:pPr>
      <w:r>
        <w:rPr>
          <w:rFonts w:ascii="Times New Roman"/>
          <w:b w:val="false"/>
          <w:i w:val="false"/>
          <w:color w:val="000000"/>
          <w:sz w:val="28"/>
        </w:rPr>
        <w:t>
      2. проверить на наличие опасных симптомов</w:t>
      </w:r>
    </w:p>
    <w:bookmarkEnd w:id="4454"/>
    <w:bookmarkStart w:name="z12910" w:id="4455"/>
    <w:p>
      <w:pPr>
        <w:spacing w:after="0"/>
        <w:ind w:left="0"/>
        <w:jc w:val="both"/>
      </w:pPr>
      <w:r>
        <w:rPr>
          <w:rFonts w:ascii="Times New Roman"/>
          <w:b w:val="false"/>
          <w:i w:val="false"/>
          <w:color w:val="000000"/>
          <w:sz w:val="28"/>
        </w:rPr>
        <w:t>
      3. оценить рост и развитие</w:t>
      </w:r>
    </w:p>
    <w:bookmarkEnd w:id="4455"/>
    <w:bookmarkStart w:name="z12911" w:id="4456"/>
    <w:p>
      <w:pPr>
        <w:spacing w:after="0"/>
        <w:ind w:left="0"/>
        <w:jc w:val="both"/>
      </w:pPr>
      <w:r>
        <w:rPr>
          <w:rFonts w:ascii="Times New Roman"/>
          <w:b w:val="false"/>
          <w:i w:val="false"/>
          <w:color w:val="000000"/>
          <w:sz w:val="28"/>
        </w:rPr>
        <w:t>
      4. проверить, нет ли врожденных пороков развития</w:t>
      </w:r>
    </w:p>
    <w:bookmarkEnd w:id="4456"/>
    <w:bookmarkStart w:name="z12912" w:id="4457"/>
    <w:p>
      <w:pPr>
        <w:spacing w:after="0"/>
        <w:ind w:left="0"/>
        <w:jc w:val="both"/>
      </w:pPr>
      <w:r>
        <w:rPr>
          <w:rFonts w:ascii="Times New Roman"/>
          <w:b w:val="false"/>
          <w:i w:val="false"/>
          <w:color w:val="000000"/>
          <w:sz w:val="28"/>
        </w:rPr>
        <w:t>
      Дата осмотра</w:t>
      </w:r>
    </w:p>
    <w:bookmarkEnd w:id="4457"/>
    <w:bookmarkStart w:name="z12913" w:id="4458"/>
    <w:p>
      <w:pPr>
        <w:spacing w:after="0"/>
        <w:ind w:left="0"/>
        <w:jc w:val="both"/>
      </w:pPr>
      <w:r>
        <w:rPr>
          <w:rFonts w:ascii="Times New Roman"/>
          <w:b w:val="false"/>
          <w:i w:val="false"/>
          <w:color w:val="000000"/>
          <w:sz w:val="28"/>
        </w:rPr>
        <w:t>
      Возраст: .</w:t>
      </w:r>
    </w:p>
    <w:bookmarkEnd w:id="4458"/>
    <w:bookmarkStart w:name="z12914" w:id="4459"/>
    <w:p>
      <w:pPr>
        <w:spacing w:after="0"/>
        <w:ind w:left="0"/>
        <w:jc w:val="both"/>
      </w:pPr>
      <w:r>
        <w:rPr>
          <w:rFonts w:ascii="Times New Roman"/>
          <w:b w:val="false"/>
          <w:i w:val="false"/>
          <w:color w:val="000000"/>
          <w:sz w:val="28"/>
        </w:rPr>
        <w:t xml:space="preserve">
      </w:t>
      </w:r>
    </w:p>
    <w:bookmarkEnd w:id="445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15" w:id="4460"/>
    <w:p>
      <w:pPr>
        <w:spacing w:after="0"/>
        <w:ind w:left="0"/>
        <w:jc w:val="both"/>
      </w:pPr>
      <w:r>
        <w:rPr>
          <w:rFonts w:ascii="Times New Roman"/>
          <w:b w:val="false"/>
          <w:i w:val="false"/>
          <w:color w:val="000000"/>
          <w:sz w:val="28"/>
        </w:rPr>
        <w:t>
      Температура</w:t>
      </w:r>
    </w:p>
    <w:bookmarkEnd w:id="4460"/>
    <w:bookmarkStart w:name="z12916" w:id="4461"/>
    <w:p>
      <w:pPr>
        <w:spacing w:after="0"/>
        <w:ind w:left="0"/>
        <w:jc w:val="both"/>
      </w:pPr>
      <w:r>
        <w:rPr>
          <w:rFonts w:ascii="Times New Roman"/>
          <w:b w:val="false"/>
          <w:i w:val="false"/>
          <w:color w:val="000000"/>
          <w:sz w:val="28"/>
        </w:rPr>
        <w:t xml:space="preserve">
      </w:t>
      </w:r>
    </w:p>
    <w:bookmarkEnd w:id="44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17" w:id="4462"/>
    <w:p>
      <w:pPr>
        <w:spacing w:after="0"/>
        <w:ind w:left="0"/>
        <w:jc w:val="both"/>
      </w:pPr>
      <w:r>
        <w:rPr>
          <w:rFonts w:ascii="Times New Roman"/>
          <w:b w:val="false"/>
          <w:i w:val="false"/>
          <w:color w:val="000000"/>
          <w:sz w:val="28"/>
        </w:rPr>
        <w:t>
      При рождении:</w:t>
      </w:r>
    </w:p>
    <w:bookmarkEnd w:id="4462"/>
    <w:bookmarkStart w:name="z12918" w:id="4463"/>
    <w:p>
      <w:pPr>
        <w:spacing w:after="0"/>
        <w:ind w:left="0"/>
        <w:jc w:val="both"/>
      </w:pPr>
      <w:r>
        <w:rPr>
          <w:rFonts w:ascii="Times New Roman"/>
          <w:b w:val="false"/>
          <w:i w:val="false"/>
          <w:color w:val="000000"/>
          <w:sz w:val="28"/>
        </w:rPr>
        <w:t>
      Вес: кг</w:t>
      </w:r>
    </w:p>
    <w:bookmarkEnd w:id="4463"/>
    <w:bookmarkStart w:name="z12919" w:id="4464"/>
    <w:p>
      <w:pPr>
        <w:spacing w:after="0"/>
        <w:ind w:left="0"/>
        <w:jc w:val="both"/>
      </w:pPr>
      <w:r>
        <w:rPr>
          <w:rFonts w:ascii="Times New Roman"/>
          <w:b w:val="false"/>
          <w:i w:val="false"/>
          <w:color w:val="000000"/>
          <w:sz w:val="28"/>
        </w:rPr>
        <w:t xml:space="preserve">
      </w:t>
      </w:r>
    </w:p>
    <w:bookmarkEnd w:id="44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0" w:id="4465"/>
    <w:p>
      <w:pPr>
        <w:spacing w:after="0"/>
        <w:ind w:left="0"/>
        <w:jc w:val="both"/>
      </w:pPr>
      <w:r>
        <w:rPr>
          <w:rFonts w:ascii="Times New Roman"/>
          <w:b w:val="false"/>
          <w:i w:val="false"/>
          <w:color w:val="000000"/>
          <w:sz w:val="28"/>
        </w:rPr>
        <w:t>
      Рост см</w:t>
      </w:r>
    </w:p>
    <w:bookmarkEnd w:id="4465"/>
    <w:bookmarkStart w:name="z12921" w:id="4466"/>
    <w:p>
      <w:pPr>
        <w:spacing w:after="0"/>
        <w:ind w:left="0"/>
        <w:jc w:val="both"/>
      </w:pPr>
      <w:r>
        <w:rPr>
          <w:rFonts w:ascii="Times New Roman"/>
          <w:b w:val="false"/>
          <w:i w:val="false"/>
          <w:color w:val="000000"/>
          <w:sz w:val="28"/>
        </w:rPr>
        <w:t xml:space="preserve">
      </w:t>
      </w:r>
    </w:p>
    <w:bookmarkEnd w:id="44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2" w:id="4467"/>
    <w:p>
      <w:pPr>
        <w:spacing w:after="0"/>
        <w:ind w:left="0"/>
        <w:jc w:val="both"/>
      </w:pPr>
      <w:r>
        <w:rPr>
          <w:rFonts w:ascii="Times New Roman"/>
          <w:b w:val="false"/>
          <w:i w:val="false"/>
          <w:color w:val="000000"/>
          <w:sz w:val="28"/>
        </w:rPr>
        <w:t>
      ИМТ</w:t>
      </w:r>
    </w:p>
    <w:bookmarkEnd w:id="4467"/>
    <w:bookmarkStart w:name="z12923" w:id="4468"/>
    <w:p>
      <w:pPr>
        <w:spacing w:after="0"/>
        <w:ind w:left="0"/>
        <w:jc w:val="both"/>
      </w:pPr>
      <w:r>
        <w:rPr>
          <w:rFonts w:ascii="Times New Roman"/>
          <w:b w:val="false"/>
          <w:i w:val="false"/>
          <w:color w:val="000000"/>
          <w:sz w:val="28"/>
        </w:rPr>
        <w:t xml:space="preserve">
      </w:t>
      </w:r>
    </w:p>
    <w:bookmarkEnd w:id="44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4" w:id="4469"/>
    <w:p>
      <w:pPr>
        <w:spacing w:after="0"/>
        <w:ind w:left="0"/>
        <w:jc w:val="both"/>
      </w:pPr>
      <w:r>
        <w:rPr>
          <w:rFonts w:ascii="Times New Roman"/>
          <w:b w:val="false"/>
          <w:i w:val="false"/>
          <w:color w:val="000000"/>
          <w:sz w:val="28"/>
        </w:rPr>
        <w:t>
      Окружность головы</w:t>
      </w:r>
    </w:p>
    <w:bookmarkEnd w:id="4469"/>
    <w:bookmarkStart w:name="z12925" w:id="4470"/>
    <w:p>
      <w:pPr>
        <w:spacing w:after="0"/>
        <w:ind w:left="0"/>
        <w:jc w:val="both"/>
      </w:pPr>
      <w:r>
        <w:rPr>
          <w:rFonts w:ascii="Times New Roman"/>
          <w:b w:val="false"/>
          <w:i w:val="false"/>
          <w:color w:val="000000"/>
          <w:sz w:val="28"/>
        </w:rPr>
        <w:t xml:space="preserve">
      </w:t>
      </w:r>
    </w:p>
    <w:bookmarkEnd w:id="44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6" w:id="4471"/>
    <w:p>
      <w:pPr>
        <w:spacing w:after="0"/>
        <w:ind w:left="0"/>
        <w:jc w:val="both"/>
      </w:pPr>
      <w:r>
        <w:rPr>
          <w:rFonts w:ascii="Times New Roman"/>
          <w:b w:val="false"/>
          <w:i w:val="false"/>
          <w:color w:val="000000"/>
          <w:sz w:val="28"/>
        </w:rPr>
        <w:t>
      см</w:t>
      </w:r>
    </w:p>
    <w:bookmarkEnd w:id="4471"/>
    <w:bookmarkStart w:name="z12927" w:id="4472"/>
    <w:p>
      <w:pPr>
        <w:spacing w:after="0"/>
        <w:ind w:left="0"/>
        <w:jc w:val="both"/>
      </w:pPr>
      <w:r>
        <w:rPr>
          <w:rFonts w:ascii="Times New Roman"/>
          <w:b w:val="false"/>
          <w:i w:val="false"/>
          <w:color w:val="000000"/>
          <w:sz w:val="28"/>
        </w:rPr>
        <w:t>
      Жалобы матери:</w:t>
      </w:r>
    </w:p>
    <w:bookmarkEnd w:id="4472"/>
    <w:bookmarkStart w:name="z12928" w:id="4473"/>
    <w:p>
      <w:pPr>
        <w:spacing w:after="0"/>
        <w:ind w:left="0"/>
        <w:jc w:val="both"/>
      </w:pPr>
      <w:r>
        <w:rPr>
          <w:rFonts w:ascii="Times New Roman"/>
          <w:b w:val="false"/>
          <w:i w:val="false"/>
          <w:color w:val="000000"/>
          <w:sz w:val="28"/>
        </w:rPr>
        <w:t>
      Оцените признаки опасности.</w:t>
      </w:r>
    </w:p>
    <w:bookmarkEnd w:id="4473"/>
    <w:bookmarkStart w:name="z12929" w:id="4474"/>
    <w:p>
      <w:pPr>
        <w:spacing w:after="0"/>
        <w:ind w:left="0"/>
        <w:jc w:val="both"/>
      </w:pPr>
      <w:r>
        <w:rPr>
          <w:rFonts w:ascii="Times New Roman"/>
          <w:b w:val="false"/>
          <w:i w:val="false"/>
          <w:color w:val="000000"/>
          <w:sz w:val="28"/>
        </w:rPr>
        <w:t>
      Анамнез.</w:t>
      </w:r>
    </w:p>
    <w:bookmarkEnd w:id="4474"/>
    <w:bookmarkStart w:name="z12930" w:id="4475"/>
    <w:p>
      <w:pPr>
        <w:spacing w:after="0"/>
        <w:ind w:left="0"/>
        <w:jc w:val="both"/>
      </w:pPr>
      <w:r>
        <w:rPr>
          <w:rFonts w:ascii="Times New Roman"/>
          <w:b w:val="false"/>
          <w:i w:val="false"/>
          <w:color w:val="000000"/>
          <w:sz w:val="28"/>
        </w:rPr>
        <w:t>
      Отягощенный анамнез:</w:t>
      </w:r>
    </w:p>
    <w:bookmarkEnd w:id="4475"/>
    <w:bookmarkStart w:name="z12931" w:id="4476"/>
    <w:p>
      <w:pPr>
        <w:spacing w:after="0"/>
        <w:ind w:left="0"/>
        <w:jc w:val="both"/>
      </w:pPr>
      <w:r>
        <w:rPr>
          <w:rFonts w:ascii="Times New Roman"/>
          <w:b w:val="false"/>
          <w:i w:val="false"/>
          <w:color w:val="000000"/>
          <w:sz w:val="28"/>
        </w:rPr>
        <w:t xml:space="preserve">
      </w:t>
      </w:r>
    </w:p>
    <w:bookmarkEnd w:id="44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2" w:id="4477"/>
    <w:p>
      <w:pPr>
        <w:spacing w:after="0"/>
        <w:ind w:left="0"/>
        <w:jc w:val="both"/>
      </w:pPr>
      <w:r>
        <w:rPr>
          <w:rFonts w:ascii="Times New Roman"/>
          <w:b w:val="false"/>
          <w:i w:val="false"/>
          <w:color w:val="000000"/>
          <w:sz w:val="28"/>
        </w:rPr>
        <w:t>
      да</w:t>
      </w:r>
    </w:p>
    <w:bookmarkEnd w:id="4477"/>
    <w:bookmarkStart w:name="z12933" w:id="4478"/>
    <w:p>
      <w:pPr>
        <w:spacing w:after="0"/>
        <w:ind w:left="0"/>
        <w:jc w:val="both"/>
      </w:pPr>
      <w:r>
        <w:rPr>
          <w:rFonts w:ascii="Times New Roman"/>
          <w:b w:val="false"/>
          <w:i w:val="false"/>
          <w:color w:val="000000"/>
          <w:sz w:val="28"/>
        </w:rPr>
        <w:t xml:space="preserve">
      </w:t>
      </w:r>
    </w:p>
    <w:bookmarkEnd w:id="44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4" w:id="4479"/>
    <w:p>
      <w:pPr>
        <w:spacing w:after="0"/>
        <w:ind w:left="0"/>
        <w:jc w:val="both"/>
      </w:pPr>
      <w:r>
        <w:rPr>
          <w:rFonts w:ascii="Times New Roman"/>
          <w:b w:val="false"/>
          <w:i w:val="false"/>
          <w:color w:val="000000"/>
          <w:sz w:val="28"/>
        </w:rPr>
        <w:t>
      нет</w:t>
      </w:r>
    </w:p>
    <w:bookmarkEnd w:id="4479"/>
    <w:bookmarkStart w:name="z12935" w:id="4480"/>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4480"/>
    <w:bookmarkStart w:name="z12936" w:id="4481"/>
    <w:p>
      <w:pPr>
        <w:spacing w:after="0"/>
        <w:ind w:left="0"/>
        <w:jc w:val="both"/>
      </w:pPr>
      <w:r>
        <w:rPr>
          <w:rFonts w:ascii="Times New Roman"/>
          <w:b w:val="false"/>
          <w:i w:val="false"/>
          <w:color w:val="000000"/>
          <w:sz w:val="28"/>
        </w:rPr>
        <w:t>
      Проверьте рефлексы (на симметричность): Поисковый; Сосательный; Хватательный; Моро; Автоматической походки</w:t>
      </w:r>
    </w:p>
    <w:bookmarkEnd w:id="4481"/>
    <w:bookmarkStart w:name="z12937" w:id="4482"/>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4482"/>
    <w:bookmarkStart w:name="z12938" w:id="4483"/>
    <w:p>
      <w:pPr>
        <w:spacing w:after="0"/>
        <w:ind w:left="0"/>
        <w:jc w:val="both"/>
      </w:pPr>
      <w:r>
        <w:rPr>
          <w:rFonts w:ascii="Times New Roman"/>
          <w:b w:val="false"/>
          <w:i w:val="false"/>
          <w:color w:val="000000"/>
          <w:sz w:val="28"/>
        </w:rPr>
        <w:t>
      Кожа: (в норме розовая или интенсивно розовая)</w:t>
      </w:r>
    </w:p>
    <w:bookmarkEnd w:id="4483"/>
    <w:bookmarkStart w:name="z12939" w:id="4484"/>
    <w:p>
      <w:pPr>
        <w:spacing w:after="0"/>
        <w:ind w:left="0"/>
        <w:jc w:val="both"/>
      </w:pPr>
      <w:r>
        <w:rPr>
          <w:rFonts w:ascii="Times New Roman"/>
          <w:b w:val="false"/>
          <w:i w:val="false"/>
          <w:color w:val="000000"/>
          <w:sz w:val="28"/>
        </w:rPr>
        <w:t>
      Слизистые ротовой полости ________ конъюнктивы ______________</w:t>
      </w:r>
    </w:p>
    <w:bookmarkEnd w:id="4484"/>
    <w:bookmarkStart w:name="z12940" w:id="4485"/>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4485"/>
    <w:bookmarkStart w:name="z12941" w:id="4486"/>
    <w:p>
      <w:pPr>
        <w:spacing w:after="0"/>
        <w:ind w:left="0"/>
        <w:jc w:val="both"/>
      </w:pPr>
      <w:r>
        <w:rPr>
          <w:rFonts w:ascii="Times New Roman"/>
          <w:b w:val="false"/>
          <w:i w:val="false"/>
          <w:color w:val="000000"/>
          <w:sz w:val="28"/>
        </w:rPr>
        <w:t>
      Видимые врожденные пороки</w:t>
      </w:r>
    </w:p>
    <w:bookmarkEnd w:id="4486"/>
    <w:bookmarkStart w:name="z12942" w:id="4487"/>
    <w:p>
      <w:pPr>
        <w:spacing w:after="0"/>
        <w:ind w:left="0"/>
        <w:jc w:val="both"/>
      </w:pPr>
      <w:r>
        <w:rPr>
          <w:rFonts w:ascii="Times New Roman"/>
          <w:b w:val="false"/>
          <w:i w:val="false"/>
          <w:color w:val="000000"/>
          <w:sz w:val="28"/>
        </w:rPr>
        <w:t>
      Костная система __________________________________________________________</w:t>
      </w:r>
    </w:p>
    <w:bookmarkEnd w:id="4487"/>
    <w:bookmarkStart w:name="z12943" w:id="4488"/>
    <w:p>
      <w:pPr>
        <w:spacing w:after="0"/>
        <w:ind w:left="0"/>
        <w:jc w:val="both"/>
      </w:pPr>
      <w:r>
        <w:rPr>
          <w:rFonts w:ascii="Times New Roman"/>
          <w:b w:val="false"/>
          <w:i w:val="false"/>
          <w:color w:val="000000"/>
          <w:sz w:val="28"/>
        </w:rPr>
        <w:t>
      форма головы _____________________швы ____________________________________</w:t>
      </w:r>
    </w:p>
    <w:bookmarkEnd w:id="4488"/>
    <w:bookmarkStart w:name="z12944" w:id="4489"/>
    <w:p>
      <w:pPr>
        <w:spacing w:after="0"/>
        <w:ind w:left="0"/>
        <w:jc w:val="both"/>
      </w:pPr>
      <w:r>
        <w:rPr>
          <w:rFonts w:ascii="Times New Roman"/>
          <w:b w:val="false"/>
          <w:i w:val="false"/>
          <w:color w:val="000000"/>
          <w:sz w:val="28"/>
        </w:rPr>
        <w:t>
      большой родничок ____________________</w:t>
      </w:r>
    </w:p>
    <w:bookmarkEnd w:id="4489"/>
    <w:bookmarkStart w:name="z12945" w:id="4490"/>
    <w:p>
      <w:pPr>
        <w:spacing w:after="0"/>
        <w:ind w:left="0"/>
        <w:jc w:val="both"/>
      </w:pPr>
      <w:r>
        <w:rPr>
          <w:rFonts w:ascii="Times New Roman"/>
          <w:b w:val="false"/>
          <w:i w:val="false"/>
          <w:color w:val="000000"/>
          <w:sz w:val="28"/>
        </w:rPr>
        <w:t>
      малый родничок___________________________</w:t>
      </w:r>
    </w:p>
    <w:bookmarkEnd w:id="4490"/>
    <w:bookmarkStart w:name="z12946" w:id="4491"/>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4491"/>
    <w:bookmarkStart w:name="z12947" w:id="4492"/>
    <w:p>
      <w:pPr>
        <w:spacing w:after="0"/>
        <w:ind w:left="0"/>
        <w:jc w:val="both"/>
      </w:pPr>
      <w:r>
        <w:rPr>
          <w:rFonts w:ascii="Times New Roman"/>
          <w:b w:val="false"/>
          <w:i w:val="false"/>
          <w:color w:val="000000"/>
          <w:sz w:val="28"/>
        </w:rPr>
        <w:t>
      Органы дыхания: _____________________________________</w:t>
      </w:r>
    </w:p>
    <w:bookmarkEnd w:id="4492"/>
    <w:bookmarkStart w:name="z12948" w:id="4493"/>
    <w:p>
      <w:pPr>
        <w:spacing w:after="0"/>
        <w:ind w:left="0"/>
        <w:jc w:val="both"/>
      </w:pPr>
      <w:r>
        <w:rPr>
          <w:rFonts w:ascii="Times New Roman"/>
          <w:b w:val="false"/>
          <w:i w:val="false"/>
          <w:color w:val="000000"/>
          <w:sz w:val="28"/>
        </w:rPr>
        <w:t>
      Частота дыхания (ЧД ) _____________ (в норме 30 - 60/мин)</w:t>
      </w:r>
    </w:p>
    <w:bookmarkEnd w:id="4493"/>
    <w:bookmarkStart w:name="z12949" w:id="4494"/>
    <w:p>
      <w:pPr>
        <w:spacing w:after="0"/>
        <w:ind w:left="0"/>
        <w:jc w:val="both"/>
      </w:pPr>
      <w:r>
        <w:rPr>
          <w:rFonts w:ascii="Times New Roman"/>
          <w:b w:val="false"/>
          <w:i w:val="false"/>
          <w:color w:val="000000"/>
          <w:sz w:val="28"/>
        </w:rPr>
        <w:t>
      Органы ССС: частота сердечных сокращений (ЧСС)_______ (в норме более 100 /мин);</w:t>
      </w:r>
    </w:p>
    <w:bookmarkEnd w:id="4494"/>
    <w:bookmarkStart w:name="z12950" w:id="4495"/>
    <w:p>
      <w:pPr>
        <w:spacing w:after="0"/>
        <w:ind w:left="0"/>
        <w:jc w:val="both"/>
      </w:pPr>
      <w:r>
        <w:rPr>
          <w:rFonts w:ascii="Times New Roman"/>
          <w:b w:val="false"/>
          <w:i w:val="false"/>
          <w:color w:val="000000"/>
          <w:sz w:val="28"/>
        </w:rPr>
        <w:t>
      Сердечный ритм ________________________; Сердечные шумы _______________;</w:t>
      </w:r>
    </w:p>
    <w:bookmarkEnd w:id="4495"/>
    <w:bookmarkStart w:name="z12951" w:id="4496"/>
    <w:p>
      <w:pPr>
        <w:spacing w:after="0"/>
        <w:ind w:left="0"/>
        <w:jc w:val="both"/>
      </w:pPr>
      <w:r>
        <w:rPr>
          <w:rFonts w:ascii="Times New Roman"/>
          <w:b w:val="false"/>
          <w:i w:val="false"/>
          <w:color w:val="000000"/>
          <w:sz w:val="28"/>
        </w:rPr>
        <w:t>
      Пальпация бедренного пульса_______________________ (в норме симметрично с</w:t>
      </w:r>
    </w:p>
    <w:bookmarkEnd w:id="4496"/>
    <w:bookmarkStart w:name="z12952" w:id="4497"/>
    <w:p>
      <w:pPr>
        <w:spacing w:after="0"/>
        <w:ind w:left="0"/>
        <w:jc w:val="both"/>
      </w:pPr>
      <w:r>
        <w:rPr>
          <w:rFonts w:ascii="Times New Roman"/>
          <w:b w:val="false"/>
          <w:i w:val="false"/>
          <w:color w:val="000000"/>
          <w:sz w:val="28"/>
        </w:rPr>
        <w:t>
      двух сторон)</w:t>
      </w:r>
    </w:p>
    <w:bookmarkEnd w:id="4497"/>
    <w:bookmarkStart w:name="z12953" w:id="4498"/>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4498"/>
    <w:bookmarkStart w:name="z12954" w:id="4499"/>
    <w:p>
      <w:pPr>
        <w:spacing w:after="0"/>
        <w:ind w:left="0"/>
        <w:jc w:val="both"/>
      </w:pPr>
      <w:r>
        <w:rPr>
          <w:rFonts w:ascii="Times New Roman"/>
          <w:b w:val="false"/>
          <w:i w:val="false"/>
          <w:color w:val="000000"/>
          <w:sz w:val="28"/>
        </w:rPr>
        <w:t>
      Половые органы (грыжи, признаки половой двойственности) ____________________</w:t>
      </w:r>
    </w:p>
    <w:bookmarkEnd w:id="4499"/>
    <w:bookmarkStart w:name="z12955" w:id="4500"/>
    <w:p>
      <w:pPr>
        <w:spacing w:after="0"/>
        <w:ind w:left="0"/>
        <w:jc w:val="both"/>
      </w:pPr>
      <w:r>
        <w:rPr>
          <w:rFonts w:ascii="Times New Roman"/>
          <w:b w:val="false"/>
          <w:i w:val="false"/>
          <w:color w:val="000000"/>
          <w:sz w:val="28"/>
        </w:rPr>
        <w:t>
      Пуповина_______________________________________________________</w:t>
      </w:r>
    </w:p>
    <w:bookmarkEnd w:id="4500"/>
    <w:bookmarkStart w:name="z12956" w:id="4501"/>
    <w:p>
      <w:pPr>
        <w:spacing w:after="0"/>
        <w:ind w:left="0"/>
        <w:jc w:val="both"/>
      </w:pPr>
      <w:r>
        <w:rPr>
          <w:rFonts w:ascii="Times New Roman"/>
          <w:b w:val="false"/>
          <w:i w:val="false"/>
          <w:color w:val="000000"/>
          <w:sz w:val="28"/>
        </w:rPr>
        <w:t>
      (пуповинный остаток начинает спадаться в первые сутки после рождения, затем</w:t>
      </w:r>
    </w:p>
    <w:bookmarkEnd w:id="4501"/>
    <w:bookmarkStart w:name="z12957" w:id="4502"/>
    <w:p>
      <w:pPr>
        <w:spacing w:after="0"/>
        <w:ind w:left="0"/>
        <w:jc w:val="both"/>
      </w:pPr>
      <w:r>
        <w:rPr>
          <w:rFonts w:ascii="Times New Roman"/>
          <w:b w:val="false"/>
          <w:i w:val="false"/>
          <w:color w:val="000000"/>
          <w:sz w:val="28"/>
        </w:rPr>
        <w:t>
      подсыхает и отпадает обычно после 7-10 дня, не требует дополнительной обработки</w:t>
      </w:r>
    </w:p>
    <w:bookmarkEnd w:id="4502"/>
    <w:bookmarkStart w:name="z12958" w:id="4503"/>
    <w:p>
      <w:pPr>
        <w:spacing w:after="0"/>
        <w:ind w:left="0"/>
        <w:jc w:val="both"/>
      </w:pPr>
      <w:r>
        <w:rPr>
          <w:rFonts w:ascii="Times New Roman"/>
          <w:b w:val="false"/>
          <w:i w:val="false"/>
          <w:color w:val="000000"/>
          <w:sz w:val="28"/>
        </w:rPr>
        <w:t>
      при условии содержания в чистоте)</w:t>
      </w:r>
    </w:p>
    <w:bookmarkEnd w:id="4503"/>
    <w:bookmarkStart w:name="z12959" w:id="4504"/>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w:t>
      </w:r>
    </w:p>
    <w:bookmarkEnd w:id="4504"/>
    <w:bookmarkStart w:name="z12960" w:id="4505"/>
    <w:p>
      <w:pPr>
        <w:spacing w:after="0"/>
        <w:ind w:left="0"/>
        <w:jc w:val="both"/>
      </w:pPr>
      <w:r>
        <w:rPr>
          <w:rFonts w:ascii="Times New Roman"/>
          <w:b w:val="false"/>
          <w:i w:val="false"/>
          <w:color w:val="000000"/>
          <w:sz w:val="28"/>
        </w:rPr>
        <w:t>
      вскармливании);</w:t>
      </w:r>
    </w:p>
    <w:bookmarkEnd w:id="4505"/>
    <w:bookmarkStart w:name="z12961" w:id="4506"/>
    <w:p>
      <w:pPr>
        <w:spacing w:after="0"/>
        <w:ind w:left="0"/>
        <w:jc w:val="both"/>
      </w:pPr>
      <w:r>
        <w:rPr>
          <w:rFonts w:ascii="Times New Roman"/>
          <w:b w:val="false"/>
          <w:i w:val="false"/>
          <w:color w:val="000000"/>
          <w:sz w:val="28"/>
        </w:rPr>
        <w:t>
      Стул ______________________ (в норме золотисто-желтый, кашицеобразный, с</w:t>
      </w:r>
    </w:p>
    <w:bookmarkEnd w:id="4506"/>
    <w:bookmarkStart w:name="z12962" w:id="4507"/>
    <w:p>
      <w:pPr>
        <w:spacing w:after="0"/>
        <w:ind w:left="0"/>
        <w:jc w:val="both"/>
      </w:pPr>
      <w:r>
        <w:rPr>
          <w:rFonts w:ascii="Times New Roman"/>
          <w:b w:val="false"/>
          <w:i w:val="false"/>
          <w:color w:val="000000"/>
          <w:sz w:val="28"/>
        </w:rPr>
        <w:t>
      кисловатым запахом)</w:t>
      </w:r>
    </w:p>
    <w:bookmarkEnd w:id="4507"/>
    <w:bookmarkStart w:name="z12963" w:id="4508"/>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4508"/>
    <w:bookmarkStart w:name="z12964" w:id="4509"/>
    <w:p>
      <w:pPr>
        <w:spacing w:after="0"/>
        <w:ind w:left="0"/>
        <w:jc w:val="both"/>
      </w:pPr>
      <w:r>
        <w:rPr>
          <w:rFonts w:ascii="Times New Roman"/>
          <w:b w:val="false"/>
          <w:i w:val="false"/>
          <w:color w:val="000000"/>
          <w:sz w:val="28"/>
        </w:rPr>
        <w:t>
      • Есть ли у Вас трудности при кормлении?</w:t>
      </w:r>
    </w:p>
    <w:bookmarkEnd w:id="4509"/>
    <w:bookmarkStart w:name="z12965" w:id="4510"/>
    <w:p>
      <w:pPr>
        <w:spacing w:after="0"/>
        <w:ind w:left="0"/>
        <w:jc w:val="both"/>
      </w:pPr>
      <w:r>
        <w:rPr>
          <w:rFonts w:ascii="Times New Roman"/>
          <w:b w:val="false"/>
          <w:i w:val="false"/>
          <w:color w:val="000000"/>
          <w:sz w:val="28"/>
        </w:rPr>
        <w:t xml:space="preserve">
      </w:t>
      </w:r>
    </w:p>
    <w:bookmarkEnd w:id="45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66" w:id="4511"/>
    <w:p>
      <w:pPr>
        <w:spacing w:after="0"/>
        <w:ind w:left="0"/>
        <w:jc w:val="both"/>
      </w:pPr>
      <w:r>
        <w:rPr>
          <w:rFonts w:ascii="Times New Roman"/>
          <w:b w:val="false"/>
          <w:i w:val="false"/>
          <w:color w:val="000000"/>
          <w:sz w:val="28"/>
        </w:rPr>
        <w:t>
      да</w:t>
      </w:r>
    </w:p>
    <w:bookmarkEnd w:id="4511"/>
    <w:bookmarkStart w:name="z12967" w:id="4512"/>
    <w:p>
      <w:pPr>
        <w:spacing w:after="0"/>
        <w:ind w:left="0"/>
        <w:jc w:val="both"/>
      </w:pPr>
      <w:r>
        <w:rPr>
          <w:rFonts w:ascii="Times New Roman"/>
          <w:b w:val="false"/>
          <w:i w:val="false"/>
          <w:color w:val="000000"/>
          <w:sz w:val="28"/>
        </w:rPr>
        <w:t xml:space="preserve">
      </w:t>
      </w:r>
    </w:p>
    <w:bookmarkEnd w:id="45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68" w:id="4513"/>
    <w:p>
      <w:pPr>
        <w:spacing w:after="0"/>
        <w:ind w:left="0"/>
        <w:jc w:val="both"/>
      </w:pPr>
      <w:r>
        <w:rPr>
          <w:rFonts w:ascii="Times New Roman"/>
          <w:b w:val="false"/>
          <w:i w:val="false"/>
          <w:color w:val="000000"/>
          <w:sz w:val="28"/>
        </w:rPr>
        <w:t>
      нет</w:t>
      </w:r>
    </w:p>
    <w:bookmarkEnd w:id="4513"/>
    <w:bookmarkStart w:name="z12969" w:id="4514"/>
    <w:p>
      <w:pPr>
        <w:spacing w:after="0"/>
        <w:ind w:left="0"/>
        <w:jc w:val="both"/>
      </w:pPr>
      <w:r>
        <w:rPr>
          <w:rFonts w:ascii="Times New Roman"/>
          <w:b w:val="false"/>
          <w:i w:val="false"/>
          <w:color w:val="000000"/>
          <w:sz w:val="28"/>
        </w:rPr>
        <w:t>
      • Ребенок кормится грудью?</w:t>
      </w:r>
    </w:p>
    <w:bookmarkEnd w:id="4514"/>
    <w:bookmarkStart w:name="z12970" w:id="4515"/>
    <w:p>
      <w:pPr>
        <w:spacing w:after="0"/>
        <w:ind w:left="0"/>
        <w:jc w:val="both"/>
      </w:pPr>
      <w:r>
        <w:rPr>
          <w:rFonts w:ascii="Times New Roman"/>
          <w:b w:val="false"/>
          <w:i w:val="false"/>
          <w:color w:val="000000"/>
          <w:sz w:val="28"/>
        </w:rPr>
        <w:t xml:space="preserve">
      </w:t>
      </w:r>
    </w:p>
    <w:bookmarkEnd w:id="451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1" w:id="4516"/>
    <w:p>
      <w:pPr>
        <w:spacing w:after="0"/>
        <w:ind w:left="0"/>
        <w:jc w:val="both"/>
      </w:pPr>
      <w:r>
        <w:rPr>
          <w:rFonts w:ascii="Times New Roman"/>
          <w:b w:val="false"/>
          <w:i w:val="false"/>
          <w:color w:val="000000"/>
          <w:sz w:val="28"/>
        </w:rPr>
        <w:t>
      да</w:t>
      </w:r>
    </w:p>
    <w:bookmarkEnd w:id="4516"/>
    <w:bookmarkStart w:name="z12972" w:id="4517"/>
    <w:p>
      <w:pPr>
        <w:spacing w:after="0"/>
        <w:ind w:left="0"/>
        <w:jc w:val="both"/>
      </w:pPr>
      <w:r>
        <w:rPr>
          <w:rFonts w:ascii="Times New Roman"/>
          <w:b w:val="false"/>
          <w:i w:val="false"/>
          <w:color w:val="000000"/>
          <w:sz w:val="28"/>
        </w:rPr>
        <w:t xml:space="preserve">
      </w:t>
      </w:r>
    </w:p>
    <w:bookmarkEnd w:id="451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3" w:id="4518"/>
    <w:p>
      <w:pPr>
        <w:spacing w:after="0"/>
        <w:ind w:left="0"/>
        <w:jc w:val="both"/>
      </w:pPr>
      <w:r>
        <w:rPr>
          <w:rFonts w:ascii="Times New Roman"/>
          <w:b w:val="false"/>
          <w:i w:val="false"/>
          <w:color w:val="000000"/>
          <w:sz w:val="28"/>
        </w:rPr>
        <w:t>
      нет</w:t>
      </w:r>
    </w:p>
    <w:bookmarkEnd w:id="4518"/>
    <w:bookmarkStart w:name="z12974" w:id="4519"/>
    <w:p>
      <w:pPr>
        <w:spacing w:after="0"/>
        <w:ind w:left="0"/>
        <w:jc w:val="both"/>
      </w:pPr>
      <w:r>
        <w:rPr>
          <w:rFonts w:ascii="Times New Roman"/>
          <w:b w:val="false"/>
          <w:i w:val="false"/>
          <w:color w:val="000000"/>
          <w:sz w:val="28"/>
        </w:rPr>
        <w:t>
      • Если Да, сколько раз за 24 часа? _______ раз</w:t>
      </w:r>
    </w:p>
    <w:bookmarkEnd w:id="4519"/>
    <w:bookmarkStart w:name="z12975" w:id="4520"/>
    <w:p>
      <w:pPr>
        <w:spacing w:after="0"/>
        <w:ind w:left="0"/>
        <w:jc w:val="both"/>
      </w:pPr>
      <w:r>
        <w:rPr>
          <w:rFonts w:ascii="Times New Roman"/>
          <w:b w:val="false"/>
          <w:i w:val="false"/>
          <w:color w:val="000000"/>
          <w:sz w:val="28"/>
        </w:rPr>
        <w:t>
      • Вы кормите грудью ночью?</w:t>
      </w:r>
    </w:p>
    <w:bookmarkEnd w:id="4520"/>
    <w:bookmarkStart w:name="z12976" w:id="4521"/>
    <w:p>
      <w:pPr>
        <w:spacing w:after="0"/>
        <w:ind w:left="0"/>
        <w:jc w:val="both"/>
      </w:pPr>
      <w:r>
        <w:rPr>
          <w:rFonts w:ascii="Times New Roman"/>
          <w:b w:val="false"/>
          <w:i w:val="false"/>
          <w:color w:val="000000"/>
          <w:sz w:val="28"/>
        </w:rPr>
        <w:t xml:space="preserve">
      </w:t>
      </w:r>
    </w:p>
    <w:bookmarkEnd w:id="45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7" w:id="4522"/>
    <w:p>
      <w:pPr>
        <w:spacing w:after="0"/>
        <w:ind w:left="0"/>
        <w:jc w:val="both"/>
      </w:pPr>
      <w:r>
        <w:rPr>
          <w:rFonts w:ascii="Times New Roman"/>
          <w:b w:val="false"/>
          <w:i w:val="false"/>
          <w:color w:val="000000"/>
          <w:sz w:val="28"/>
        </w:rPr>
        <w:t>
      да</w:t>
      </w:r>
    </w:p>
    <w:bookmarkEnd w:id="4522"/>
    <w:bookmarkStart w:name="z12978" w:id="4523"/>
    <w:p>
      <w:pPr>
        <w:spacing w:after="0"/>
        <w:ind w:left="0"/>
        <w:jc w:val="both"/>
      </w:pPr>
      <w:r>
        <w:rPr>
          <w:rFonts w:ascii="Times New Roman"/>
          <w:b w:val="false"/>
          <w:i w:val="false"/>
          <w:color w:val="000000"/>
          <w:sz w:val="28"/>
        </w:rPr>
        <w:t xml:space="preserve">
      </w:t>
      </w:r>
    </w:p>
    <w:bookmarkEnd w:id="452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9" w:id="4524"/>
    <w:p>
      <w:pPr>
        <w:spacing w:after="0"/>
        <w:ind w:left="0"/>
        <w:jc w:val="both"/>
      </w:pPr>
      <w:r>
        <w:rPr>
          <w:rFonts w:ascii="Times New Roman"/>
          <w:b w:val="false"/>
          <w:i w:val="false"/>
          <w:color w:val="000000"/>
          <w:sz w:val="28"/>
        </w:rPr>
        <w:t>
      нет</w:t>
      </w:r>
    </w:p>
    <w:bookmarkEnd w:id="4524"/>
    <w:bookmarkStart w:name="z12980" w:id="4525"/>
    <w:p>
      <w:pPr>
        <w:spacing w:after="0"/>
        <w:ind w:left="0"/>
        <w:jc w:val="both"/>
      </w:pPr>
      <w:r>
        <w:rPr>
          <w:rFonts w:ascii="Times New Roman"/>
          <w:b w:val="false"/>
          <w:i w:val="false"/>
          <w:color w:val="000000"/>
          <w:sz w:val="28"/>
        </w:rPr>
        <w:t>
      • Получает ли ребенок другую пищу или жидкости?</w:t>
      </w:r>
    </w:p>
    <w:bookmarkEnd w:id="4525"/>
    <w:bookmarkStart w:name="z12981" w:id="4526"/>
    <w:p>
      <w:pPr>
        <w:spacing w:after="0"/>
        <w:ind w:left="0"/>
        <w:jc w:val="both"/>
      </w:pPr>
      <w:r>
        <w:rPr>
          <w:rFonts w:ascii="Times New Roman"/>
          <w:b w:val="false"/>
          <w:i w:val="false"/>
          <w:color w:val="000000"/>
          <w:sz w:val="28"/>
        </w:rPr>
        <w:t xml:space="preserve">
      </w:t>
      </w:r>
    </w:p>
    <w:bookmarkEnd w:id="45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82" w:id="4527"/>
    <w:p>
      <w:pPr>
        <w:spacing w:after="0"/>
        <w:ind w:left="0"/>
        <w:jc w:val="both"/>
      </w:pPr>
      <w:r>
        <w:rPr>
          <w:rFonts w:ascii="Times New Roman"/>
          <w:b w:val="false"/>
          <w:i w:val="false"/>
          <w:color w:val="000000"/>
          <w:sz w:val="28"/>
        </w:rPr>
        <w:t>
      да</w:t>
      </w:r>
    </w:p>
    <w:bookmarkEnd w:id="4527"/>
    <w:bookmarkStart w:name="z12983" w:id="4528"/>
    <w:p>
      <w:pPr>
        <w:spacing w:after="0"/>
        <w:ind w:left="0"/>
        <w:jc w:val="both"/>
      </w:pPr>
      <w:r>
        <w:rPr>
          <w:rFonts w:ascii="Times New Roman"/>
          <w:b w:val="false"/>
          <w:i w:val="false"/>
          <w:color w:val="000000"/>
          <w:sz w:val="28"/>
        </w:rPr>
        <w:t xml:space="preserve">
      </w:t>
      </w:r>
    </w:p>
    <w:bookmarkEnd w:id="452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84" w:id="4529"/>
    <w:p>
      <w:pPr>
        <w:spacing w:after="0"/>
        <w:ind w:left="0"/>
        <w:jc w:val="both"/>
      </w:pPr>
      <w:r>
        <w:rPr>
          <w:rFonts w:ascii="Times New Roman"/>
          <w:b w:val="false"/>
          <w:i w:val="false"/>
          <w:color w:val="000000"/>
          <w:sz w:val="28"/>
        </w:rPr>
        <w:t>
      нет</w:t>
      </w:r>
    </w:p>
    <w:bookmarkEnd w:id="4529"/>
    <w:bookmarkStart w:name="z12985" w:id="4530"/>
    <w:p>
      <w:pPr>
        <w:spacing w:after="0"/>
        <w:ind w:left="0"/>
        <w:jc w:val="both"/>
      </w:pPr>
      <w:r>
        <w:rPr>
          <w:rFonts w:ascii="Times New Roman"/>
          <w:b w:val="false"/>
          <w:i w:val="false"/>
          <w:color w:val="000000"/>
          <w:sz w:val="28"/>
        </w:rPr>
        <w:t>
      • Если Да, как часто? ____________ раз в сутки и чем</w:t>
      </w:r>
    </w:p>
    <w:bookmarkEnd w:id="4530"/>
    <w:bookmarkStart w:name="z12986" w:id="4531"/>
    <w:p>
      <w:pPr>
        <w:spacing w:after="0"/>
        <w:ind w:left="0"/>
        <w:jc w:val="both"/>
      </w:pPr>
      <w:r>
        <w:rPr>
          <w:rFonts w:ascii="Times New Roman"/>
          <w:b w:val="false"/>
          <w:i w:val="false"/>
          <w:color w:val="000000"/>
          <w:sz w:val="28"/>
        </w:rPr>
        <w:t>
      Пользуетесь при кормлении: .</w:t>
      </w:r>
    </w:p>
    <w:bookmarkEnd w:id="4531"/>
    <w:bookmarkStart w:name="z12987" w:id="4532"/>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4532"/>
    <w:bookmarkStart w:name="z12988" w:id="4533"/>
    <w:p>
      <w:pPr>
        <w:spacing w:after="0"/>
        <w:ind w:left="0"/>
        <w:jc w:val="both"/>
      </w:pPr>
      <w:r>
        <w:rPr>
          <w:rFonts w:ascii="Times New Roman"/>
          <w:b w:val="false"/>
          <w:i w:val="false"/>
          <w:color w:val="000000"/>
          <w:sz w:val="28"/>
        </w:rPr>
        <w:t>
      Оцените кормление грудью:</w:t>
      </w:r>
    </w:p>
    <w:bookmarkEnd w:id="4533"/>
    <w:bookmarkStart w:name="z12989" w:id="4534"/>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4534"/>
    <w:bookmarkStart w:name="z12990" w:id="4535"/>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4535"/>
    <w:bookmarkStart w:name="z12991" w:id="4536"/>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4536"/>
    <w:bookmarkStart w:name="z12992" w:id="4537"/>
    <w:p>
      <w:pPr>
        <w:spacing w:after="0"/>
        <w:ind w:left="0"/>
        <w:jc w:val="both"/>
      </w:pPr>
      <w:r>
        <w:rPr>
          <w:rFonts w:ascii="Times New Roman"/>
          <w:b w:val="false"/>
          <w:i w:val="false"/>
          <w:color w:val="000000"/>
          <w:sz w:val="28"/>
        </w:rPr>
        <w:t>
      - Подбородок касается груди</w:t>
      </w:r>
    </w:p>
    <w:bookmarkEnd w:id="4537"/>
    <w:bookmarkStart w:name="z12993" w:id="4538"/>
    <w:p>
      <w:pPr>
        <w:spacing w:after="0"/>
        <w:ind w:left="0"/>
        <w:jc w:val="both"/>
      </w:pPr>
      <w:r>
        <w:rPr>
          <w:rFonts w:ascii="Times New Roman"/>
          <w:b w:val="false"/>
          <w:i w:val="false"/>
          <w:color w:val="000000"/>
          <w:sz w:val="28"/>
        </w:rPr>
        <w:t xml:space="preserve">
      </w:t>
      </w:r>
    </w:p>
    <w:bookmarkEnd w:id="45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4" w:id="4539"/>
    <w:p>
      <w:pPr>
        <w:spacing w:after="0"/>
        <w:ind w:left="0"/>
        <w:jc w:val="both"/>
      </w:pPr>
      <w:r>
        <w:rPr>
          <w:rFonts w:ascii="Times New Roman"/>
          <w:b w:val="false"/>
          <w:i w:val="false"/>
          <w:color w:val="000000"/>
          <w:sz w:val="28"/>
        </w:rPr>
        <w:t>
      да</w:t>
      </w:r>
    </w:p>
    <w:bookmarkEnd w:id="4539"/>
    <w:bookmarkStart w:name="z12995" w:id="4540"/>
    <w:p>
      <w:pPr>
        <w:spacing w:after="0"/>
        <w:ind w:left="0"/>
        <w:jc w:val="both"/>
      </w:pPr>
      <w:r>
        <w:rPr>
          <w:rFonts w:ascii="Times New Roman"/>
          <w:b w:val="false"/>
          <w:i w:val="false"/>
          <w:color w:val="000000"/>
          <w:sz w:val="28"/>
        </w:rPr>
        <w:t xml:space="preserve">
      </w:t>
      </w:r>
    </w:p>
    <w:bookmarkEnd w:id="45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6" w:id="4541"/>
    <w:p>
      <w:pPr>
        <w:spacing w:after="0"/>
        <w:ind w:left="0"/>
        <w:jc w:val="both"/>
      </w:pPr>
      <w:r>
        <w:rPr>
          <w:rFonts w:ascii="Times New Roman"/>
          <w:b w:val="false"/>
          <w:i w:val="false"/>
          <w:color w:val="000000"/>
          <w:sz w:val="28"/>
        </w:rPr>
        <w:t>
      нет</w:t>
      </w:r>
    </w:p>
    <w:bookmarkEnd w:id="4541"/>
    <w:bookmarkStart w:name="z12997" w:id="4542"/>
    <w:p>
      <w:pPr>
        <w:spacing w:after="0"/>
        <w:ind w:left="0"/>
        <w:jc w:val="both"/>
      </w:pPr>
      <w:r>
        <w:rPr>
          <w:rFonts w:ascii="Times New Roman"/>
          <w:b w:val="false"/>
          <w:i w:val="false"/>
          <w:color w:val="000000"/>
          <w:sz w:val="28"/>
        </w:rPr>
        <w:t>
      - Рот широко раскрыт</w:t>
      </w:r>
    </w:p>
    <w:bookmarkEnd w:id="4542"/>
    <w:bookmarkStart w:name="z12998" w:id="4543"/>
    <w:p>
      <w:pPr>
        <w:spacing w:after="0"/>
        <w:ind w:left="0"/>
        <w:jc w:val="both"/>
      </w:pPr>
      <w:r>
        <w:rPr>
          <w:rFonts w:ascii="Times New Roman"/>
          <w:b w:val="false"/>
          <w:i w:val="false"/>
          <w:color w:val="000000"/>
          <w:sz w:val="28"/>
        </w:rPr>
        <w:t xml:space="preserve">
      </w:t>
      </w:r>
    </w:p>
    <w:bookmarkEnd w:id="45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9" w:id="4544"/>
    <w:p>
      <w:pPr>
        <w:spacing w:after="0"/>
        <w:ind w:left="0"/>
        <w:jc w:val="both"/>
      </w:pPr>
      <w:r>
        <w:rPr>
          <w:rFonts w:ascii="Times New Roman"/>
          <w:b w:val="false"/>
          <w:i w:val="false"/>
          <w:color w:val="000000"/>
          <w:sz w:val="28"/>
        </w:rPr>
        <w:t>
      да</w:t>
      </w:r>
    </w:p>
    <w:bookmarkEnd w:id="4544"/>
    <w:bookmarkStart w:name="z13000" w:id="4545"/>
    <w:p>
      <w:pPr>
        <w:spacing w:after="0"/>
        <w:ind w:left="0"/>
        <w:jc w:val="both"/>
      </w:pPr>
      <w:r>
        <w:rPr>
          <w:rFonts w:ascii="Times New Roman"/>
          <w:b w:val="false"/>
          <w:i w:val="false"/>
          <w:color w:val="000000"/>
          <w:sz w:val="28"/>
        </w:rPr>
        <w:t xml:space="preserve">
      </w:t>
      </w:r>
    </w:p>
    <w:bookmarkEnd w:id="454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1" w:id="4546"/>
    <w:p>
      <w:pPr>
        <w:spacing w:after="0"/>
        <w:ind w:left="0"/>
        <w:jc w:val="both"/>
      </w:pPr>
      <w:r>
        <w:rPr>
          <w:rFonts w:ascii="Times New Roman"/>
          <w:b w:val="false"/>
          <w:i w:val="false"/>
          <w:color w:val="000000"/>
          <w:sz w:val="28"/>
        </w:rPr>
        <w:t>
      нет</w:t>
      </w:r>
    </w:p>
    <w:bookmarkEnd w:id="4546"/>
    <w:bookmarkStart w:name="z13002" w:id="4547"/>
    <w:p>
      <w:pPr>
        <w:spacing w:after="0"/>
        <w:ind w:left="0"/>
        <w:jc w:val="both"/>
      </w:pPr>
      <w:r>
        <w:rPr>
          <w:rFonts w:ascii="Times New Roman"/>
          <w:b w:val="false"/>
          <w:i w:val="false"/>
          <w:color w:val="000000"/>
          <w:sz w:val="28"/>
        </w:rPr>
        <w:t>
      - Нижняя губа вывернута наружу</w:t>
      </w:r>
    </w:p>
    <w:bookmarkEnd w:id="4547"/>
    <w:bookmarkStart w:name="z13003" w:id="4548"/>
    <w:p>
      <w:pPr>
        <w:spacing w:after="0"/>
        <w:ind w:left="0"/>
        <w:jc w:val="both"/>
      </w:pPr>
      <w:r>
        <w:rPr>
          <w:rFonts w:ascii="Times New Roman"/>
          <w:b w:val="false"/>
          <w:i w:val="false"/>
          <w:color w:val="000000"/>
          <w:sz w:val="28"/>
        </w:rPr>
        <w:t xml:space="preserve">
      </w:t>
      </w:r>
    </w:p>
    <w:bookmarkEnd w:id="45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4" w:id="4549"/>
    <w:p>
      <w:pPr>
        <w:spacing w:after="0"/>
        <w:ind w:left="0"/>
        <w:jc w:val="both"/>
      </w:pPr>
      <w:r>
        <w:rPr>
          <w:rFonts w:ascii="Times New Roman"/>
          <w:b w:val="false"/>
          <w:i w:val="false"/>
          <w:color w:val="000000"/>
          <w:sz w:val="28"/>
        </w:rPr>
        <w:t>
      да</w:t>
      </w:r>
    </w:p>
    <w:bookmarkEnd w:id="4549"/>
    <w:bookmarkStart w:name="z13005" w:id="4550"/>
    <w:p>
      <w:pPr>
        <w:spacing w:after="0"/>
        <w:ind w:left="0"/>
        <w:jc w:val="both"/>
      </w:pPr>
      <w:r>
        <w:rPr>
          <w:rFonts w:ascii="Times New Roman"/>
          <w:b w:val="false"/>
          <w:i w:val="false"/>
          <w:color w:val="000000"/>
          <w:sz w:val="28"/>
        </w:rPr>
        <w:t xml:space="preserve">
      </w:t>
      </w:r>
    </w:p>
    <w:bookmarkEnd w:id="455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6" w:id="4551"/>
    <w:p>
      <w:pPr>
        <w:spacing w:after="0"/>
        <w:ind w:left="0"/>
        <w:jc w:val="both"/>
      </w:pPr>
      <w:r>
        <w:rPr>
          <w:rFonts w:ascii="Times New Roman"/>
          <w:b w:val="false"/>
          <w:i w:val="false"/>
          <w:color w:val="000000"/>
          <w:sz w:val="28"/>
        </w:rPr>
        <w:t>
      нет</w:t>
      </w:r>
    </w:p>
    <w:bookmarkEnd w:id="4551"/>
    <w:bookmarkStart w:name="z13007" w:id="4552"/>
    <w:p>
      <w:pPr>
        <w:spacing w:after="0"/>
        <w:ind w:left="0"/>
        <w:jc w:val="both"/>
      </w:pPr>
      <w:r>
        <w:rPr>
          <w:rFonts w:ascii="Times New Roman"/>
          <w:b w:val="false"/>
          <w:i w:val="false"/>
          <w:color w:val="000000"/>
          <w:sz w:val="28"/>
        </w:rPr>
        <w:t>
      - Большая часть ареолы видна сверху, а не снизу рта</w:t>
      </w:r>
    </w:p>
    <w:bookmarkEnd w:id="4552"/>
    <w:bookmarkStart w:name="z13008" w:id="4553"/>
    <w:p>
      <w:pPr>
        <w:spacing w:after="0"/>
        <w:ind w:left="0"/>
        <w:jc w:val="both"/>
      </w:pPr>
      <w:r>
        <w:rPr>
          <w:rFonts w:ascii="Times New Roman"/>
          <w:b w:val="false"/>
          <w:i w:val="false"/>
          <w:color w:val="000000"/>
          <w:sz w:val="28"/>
        </w:rPr>
        <w:t xml:space="preserve">
      </w:t>
      </w:r>
    </w:p>
    <w:bookmarkEnd w:id="45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09" w:id="4554"/>
    <w:p>
      <w:pPr>
        <w:spacing w:after="0"/>
        <w:ind w:left="0"/>
        <w:jc w:val="both"/>
      </w:pPr>
      <w:r>
        <w:rPr>
          <w:rFonts w:ascii="Times New Roman"/>
          <w:b w:val="false"/>
          <w:i w:val="false"/>
          <w:color w:val="000000"/>
          <w:sz w:val="28"/>
        </w:rPr>
        <w:t>
      да</w:t>
      </w:r>
    </w:p>
    <w:bookmarkEnd w:id="4554"/>
    <w:bookmarkStart w:name="z13010" w:id="4555"/>
    <w:p>
      <w:pPr>
        <w:spacing w:after="0"/>
        <w:ind w:left="0"/>
        <w:jc w:val="both"/>
      </w:pPr>
      <w:r>
        <w:rPr>
          <w:rFonts w:ascii="Times New Roman"/>
          <w:b w:val="false"/>
          <w:i w:val="false"/>
          <w:color w:val="000000"/>
          <w:sz w:val="28"/>
        </w:rPr>
        <w:t xml:space="preserve">
      </w:t>
      </w:r>
    </w:p>
    <w:bookmarkEnd w:id="45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1" w:id="4556"/>
    <w:p>
      <w:pPr>
        <w:spacing w:after="0"/>
        <w:ind w:left="0"/>
        <w:jc w:val="both"/>
      </w:pPr>
      <w:r>
        <w:rPr>
          <w:rFonts w:ascii="Times New Roman"/>
          <w:b w:val="false"/>
          <w:i w:val="false"/>
          <w:color w:val="000000"/>
          <w:sz w:val="28"/>
        </w:rPr>
        <w:t>
      нет</w:t>
      </w:r>
    </w:p>
    <w:bookmarkEnd w:id="4556"/>
    <w:bookmarkStart w:name="z13012" w:id="4557"/>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4557"/>
    <w:bookmarkStart w:name="z13013" w:id="4558"/>
    <w:p>
      <w:pPr>
        <w:spacing w:after="0"/>
        <w:ind w:left="0"/>
        <w:jc w:val="both"/>
      </w:pPr>
      <w:r>
        <w:rPr>
          <w:rFonts w:ascii="Times New Roman"/>
          <w:b w:val="false"/>
          <w:i w:val="false"/>
          <w:color w:val="000000"/>
          <w:sz w:val="28"/>
        </w:rPr>
        <w:t>
      - Ищите язвы или белые пятна во рту (молочница)</w:t>
      </w:r>
    </w:p>
    <w:bookmarkEnd w:id="4558"/>
    <w:bookmarkStart w:name="z13014" w:id="4559"/>
    <w:p>
      <w:pPr>
        <w:spacing w:after="0"/>
        <w:ind w:left="0"/>
        <w:jc w:val="both"/>
      </w:pPr>
      <w:r>
        <w:rPr>
          <w:rFonts w:ascii="Times New Roman"/>
          <w:b w:val="false"/>
          <w:i w:val="false"/>
          <w:color w:val="000000"/>
          <w:sz w:val="28"/>
        </w:rPr>
        <w:t xml:space="preserve">
      </w:t>
      </w:r>
    </w:p>
    <w:bookmarkEnd w:id="455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5" w:id="4560"/>
    <w:p>
      <w:pPr>
        <w:spacing w:after="0"/>
        <w:ind w:left="0"/>
        <w:jc w:val="both"/>
      </w:pPr>
      <w:r>
        <w:rPr>
          <w:rFonts w:ascii="Times New Roman"/>
          <w:b w:val="false"/>
          <w:i w:val="false"/>
          <w:color w:val="000000"/>
          <w:sz w:val="28"/>
        </w:rPr>
        <w:t>
      да</w:t>
      </w:r>
    </w:p>
    <w:bookmarkEnd w:id="4560"/>
    <w:bookmarkStart w:name="z13016" w:id="4561"/>
    <w:p>
      <w:pPr>
        <w:spacing w:after="0"/>
        <w:ind w:left="0"/>
        <w:jc w:val="both"/>
      </w:pPr>
      <w:r>
        <w:rPr>
          <w:rFonts w:ascii="Times New Roman"/>
          <w:b w:val="false"/>
          <w:i w:val="false"/>
          <w:color w:val="000000"/>
          <w:sz w:val="28"/>
        </w:rPr>
        <w:t xml:space="preserve">
      </w:t>
      </w:r>
    </w:p>
    <w:bookmarkEnd w:id="45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7" w:id="4562"/>
    <w:p>
      <w:pPr>
        <w:spacing w:after="0"/>
        <w:ind w:left="0"/>
        <w:jc w:val="both"/>
      </w:pPr>
      <w:r>
        <w:rPr>
          <w:rFonts w:ascii="Times New Roman"/>
          <w:b w:val="false"/>
          <w:i w:val="false"/>
          <w:color w:val="000000"/>
          <w:sz w:val="28"/>
        </w:rPr>
        <w:t>
      нет</w:t>
      </w:r>
    </w:p>
    <w:bookmarkEnd w:id="4562"/>
    <w:bookmarkStart w:name="z13018" w:id="4563"/>
    <w:p>
      <w:pPr>
        <w:spacing w:after="0"/>
        <w:ind w:left="0"/>
        <w:jc w:val="both"/>
      </w:pPr>
      <w:r>
        <w:rPr>
          <w:rFonts w:ascii="Times New Roman"/>
          <w:b w:val="false"/>
          <w:i w:val="false"/>
          <w:color w:val="000000"/>
          <w:sz w:val="28"/>
        </w:rPr>
        <w:t>
      Оцените уход в целях развития:</w:t>
      </w:r>
    </w:p>
    <w:bookmarkEnd w:id="4563"/>
    <w:bookmarkStart w:name="z13019" w:id="4564"/>
    <w:p>
      <w:pPr>
        <w:spacing w:after="0"/>
        <w:ind w:left="0"/>
        <w:jc w:val="both"/>
      </w:pPr>
      <w:r>
        <w:rPr>
          <w:rFonts w:ascii="Times New Roman"/>
          <w:b w:val="false"/>
          <w:i w:val="false"/>
          <w:color w:val="000000"/>
          <w:sz w:val="28"/>
        </w:rPr>
        <w:t>
      - Как Вы играете с Вашим ребенком?</w:t>
      </w:r>
    </w:p>
    <w:bookmarkEnd w:id="4564"/>
    <w:bookmarkStart w:name="z13020" w:id="4565"/>
    <w:p>
      <w:pPr>
        <w:spacing w:after="0"/>
        <w:ind w:left="0"/>
        <w:jc w:val="both"/>
      </w:pPr>
      <w:r>
        <w:rPr>
          <w:rFonts w:ascii="Times New Roman"/>
          <w:b w:val="false"/>
          <w:i w:val="false"/>
          <w:color w:val="000000"/>
          <w:sz w:val="28"/>
        </w:rPr>
        <w:t>
      - Как Вы общаетесь с Вашим ребенком?</w:t>
      </w:r>
    </w:p>
    <w:bookmarkEnd w:id="4565"/>
    <w:bookmarkStart w:name="z13021" w:id="4566"/>
    <w:p>
      <w:pPr>
        <w:spacing w:after="0"/>
        <w:ind w:left="0"/>
        <w:jc w:val="both"/>
      </w:pPr>
      <w:r>
        <w:rPr>
          <w:rFonts w:ascii="Times New Roman"/>
          <w:b w:val="false"/>
          <w:i w:val="false"/>
          <w:color w:val="000000"/>
          <w:sz w:val="28"/>
        </w:rPr>
        <w:t>
      Проблемы развития</w:t>
      </w:r>
    </w:p>
    <w:bookmarkEnd w:id="4566"/>
    <w:bookmarkStart w:name="z13022" w:id="4567"/>
    <w:p>
      <w:pPr>
        <w:spacing w:after="0"/>
        <w:ind w:left="0"/>
        <w:jc w:val="both"/>
      </w:pPr>
      <w:r>
        <w:rPr>
          <w:rFonts w:ascii="Times New Roman"/>
          <w:b w:val="false"/>
          <w:i w:val="false"/>
          <w:color w:val="000000"/>
          <w:sz w:val="28"/>
        </w:rPr>
        <w:t>
      Проверьте прививочный статус младенца:</w:t>
      </w:r>
    </w:p>
    <w:bookmarkEnd w:id="4567"/>
    <w:bookmarkStart w:name="z13023" w:id="4568"/>
    <w:p>
      <w:pPr>
        <w:spacing w:after="0"/>
        <w:ind w:left="0"/>
        <w:jc w:val="both"/>
      </w:pPr>
      <w:r>
        <w:rPr>
          <w:rFonts w:ascii="Times New Roman"/>
          <w:b w:val="false"/>
          <w:i w:val="false"/>
          <w:color w:val="000000"/>
          <w:sz w:val="28"/>
        </w:rPr>
        <w:t>
      Подчеркните прививки, которые ребенок получает сегодня:</w:t>
      </w:r>
    </w:p>
    <w:bookmarkEnd w:id="4568"/>
    <w:bookmarkStart w:name="z13024" w:id="4569"/>
    <w:p>
      <w:pPr>
        <w:spacing w:after="0"/>
        <w:ind w:left="0"/>
        <w:jc w:val="both"/>
      </w:pPr>
      <w:r>
        <w:rPr>
          <w:rFonts w:ascii="Times New Roman"/>
          <w:b w:val="false"/>
          <w:i w:val="false"/>
          <w:color w:val="000000"/>
          <w:sz w:val="28"/>
        </w:rPr>
        <w:t xml:space="preserve">
      </w:t>
      </w:r>
    </w:p>
    <w:bookmarkEnd w:id="45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25" w:id="4570"/>
    <w:p>
      <w:pPr>
        <w:spacing w:after="0"/>
        <w:ind w:left="0"/>
        <w:jc w:val="both"/>
      </w:pPr>
      <w:r>
        <w:rPr>
          <w:rFonts w:ascii="Times New Roman"/>
          <w:b w:val="false"/>
          <w:i w:val="false"/>
          <w:color w:val="000000"/>
          <w:sz w:val="28"/>
        </w:rPr>
        <w:t>
      Гепатит В 1- 0</w:t>
      </w:r>
    </w:p>
    <w:bookmarkEnd w:id="4570"/>
    <w:bookmarkStart w:name="z13026" w:id="4571"/>
    <w:p>
      <w:pPr>
        <w:spacing w:after="0"/>
        <w:ind w:left="0"/>
        <w:jc w:val="both"/>
      </w:pPr>
      <w:r>
        <w:rPr>
          <w:rFonts w:ascii="Times New Roman"/>
          <w:b w:val="false"/>
          <w:i w:val="false"/>
          <w:color w:val="000000"/>
          <w:sz w:val="28"/>
        </w:rPr>
        <w:t xml:space="preserve">
      </w:t>
      </w:r>
    </w:p>
    <w:bookmarkEnd w:id="45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27" w:id="4572"/>
    <w:p>
      <w:pPr>
        <w:spacing w:after="0"/>
        <w:ind w:left="0"/>
        <w:jc w:val="both"/>
      </w:pPr>
      <w:r>
        <w:rPr>
          <w:rFonts w:ascii="Times New Roman"/>
          <w:b w:val="false"/>
          <w:i w:val="false"/>
          <w:color w:val="000000"/>
          <w:sz w:val="28"/>
        </w:rPr>
        <w:t>
      БЦЖ__________</w:t>
      </w:r>
    </w:p>
    <w:bookmarkEnd w:id="4572"/>
    <w:bookmarkStart w:name="z13028" w:id="4573"/>
    <w:p>
      <w:pPr>
        <w:spacing w:after="0"/>
        <w:ind w:left="0"/>
        <w:jc w:val="both"/>
      </w:pPr>
      <w:r>
        <w:rPr>
          <w:rFonts w:ascii="Times New Roman"/>
          <w:b w:val="false"/>
          <w:i w:val="false"/>
          <w:color w:val="000000"/>
          <w:sz w:val="28"/>
        </w:rPr>
        <w:t>
      Визит для следующей прививки</w:t>
      </w:r>
    </w:p>
    <w:bookmarkEnd w:id="4573"/>
    <w:bookmarkStart w:name="z13029" w:id="4574"/>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4574"/>
    <w:bookmarkStart w:name="z13030" w:id="4575"/>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4575"/>
    <w:bookmarkStart w:name="z13031" w:id="4576"/>
    <w:p>
      <w:pPr>
        <w:spacing w:after="0"/>
        <w:ind w:left="0"/>
        <w:jc w:val="both"/>
      </w:pPr>
      <w:r>
        <w:rPr>
          <w:rFonts w:ascii="Times New Roman"/>
          <w:b w:val="false"/>
          <w:i w:val="false"/>
          <w:color w:val="000000"/>
          <w:sz w:val="28"/>
        </w:rPr>
        <w:t>
      Гигиена ребенка</w:t>
      </w:r>
    </w:p>
    <w:bookmarkEnd w:id="4576"/>
    <w:bookmarkStart w:name="z13032" w:id="4577"/>
    <w:p>
      <w:pPr>
        <w:spacing w:after="0"/>
        <w:ind w:left="0"/>
        <w:jc w:val="both"/>
      </w:pPr>
      <w:r>
        <w:rPr>
          <w:rFonts w:ascii="Times New Roman"/>
          <w:b w:val="false"/>
          <w:i w:val="false"/>
          <w:color w:val="000000"/>
          <w:sz w:val="28"/>
        </w:rPr>
        <w:t>
      Проблемы ухода</w:t>
      </w:r>
    </w:p>
    <w:bookmarkEnd w:id="4577"/>
    <w:bookmarkStart w:name="z13033" w:id="4578"/>
    <w:p>
      <w:pPr>
        <w:spacing w:after="0"/>
        <w:ind w:left="0"/>
        <w:jc w:val="both"/>
      </w:pPr>
      <w:r>
        <w:rPr>
          <w:rFonts w:ascii="Times New Roman"/>
          <w:b w:val="false"/>
          <w:i w:val="false"/>
          <w:color w:val="000000"/>
          <w:sz w:val="28"/>
        </w:rPr>
        <w:t>
      Оценка здоровья матери:</w:t>
      </w:r>
    </w:p>
    <w:bookmarkEnd w:id="4578"/>
    <w:bookmarkStart w:name="z13034" w:id="4579"/>
    <w:p>
      <w:pPr>
        <w:spacing w:after="0"/>
        <w:ind w:left="0"/>
        <w:jc w:val="both"/>
      </w:pPr>
      <w:r>
        <w:rPr>
          <w:rFonts w:ascii="Times New Roman"/>
          <w:b w:val="false"/>
          <w:i w:val="false"/>
          <w:color w:val="000000"/>
          <w:sz w:val="28"/>
        </w:rPr>
        <w:t>
      1. Осмотр молочных желез:</w:t>
      </w:r>
    </w:p>
    <w:bookmarkEnd w:id="4579"/>
    <w:bookmarkStart w:name="z13035" w:id="4580"/>
    <w:p>
      <w:pPr>
        <w:spacing w:after="0"/>
        <w:ind w:left="0"/>
        <w:jc w:val="both"/>
      </w:pPr>
      <w:r>
        <w:rPr>
          <w:rFonts w:ascii="Times New Roman"/>
          <w:b w:val="false"/>
          <w:i w:val="false"/>
          <w:color w:val="000000"/>
          <w:sz w:val="28"/>
        </w:rPr>
        <w:t>
      Проблемы</w:t>
      </w:r>
    </w:p>
    <w:bookmarkEnd w:id="4580"/>
    <w:bookmarkStart w:name="z13036" w:id="4581"/>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4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глубокая тревожность и беспокойство</w:t>
            </w:r>
          </w:p>
          <w:p>
            <w:pPr>
              <w:spacing w:after="20"/>
              <w:ind w:left="20"/>
              <w:jc w:val="both"/>
            </w:pPr>
            <w:r>
              <w:rPr>
                <w:rFonts w:ascii="Times New Roman"/>
                <w:b w:val="false"/>
                <w:i w:val="false"/>
                <w:color w:val="000000"/>
                <w:sz w:val="20"/>
              </w:rPr>
              <w:t>
2. глубокая печаль</w:t>
            </w:r>
          </w:p>
          <w:p>
            <w:pPr>
              <w:spacing w:after="20"/>
              <w:ind w:left="20"/>
              <w:jc w:val="both"/>
            </w:pPr>
            <w:r>
              <w:rPr>
                <w:rFonts w:ascii="Times New Roman"/>
                <w:b w:val="false"/>
                <w:i w:val="false"/>
                <w:color w:val="000000"/>
                <w:sz w:val="20"/>
              </w:rPr>
              <w:t>
3. частые слезы</w:t>
            </w:r>
          </w:p>
          <w:p>
            <w:pPr>
              <w:spacing w:after="20"/>
              <w:ind w:left="20"/>
              <w:jc w:val="both"/>
            </w:pPr>
            <w:r>
              <w:rPr>
                <w:rFonts w:ascii="Times New Roman"/>
                <w:b w:val="false"/>
                <w:i w:val="false"/>
                <w:color w:val="000000"/>
                <w:sz w:val="20"/>
              </w:rPr>
              <w:t>
4. ощущение неспособности заботиться о ребенке</w:t>
            </w:r>
          </w:p>
          <w:p>
            <w:pPr>
              <w:spacing w:after="20"/>
              <w:ind w:left="20"/>
              <w:jc w:val="both"/>
            </w:pPr>
            <w:r>
              <w:rPr>
                <w:rFonts w:ascii="Times New Roman"/>
                <w:b w:val="false"/>
                <w:i w:val="false"/>
                <w:color w:val="000000"/>
                <w:sz w:val="20"/>
              </w:rPr>
              <w:t>
5. чувство вины</w:t>
            </w:r>
          </w:p>
          <w:p>
            <w:pPr>
              <w:spacing w:after="20"/>
              <w:ind w:left="20"/>
              <w:jc w:val="both"/>
            </w:pPr>
            <w:r>
              <w:rPr>
                <w:rFonts w:ascii="Times New Roman"/>
                <w:b w:val="false"/>
                <w:i w:val="false"/>
                <w:color w:val="000000"/>
                <w:sz w:val="20"/>
              </w:rPr>
              <w:t>
6. приступы паники</w:t>
            </w:r>
          </w:p>
          <w:p>
            <w:pPr>
              <w:spacing w:after="20"/>
              <w:ind w:left="20"/>
              <w:jc w:val="both"/>
            </w:pPr>
            <w:r>
              <w:rPr>
                <w:rFonts w:ascii="Times New Roman"/>
                <w:b w:val="false"/>
                <w:i w:val="false"/>
                <w:color w:val="000000"/>
                <w:sz w:val="20"/>
              </w:rPr>
              <w:t>
7. стресс и раздражительность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утомляемость и недостаток энергии</w:t>
            </w:r>
          </w:p>
          <w:p>
            <w:pPr>
              <w:spacing w:after="20"/>
              <w:ind w:left="20"/>
              <w:jc w:val="both"/>
            </w:pPr>
            <w:r>
              <w:rPr>
                <w:rFonts w:ascii="Times New Roman"/>
                <w:b w:val="false"/>
                <w:i w:val="false"/>
                <w:color w:val="000000"/>
                <w:sz w:val="20"/>
              </w:rPr>
              <w:t>
9. неспособность к сосредоточению внимания</w:t>
            </w:r>
          </w:p>
          <w:p>
            <w:pPr>
              <w:spacing w:after="20"/>
              <w:ind w:left="20"/>
              <w:jc w:val="both"/>
            </w:pPr>
            <w:r>
              <w:rPr>
                <w:rFonts w:ascii="Times New Roman"/>
                <w:b w:val="false"/>
                <w:i w:val="false"/>
                <w:color w:val="000000"/>
                <w:sz w:val="20"/>
              </w:rPr>
              <w:t>
10. нарушение сна</w:t>
            </w:r>
          </w:p>
          <w:p>
            <w:pPr>
              <w:spacing w:after="20"/>
              <w:ind w:left="20"/>
              <w:jc w:val="both"/>
            </w:pPr>
            <w:r>
              <w:rPr>
                <w:rFonts w:ascii="Times New Roman"/>
                <w:b w:val="false"/>
                <w:i w:val="false"/>
                <w:color w:val="000000"/>
                <w:sz w:val="20"/>
              </w:rPr>
              <w:t>
11. проблемы с аппетитом</w:t>
            </w:r>
          </w:p>
          <w:p>
            <w:pPr>
              <w:spacing w:after="20"/>
              <w:ind w:left="20"/>
              <w:jc w:val="both"/>
            </w:pPr>
            <w:r>
              <w:rPr>
                <w:rFonts w:ascii="Times New Roman"/>
                <w:b w:val="false"/>
                <w:i w:val="false"/>
                <w:color w:val="000000"/>
                <w:sz w:val="20"/>
              </w:rPr>
              <w:t>
12. потеря интереса к сексу</w:t>
            </w:r>
          </w:p>
          <w:p>
            <w:pPr>
              <w:spacing w:after="20"/>
              <w:ind w:left="20"/>
              <w:jc w:val="both"/>
            </w:pPr>
            <w:r>
              <w:rPr>
                <w:rFonts w:ascii="Times New Roman"/>
                <w:b w:val="false"/>
                <w:i w:val="false"/>
                <w:color w:val="000000"/>
                <w:sz w:val="20"/>
              </w:rPr>
              <w:t>
13. ощущение беспомощности и безнадежности</w:t>
            </w:r>
          </w:p>
          <w:p>
            <w:pPr>
              <w:spacing w:after="20"/>
              <w:ind w:left="20"/>
              <w:jc w:val="both"/>
            </w:pPr>
            <w:r>
              <w:rPr>
                <w:rFonts w:ascii="Times New Roman"/>
                <w:b w:val="false"/>
                <w:i w:val="false"/>
                <w:color w:val="000000"/>
                <w:sz w:val="20"/>
              </w:rPr>
              <w:t>
14. антипатия к ребенку</w:t>
            </w:r>
          </w:p>
        </w:tc>
      </w:tr>
    </w:tbl>
    <w:bookmarkStart w:name="z13037" w:id="4582"/>
    <w:p>
      <w:pPr>
        <w:spacing w:after="0"/>
        <w:ind w:left="0"/>
        <w:jc w:val="both"/>
      </w:pPr>
      <w:r>
        <w:rPr>
          <w:rFonts w:ascii="Times New Roman"/>
          <w:b w:val="false"/>
          <w:i w:val="false"/>
          <w:color w:val="000000"/>
          <w:sz w:val="28"/>
        </w:rPr>
        <w:t>
      Советы по ведению послеродовой депрессии:</w:t>
      </w:r>
    </w:p>
    <w:bookmarkEnd w:id="4582"/>
    <w:bookmarkStart w:name="z13038" w:id="4583"/>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4583"/>
    <w:bookmarkStart w:name="z13039" w:id="4584"/>
    <w:p>
      <w:pPr>
        <w:spacing w:after="0"/>
        <w:ind w:left="0"/>
        <w:jc w:val="both"/>
      </w:pPr>
      <w:r>
        <w:rPr>
          <w:rFonts w:ascii="Times New Roman"/>
          <w:b w:val="false"/>
          <w:i w:val="false"/>
          <w:color w:val="000000"/>
          <w:sz w:val="28"/>
        </w:rPr>
        <w:t>
      2. рассказать членам семьи, о том, что происходит с ней</w:t>
      </w:r>
    </w:p>
    <w:bookmarkEnd w:id="4584"/>
    <w:bookmarkStart w:name="z13040" w:id="4585"/>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4585"/>
    <w:bookmarkStart w:name="z13041" w:id="4586"/>
    <w:p>
      <w:pPr>
        <w:spacing w:after="0"/>
        <w:ind w:left="0"/>
        <w:jc w:val="both"/>
      </w:pPr>
      <w:r>
        <w:rPr>
          <w:rFonts w:ascii="Times New Roman"/>
          <w:b w:val="false"/>
          <w:i w:val="false"/>
          <w:color w:val="000000"/>
          <w:sz w:val="28"/>
        </w:rPr>
        <w:t>
      4. чаще прикасаться к ребенку</w:t>
      </w:r>
    </w:p>
    <w:bookmarkEnd w:id="4586"/>
    <w:bookmarkStart w:name="z13042" w:id="4587"/>
    <w:p>
      <w:pPr>
        <w:spacing w:after="0"/>
        <w:ind w:left="0"/>
        <w:jc w:val="both"/>
      </w:pPr>
      <w:r>
        <w:rPr>
          <w:rFonts w:ascii="Times New Roman"/>
          <w:b w:val="false"/>
          <w:i w:val="false"/>
          <w:color w:val="000000"/>
          <w:sz w:val="28"/>
        </w:rPr>
        <w:t>
      5. думать о ребенке</w:t>
      </w:r>
    </w:p>
    <w:bookmarkEnd w:id="4587"/>
    <w:bookmarkStart w:name="z13043" w:id="4588"/>
    <w:p>
      <w:pPr>
        <w:spacing w:after="0"/>
        <w:ind w:left="0"/>
        <w:jc w:val="both"/>
      </w:pPr>
      <w:r>
        <w:rPr>
          <w:rFonts w:ascii="Times New Roman"/>
          <w:b w:val="false"/>
          <w:i w:val="false"/>
          <w:color w:val="000000"/>
          <w:sz w:val="28"/>
        </w:rPr>
        <w:t>
      6. чаще выходить на улицу и двигаться</w:t>
      </w:r>
    </w:p>
    <w:bookmarkEnd w:id="4588"/>
    <w:bookmarkStart w:name="z13044" w:id="4589"/>
    <w:p>
      <w:pPr>
        <w:spacing w:after="0"/>
        <w:ind w:left="0"/>
        <w:jc w:val="both"/>
      </w:pPr>
      <w:r>
        <w:rPr>
          <w:rFonts w:ascii="Times New Roman"/>
          <w:b w:val="false"/>
          <w:i w:val="false"/>
          <w:color w:val="000000"/>
          <w:sz w:val="28"/>
        </w:rPr>
        <w:t>
      7. хорошо питаться</w:t>
      </w:r>
    </w:p>
    <w:bookmarkEnd w:id="4589"/>
    <w:bookmarkStart w:name="z13045" w:id="4590"/>
    <w:p>
      <w:pPr>
        <w:spacing w:after="0"/>
        <w:ind w:left="0"/>
        <w:jc w:val="both"/>
      </w:pPr>
      <w:r>
        <w:rPr>
          <w:rFonts w:ascii="Times New Roman"/>
          <w:b w:val="false"/>
          <w:i w:val="false"/>
          <w:color w:val="000000"/>
          <w:sz w:val="28"/>
        </w:rPr>
        <w:t>
      8. заботиться о себе</w:t>
      </w:r>
    </w:p>
    <w:bookmarkEnd w:id="4590"/>
    <w:bookmarkStart w:name="z13046" w:id="4591"/>
    <w:p>
      <w:pPr>
        <w:spacing w:after="0"/>
        <w:ind w:left="0"/>
        <w:jc w:val="both"/>
      </w:pPr>
      <w:r>
        <w:rPr>
          <w:rFonts w:ascii="Times New Roman"/>
          <w:b w:val="false"/>
          <w:i w:val="false"/>
          <w:color w:val="000000"/>
          <w:sz w:val="28"/>
        </w:rPr>
        <w:t>
      9. вести дневник</w:t>
      </w:r>
    </w:p>
    <w:bookmarkEnd w:id="4591"/>
    <w:bookmarkStart w:name="z13047" w:id="4592"/>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4592"/>
    <w:bookmarkStart w:name="z13048" w:id="4593"/>
    <w:p>
      <w:pPr>
        <w:spacing w:after="0"/>
        <w:ind w:left="0"/>
        <w:jc w:val="both"/>
      </w:pPr>
      <w:r>
        <w:rPr>
          <w:rFonts w:ascii="Times New Roman"/>
          <w:b w:val="false"/>
          <w:i w:val="false"/>
          <w:color w:val="000000"/>
          <w:sz w:val="28"/>
        </w:rPr>
        <w:t>
      Заключение:</w:t>
      </w:r>
    </w:p>
    <w:bookmarkEnd w:id="4593"/>
    <w:bookmarkStart w:name="z13049" w:id="4594"/>
    <w:p>
      <w:pPr>
        <w:spacing w:after="0"/>
        <w:ind w:left="0"/>
        <w:jc w:val="both"/>
      </w:pPr>
      <w:r>
        <w:rPr>
          <w:rFonts w:ascii="Times New Roman"/>
          <w:b w:val="false"/>
          <w:i w:val="false"/>
          <w:color w:val="000000"/>
          <w:sz w:val="28"/>
        </w:rPr>
        <w:t>
      Рекомендации:</w:t>
      </w:r>
    </w:p>
    <w:bookmarkEnd w:id="4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Преимущества и практика грудного вскармливания</w:t>
            </w:r>
          </w:p>
          <w:p>
            <w:pPr>
              <w:spacing w:after="20"/>
              <w:ind w:left="20"/>
              <w:jc w:val="both"/>
            </w:pPr>
            <w:r>
              <w:rPr>
                <w:rFonts w:ascii="Times New Roman"/>
                <w:b w:val="false"/>
                <w:i w:val="false"/>
                <w:color w:val="000000"/>
                <w:sz w:val="20"/>
              </w:rPr>
              <w:t>
- Обеспечение исключительно грудного вскармливания</w:t>
            </w:r>
          </w:p>
          <w:p>
            <w:pPr>
              <w:spacing w:after="20"/>
              <w:ind w:left="20"/>
              <w:jc w:val="both"/>
            </w:pPr>
            <w:r>
              <w:rPr>
                <w:rFonts w:ascii="Times New Roman"/>
                <w:b w:val="false"/>
                <w:i w:val="false"/>
                <w:color w:val="000000"/>
                <w:sz w:val="20"/>
              </w:rPr>
              <w:t>
- Техника сцеживания грудного молока (при наличии)</w:t>
            </w:r>
          </w:p>
          <w:p>
            <w:pPr>
              <w:spacing w:after="20"/>
              <w:ind w:left="20"/>
              <w:jc w:val="both"/>
            </w:pPr>
            <w:r>
              <w:rPr>
                <w:rFonts w:ascii="Times New Roman"/>
                <w:b w:val="false"/>
                <w:i w:val="false"/>
                <w:color w:val="000000"/>
                <w:sz w:val="20"/>
              </w:rPr>
              <w:t>
- Оптимальное питание матери.</w:t>
            </w:r>
          </w:p>
          <w:p>
            <w:pPr>
              <w:spacing w:after="20"/>
              <w:ind w:left="20"/>
              <w:jc w:val="both"/>
            </w:pPr>
            <w:r>
              <w:rPr>
                <w:rFonts w:ascii="Times New Roman"/>
                <w:b w:val="false"/>
                <w:i w:val="false"/>
                <w:color w:val="000000"/>
                <w:sz w:val="20"/>
              </w:rPr>
              <w:t>
- Личная гигиена матери</w:t>
            </w:r>
          </w:p>
          <w:p>
            <w:pPr>
              <w:spacing w:after="20"/>
              <w:ind w:left="20"/>
              <w:jc w:val="both"/>
            </w:pPr>
            <w:r>
              <w:rPr>
                <w:rFonts w:ascii="Times New Roman"/>
                <w:b w:val="false"/>
                <w:i w:val="false"/>
                <w:color w:val="000000"/>
                <w:sz w:val="20"/>
              </w:rPr>
              <w:t>
- Требования к помещению и предметам ухода за новорожденным</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Уход за новорожденным, режим прогулок. Гигиенические ванны</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w:t>
            </w:r>
          </w:p>
          <w:p>
            <w:pPr>
              <w:spacing w:after="20"/>
              <w:ind w:left="20"/>
              <w:jc w:val="both"/>
            </w:pPr>
            <w:r>
              <w:rPr>
                <w:rFonts w:ascii="Times New Roman"/>
                <w:b w:val="false"/>
                <w:i w:val="false"/>
                <w:color w:val="000000"/>
                <w:sz w:val="20"/>
              </w:rPr>
              <w:t>
- Информирование матери о графике работы врача и координатах медицинской организации (МО)</w:t>
            </w:r>
          </w:p>
          <w:p>
            <w:pPr>
              <w:spacing w:after="20"/>
              <w:ind w:left="20"/>
              <w:jc w:val="both"/>
            </w:pPr>
            <w:r>
              <w:rPr>
                <w:rFonts w:ascii="Times New Roman"/>
                <w:b w:val="false"/>
                <w:i w:val="false"/>
                <w:color w:val="000000"/>
                <w:sz w:val="20"/>
              </w:rPr>
              <w:t>
- Привлечение отца к уходу (например: во время купания, переодевания).</w:t>
            </w:r>
          </w:p>
          <w:p>
            <w:pPr>
              <w:spacing w:after="20"/>
              <w:ind w:left="20"/>
              <w:jc w:val="both"/>
            </w:pPr>
            <w:r>
              <w:rPr>
                <w:rFonts w:ascii="Times New Roman"/>
                <w:b w:val="false"/>
                <w:i w:val="false"/>
                <w:color w:val="000000"/>
                <w:sz w:val="20"/>
              </w:rPr>
              <w:t>
- Другие рекомендации</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 кормление и питьевой режим).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Стимуляция психосоциального развития</w:t>
            </w:r>
          </w:p>
          <w:p>
            <w:pPr>
              <w:spacing w:after="20"/>
              <w:ind w:left="20"/>
              <w:jc w:val="both"/>
            </w:pPr>
            <w:r>
              <w:rPr>
                <w:rFonts w:ascii="Times New Roman"/>
                <w:b w:val="false"/>
                <w:i w:val="false"/>
                <w:color w:val="000000"/>
                <w:sz w:val="20"/>
              </w:rPr>
              <w:t>
- Уход за новорожденным, режим прогулок</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и поведение</w:t>
            </w:r>
          </w:p>
          <w:p>
            <w:pPr>
              <w:spacing w:after="20"/>
              <w:ind w:left="20"/>
              <w:jc w:val="both"/>
            </w:pPr>
            <w:r>
              <w:rPr>
                <w:rFonts w:ascii="Times New Roman"/>
                <w:b w:val="false"/>
                <w:i w:val="false"/>
                <w:color w:val="000000"/>
                <w:sz w:val="20"/>
              </w:rPr>
              <w:t>
-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Профилактика микронутриентной недостаточности (железо, витамин А, йод, цинк)</w:t>
            </w:r>
          </w:p>
          <w:p>
            <w:pPr>
              <w:spacing w:after="20"/>
              <w:ind w:left="20"/>
              <w:jc w:val="both"/>
            </w:pPr>
            <w:r>
              <w:rPr>
                <w:rFonts w:ascii="Times New Roman"/>
                <w:b w:val="false"/>
                <w:i w:val="false"/>
                <w:color w:val="000000"/>
                <w:sz w:val="20"/>
              </w:rPr>
              <w:t>
- Оптимальное питание и режим сна/отдыха кормящей матери.</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Обучение опасным признакам болезни у ребенка, при которых мать немедленно обращается к врачу: не может пить или сосать грудь, рвота после каждого приема пищи или питья, судороги, летаргичен или без сознания</w:t>
            </w:r>
          </w:p>
        </w:tc>
      </w:tr>
    </w:tbl>
    <w:bookmarkStart w:name="z13050" w:id="4595"/>
    <w:p>
      <w:pPr>
        <w:spacing w:after="0"/>
        <w:ind w:left="0"/>
        <w:jc w:val="both"/>
      </w:pPr>
      <w:r>
        <w:rPr>
          <w:rFonts w:ascii="Times New Roman"/>
          <w:b w:val="false"/>
          <w:i w:val="false"/>
          <w:color w:val="000000"/>
          <w:sz w:val="28"/>
        </w:rPr>
        <w:t>
      Идентфикатор/Ф.И.О. (при его наличии) врача</w:t>
      </w:r>
    </w:p>
    <w:bookmarkEnd w:id="4595"/>
    <w:bookmarkStart w:name="z13051" w:id="4596"/>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45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053" w:id="4597"/>
    <w:p>
      <w:pPr>
        <w:spacing w:after="0"/>
        <w:ind w:left="0"/>
        <w:jc w:val="both"/>
      </w:pPr>
      <w:r>
        <w:rPr>
          <w:rFonts w:ascii="Times New Roman"/>
          <w:b w:val="false"/>
          <w:i w:val="false"/>
          <w:color w:val="000000"/>
          <w:sz w:val="28"/>
        </w:rPr>
        <w:t>
      Оценка развития ребенка на приеме врачом и среднего медицинского работника* *До года ведется ежемесячно, после года до согласно Стандарта организации оказания педиатрической помощи</w:t>
      </w:r>
    </w:p>
    <w:bookmarkEnd w:id="4597"/>
    <w:bookmarkStart w:name="z13054" w:id="4598"/>
    <w:p>
      <w:pPr>
        <w:spacing w:after="0"/>
        <w:ind w:left="0"/>
        <w:jc w:val="both"/>
      </w:pPr>
      <w:r>
        <w:rPr>
          <w:rFonts w:ascii="Times New Roman"/>
          <w:b w:val="false"/>
          <w:i w:val="false"/>
          <w:color w:val="000000"/>
          <w:sz w:val="28"/>
        </w:rPr>
        <w:t>
      Дата осмотра</w:t>
      </w:r>
    </w:p>
    <w:bookmarkEnd w:id="4598"/>
    <w:bookmarkStart w:name="z13055" w:id="4599"/>
    <w:p>
      <w:pPr>
        <w:spacing w:after="0"/>
        <w:ind w:left="0"/>
        <w:jc w:val="both"/>
      </w:pPr>
      <w:r>
        <w:rPr>
          <w:rFonts w:ascii="Times New Roman"/>
          <w:b w:val="false"/>
          <w:i w:val="false"/>
          <w:color w:val="000000"/>
          <w:sz w:val="28"/>
        </w:rPr>
        <w:t>
      Возраст:</w:t>
      </w:r>
    </w:p>
    <w:bookmarkEnd w:id="4599"/>
    <w:bookmarkStart w:name="z13056" w:id="4600"/>
    <w:p>
      <w:pPr>
        <w:spacing w:after="0"/>
        <w:ind w:left="0"/>
        <w:jc w:val="both"/>
      </w:pPr>
      <w:r>
        <w:rPr>
          <w:rFonts w:ascii="Times New Roman"/>
          <w:b w:val="false"/>
          <w:i w:val="false"/>
          <w:color w:val="000000"/>
          <w:sz w:val="28"/>
        </w:rPr>
        <w:t xml:space="preserve">
      </w:t>
      </w:r>
    </w:p>
    <w:bookmarkEnd w:id="46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7" w:id="4601"/>
    <w:p>
      <w:pPr>
        <w:spacing w:after="0"/>
        <w:ind w:left="0"/>
        <w:jc w:val="both"/>
      </w:pPr>
      <w:r>
        <w:rPr>
          <w:rFonts w:ascii="Times New Roman"/>
          <w:b w:val="false"/>
          <w:i w:val="false"/>
          <w:color w:val="000000"/>
          <w:sz w:val="28"/>
        </w:rPr>
        <w:t>
      Температура</w:t>
      </w:r>
    </w:p>
    <w:bookmarkEnd w:id="4601"/>
    <w:bookmarkStart w:name="z13058" w:id="4602"/>
    <w:p>
      <w:pPr>
        <w:spacing w:after="0"/>
        <w:ind w:left="0"/>
        <w:jc w:val="both"/>
      </w:pPr>
      <w:r>
        <w:rPr>
          <w:rFonts w:ascii="Times New Roman"/>
          <w:b w:val="false"/>
          <w:i w:val="false"/>
          <w:color w:val="000000"/>
          <w:sz w:val="28"/>
        </w:rPr>
        <w:t xml:space="preserve">
      </w:t>
      </w:r>
    </w:p>
    <w:bookmarkEnd w:id="46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9" w:id="4603"/>
    <w:p>
      <w:pPr>
        <w:spacing w:after="0"/>
        <w:ind w:left="0"/>
        <w:jc w:val="both"/>
      </w:pPr>
      <w:r>
        <w:rPr>
          <w:rFonts w:ascii="Times New Roman"/>
          <w:b w:val="false"/>
          <w:i w:val="false"/>
          <w:color w:val="000000"/>
          <w:sz w:val="28"/>
        </w:rPr>
        <w:t>
      Вес г.</w:t>
      </w:r>
    </w:p>
    <w:bookmarkEnd w:id="4603"/>
    <w:bookmarkStart w:name="z13060" w:id="4604"/>
    <w:p>
      <w:pPr>
        <w:spacing w:after="0"/>
        <w:ind w:left="0"/>
        <w:jc w:val="both"/>
      </w:pPr>
      <w:r>
        <w:rPr>
          <w:rFonts w:ascii="Times New Roman"/>
          <w:b w:val="false"/>
          <w:i w:val="false"/>
          <w:color w:val="000000"/>
          <w:sz w:val="28"/>
        </w:rPr>
        <w:t xml:space="preserve">
      </w:t>
      </w:r>
    </w:p>
    <w:bookmarkEnd w:id="460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1" w:id="4605"/>
    <w:p>
      <w:pPr>
        <w:spacing w:after="0"/>
        <w:ind w:left="0"/>
        <w:jc w:val="both"/>
      </w:pPr>
      <w:r>
        <w:rPr>
          <w:rFonts w:ascii="Times New Roman"/>
          <w:b w:val="false"/>
          <w:i w:val="false"/>
          <w:color w:val="000000"/>
          <w:sz w:val="28"/>
        </w:rPr>
        <w:t>
      Рост см.</w:t>
      </w:r>
    </w:p>
    <w:bookmarkEnd w:id="4605"/>
    <w:bookmarkStart w:name="z13062" w:id="4606"/>
    <w:p>
      <w:pPr>
        <w:spacing w:after="0"/>
        <w:ind w:left="0"/>
        <w:jc w:val="both"/>
      </w:pPr>
      <w:r>
        <w:rPr>
          <w:rFonts w:ascii="Times New Roman"/>
          <w:b w:val="false"/>
          <w:i w:val="false"/>
          <w:color w:val="000000"/>
          <w:sz w:val="28"/>
        </w:rPr>
        <w:t xml:space="preserve">
      </w:t>
      </w:r>
    </w:p>
    <w:bookmarkEnd w:id="46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3" w:id="4607"/>
    <w:p>
      <w:pPr>
        <w:spacing w:after="0"/>
        <w:ind w:left="0"/>
        <w:jc w:val="both"/>
      </w:pPr>
      <w:r>
        <w:rPr>
          <w:rFonts w:ascii="Times New Roman"/>
          <w:b w:val="false"/>
          <w:i w:val="false"/>
          <w:color w:val="000000"/>
          <w:sz w:val="28"/>
        </w:rPr>
        <w:t>
      ИМТ</w:t>
      </w:r>
    </w:p>
    <w:bookmarkEnd w:id="4607"/>
    <w:bookmarkStart w:name="z13064" w:id="4608"/>
    <w:p>
      <w:pPr>
        <w:spacing w:after="0"/>
        <w:ind w:left="0"/>
        <w:jc w:val="both"/>
      </w:pPr>
      <w:r>
        <w:rPr>
          <w:rFonts w:ascii="Times New Roman"/>
          <w:b w:val="false"/>
          <w:i w:val="false"/>
          <w:color w:val="000000"/>
          <w:sz w:val="28"/>
        </w:rPr>
        <w:t xml:space="preserve">
      </w:t>
      </w:r>
    </w:p>
    <w:bookmarkEnd w:id="460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5" w:id="4609"/>
    <w:p>
      <w:pPr>
        <w:spacing w:after="0"/>
        <w:ind w:left="0"/>
        <w:jc w:val="both"/>
      </w:pPr>
      <w:r>
        <w:rPr>
          <w:rFonts w:ascii="Times New Roman"/>
          <w:b w:val="false"/>
          <w:i w:val="false"/>
          <w:color w:val="000000"/>
          <w:sz w:val="28"/>
        </w:rPr>
        <w:t>
      Окружность головы</w:t>
      </w:r>
    </w:p>
    <w:bookmarkEnd w:id="4609"/>
    <w:bookmarkStart w:name="z13066" w:id="4610"/>
    <w:p>
      <w:pPr>
        <w:spacing w:after="0"/>
        <w:ind w:left="0"/>
        <w:jc w:val="both"/>
      </w:pPr>
      <w:r>
        <w:rPr>
          <w:rFonts w:ascii="Times New Roman"/>
          <w:b w:val="false"/>
          <w:i w:val="false"/>
          <w:color w:val="000000"/>
          <w:sz w:val="28"/>
        </w:rPr>
        <w:t xml:space="preserve">
      </w:t>
      </w:r>
    </w:p>
    <w:bookmarkEnd w:id="46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67" w:id="4611"/>
    <w:p>
      <w:pPr>
        <w:spacing w:after="0"/>
        <w:ind w:left="0"/>
        <w:jc w:val="both"/>
      </w:pPr>
      <w:r>
        <w:rPr>
          <w:rFonts w:ascii="Times New Roman"/>
          <w:b w:val="false"/>
          <w:i w:val="false"/>
          <w:color w:val="000000"/>
          <w:sz w:val="28"/>
        </w:rPr>
        <w:t>
      см</w:t>
      </w:r>
    </w:p>
    <w:bookmarkEnd w:id="4611"/>
    <w:bookmarkStart w:name="z13068" w:id="4612"/>
    <w:p>
      <w:pPr>
        <w:spacing w:after="0"/>
        <w:ind w:left="0"/>
        <w:jc w:val="both"/>
      </w:pPr>
      <w:r>
        <w:rPr>
          <w:rFonts w:ascii="Times New Roman"/>
          <w:b w:val="false"/>
          <w:i w:val="false"/>
          <w:color w:val="000000"/>
          <w:sz w:val="28"/>
        </w:rPr>
        <w:t>
      Оцените физическое развитие, используя графики:</w:t>
      </w:r>
    </w:p>
    <w:bookmarkEnd w:id="4612"/>
    <w:bookmarkStart w:name="z13069" w:id="4613"/>
    <w:p>
      <w:pPr>
        <w:spacing w:after="0"/>
        <w:ind w:left="0"/>
        <w:jc w:val="both"/>
      </w:pPr>
      <w:r>
        <w:rPr>
          <w:rFonts w:ascii="Times New Roman"/>
          <w:b w:val="false"/>
          <w:i w:val="false"/>
          <w:color w:val="000000"/>
          <w:sz w:val="28"/>
        </w:rPr>
        <w:t>
      Жалобы матери:</w:t>
      </w:r>
    </w:p>
    <w:bookmarkEnd w:id="4613"/>
    <w:bookmarkStart w:name="z13070" w:id="4614"/>
    <w:p>
      <w:pPr>
        <w:spacing w:after="0"/>
        <w:ind w:left="0"/>
        <w:jc w:val="both"/>
      </w:pPr>
      <w:r>
        <w:rPr>
          <w:rFonts w:ascii="Times New Roman"/>
          <w:b w:val="false"/>
          <w:i w:val="false"/>
          <w:color w:val="000000"/>
          <w:sz w:val="28"/>
        </w:rPr>
        <w:t>
      Осмотр ребенка:</w:t>
      </w:r>
    </w:p>
    <w:bookmarkEnd w:id="4614"/>
    <w:bookmarkStart w:name="z13071" w:id="4615"/>
    <w:p>
      <w:pPr>
        <w:spacing w:after="0"/>
        <w:ind w:left="0"/>
        <w:jc w:val="both"/>
      </w:pPr>
      <w:r>
        <w:rPr>
          <w:rFonts w:ascii="Times New Roman"/>
          <w:b w:val="false"/>
          <w:i w:val="false"/>
          <w:color w:val="000000"/>
          <w:sz w:val="28"/>
        </w:rPr>
        <w:t>
      Кожа: Пуповина</w:t>
      </w:r>
    </w:p>
    <w:bookmarkEnd w:id="4615"/>
    <w:bookmarkStart w:name="z13072" w:id="4616"/>
    <w:p>
      <w:pPr>
        <w:spacing w:after="0"/>
        <w:ind w:left="0"/>
        <w:jc w:val="both"/>
      </w:pPr>
      <w:r>
        <w:rPr>
          <w:rFonts w:ascii="Times New Roman"/>
          <w:b w:val="false"/>
          <w:i w:val="false"/>
          <w:color w:val="000000"/>
          <w:sz w:val="28"/>
        </w:rPr>
        <w:t xml:space="preserve">
      </w:t>
      </w:r>
    </w:p>
    <w:bookmarkEnd w:id="46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3" w:id="4617"/>
    <w:p>
      <w:pPr>
        <w:spacing w:after="0"/>
        <w:ind w:left="0"/>
        <w:jc w:val="both"/>
      </w:pPr>
      <w:r>
        <w:rPr>
          <w:rFonts w:ascii="Times New Roman"/>
          <w:b w:val="false"/>
          <w:i w:val="false"/>
          <w:color w:val="000000"/>
          <w:sz w:val="28"/>
        </w:rPr>
        <w:t>
      Слизистые ротовой полости</w:t>
      </w:r>
    </w:p>
    <w:bookmarkEnd w:id="4617"/>
    <w:bookmarkStart w:name="z13074" w:id="4618"/>
    <w:p>
      <w:pPr>
        <w:spacing w:after="0"/>
        <w:ind w:left="0"/>
        <w:jc w:val="both"/>
      </w:pPr>
      <w:r>
        <w:rPr>
          <w:rFonts w:ascii="Times New Roman"/>
          <w:b w:val="false"/>
          <w:i w:val="false"/>
          <w:color w:val="000000"/>
          <w:sz w:val="28"/>
        </w:rPr>
        <w:t xml:space="preserve">
      </w:t>
      </w:r>
    </w:p>
    <w:bookmarkEnd w:id="46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5" w:id="4619"/>
    <w:p>
      <w:pPr>
        <w:spacing w:after="0"/>
        <w:ind w:left="0"/>
        <w:jc w:val="both"/>
      </w:pPr>
      <w:r>
        <w:rPr>
          <w:rFonts w:ascii="Times New Roman"/>
          <w:b w:val="false"/>
          <w:i w:val="false"/>
          <w:color w:val="000000"/>
          <w:sz w:val="28"/>
        </w:rPr>
        <w:t>
      Зев</w:t>
      </w:r>
    </w:p>
    <w:bookmarkEnd w:id="4619"/>
    <w:bookmarkStart w:name="z13076" w:id="4620"/>
    <w:p>
      <w:pPr>
        <w:spacing w:after="0"/>
        <w:ind w:left="0"/>
        <w:jc w:val="both"/>
      </w:pPr>
      <w:r>
        <w:rPr>
          <w:rFonts w:ascii="Times New Roman"/>
          <w:b w:val="false"/>
          <w:i w:val="false"/>
          <w:color w:val="000000"/>
          <w:sz w:val="28"/>
        </w:rPr>
        <w:t xml:space="preserve">
      </w:t>
      </w:r>
    </w:p>
    <w:bookmarkEnd w:id="46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7" w:id="4621"/>
    <w:p>
      <w:pPr>
        <w:spacing w:after="0"/>
        <w:ind w:left="0"/>
        <w:jc w:val="both"/>
      </w:pPr>
      <w:r>
        <w:rPr>
          <w:rFonts w:ascii="Times New Roman"/>
          <w:b w:val="false"/>
          <w:i w:val="false"/>
          <w:color w:val="000000"/>
          <w:sz w:val="28"/>
        </w:rPr>
        <w:t>
      Конъюнктивы</w:t>
      </w:r>
    </w:p>
    <w:bookmarkEnd w:id="4621"/>
    <w:bookmarkStart w:name="z13078" w:id="4622"/>
    <w:p>
      <w:pPr>
        <w:spacing w:after="0"/>
        <w:ind w:left="0"/>
        <w:jc w:val="both"/>
      </w:pPr>
      <w:r>
        <w:rPr>
          <w:rFonts w:ascii="Times New Roman"/>
          <w:b w:val="false"/>
          <w:i w:val="false"/>
          <w:color w:val="000000"/>
          <w:sz w:val="28"/>
        </w:rPr>
        <w:t xml:space="preserve">
      </w:t>
      </w:r>
    </w:p>
    <w:bookmarkEnd w:id="46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9" w:id="4623"/>
    <w:p>
      <w:pPr>
        <w:spacing w:after="0"/>
        <w:ind w:left="0"/>
        <w:jc w:val="both"/>
      </w:pPr>
      <w:r>
        <w:rPr>
          <w:rFonts w:ascii="Times New Roman"/>
          <w:b w:val="false"/>
          <w:i w:val="false"/>
          <w:color w:val="000000"/>
          <w:sz w:val="28"/>
        </w:rPr>
        <w:t>
      Большой родничок</w:t>
      </w:r>
    </w:p>
    <w:bookmarkEnd w:id="4623"/>
    <w:bookmarkStart w:name="z13080" w:id="4624"/>
    <w:p>
      <w:pPr>
        <w:spacing w:after="0"/>
        <w:ind w:left="0"/>
        <w:jc w:val="both"/>
      </w:pPr>
      <w:r>
        <w:rPr>
          <w:rFonts w:ascii="Times New Roman"/>
          <w:b w:val="false"/>
          <w:i w:val="false"/>
          <w:color w:val="000000"/>
          <w:sz w:val="28"/>
        </w:rPr>
        <w:t xml:space="preserve">
      </w:t>
      </w:r>
    </w:p>
    <w:bookmarkEnd w:id="46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1" w:id="4625"/>
    <w:p>
      <w:pPr>
        <w:spacing w:after="0"/>
        <w:ind w:left="0"/>
        <w:jc w:val="both"/>
      </w:pPr>
      <w:r>
        <w:rPr>
          <w:rFonts w:ascii="Times New Roman"/>
          <w:b w:val="false"/>
          <w:i w:val="false"/>
          <w:color w:val="000000"/>
          <w:sz w:val="28"/>
        </w:rPr>
        <w:t>
      Органы дыхания:</w:t>
      </w:r>
    </w:p>
    <w:bookmarkEnd w:id="4625"/>
    <w:bookmarkStart w:name="z13082" w:id="4626"/>
    <w:p>
      <w:pPr>
        <w:spacing w:after="0"/>
        <w:ind w:left="0"/>
        <w:jc w:val="both"/>
      </w:pPr>
      <w:r>
        <w:rPr>
          <w:rFonts w:ascii="Times New Roman"/>
          <w:b w:val="false"/>
          <w:i w:val="false"/>
          <w:color w:val="000000"/>
          <w:sz w:val="28"/>
        </w:rPr>
        <w:t xml:space="preserve">
      </w:t>
      </w:r>
    </w:p>
    <w:bookmarkEnd w:id="46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3" w:id="4627"/>
    <w:p>
      <w:pPr>
        <w:spacing w:after="0"/>
        <w:ind w:left="0"/>
        <w:jc w:val="both"/>
      </w:pPr>
      <w:r>
        <w:rPr>
          <w:rFonts w:ascii="Times New Roman"/>
          <w:b w:val="false"/>
          <w:i w:val="false"/>
          <w:color w:val="000000"/>
          <w:sz w:val="28"/>
        </w:rPr>
        <w:t>
      Частота дыхания</w:t>
      </w:r>
    </w:p>
    <w:bookmarkEnd w:id="4627"/>
    <w:bookmarkStart w:name="z13084" w:id="4628"/>
    <w:p>
      <w:pPr>
        <w:spacing w:after="0"/>
        <w:ind w:left="0"/>
        <w:jc w:val="both"/>
      </w:pPr>
      <w:r>
        <w:rPr>
          <w:rFonts w:ascii="Times New Roman"/>
          <w:b w:val="false"/>
          <w:i w:val="false"/>
          <w:color w:val="000000"/>
          <w:sz w:val="28"/>
        </w:rPr>
        <w:t xml:space="preserve">
      </w:t>
      </w:r>
    </w:p>
    <w:bookmarkEnd w:id="46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5" w:id="4629"/>
    <w:p>
      <w:pPr>
        <w:spacing w:after="0"/>
        <w:ind w:left="0"/>
        <w:jc w:val="both"/>
      </w:pPr>
      <w:r>
        <w:rPr>
          <w:rFonts w:ascii="Times New Roman"/>
          <w:b w:val="false"/>
          <w:i w:val="false"/>
          <w:color w:val="000000"/>
          <w:sz w:val="28"/>
        </w:rPr>
        <w:t>
      Органы ССС: частота сердечных сокращений (ЧСС)</w:t>
      </w:r>
    </w:p>
    <w:bookmarkEnd w:id="4629"/>
    <w:bookmarkStart w:name="z13086" w:id="4630"/>
    <w:p>
      <w:pPr>
        <w:spacing w:after="0"/>
        <w:ind w:left="0"/>
        <w:jc w:val="both"/>
      </w:pPr>
      <w:r>
        <w:rPr>
          <w:rFonts w:ascii="Times New Roman"/>
          <w:b w:val="false"/>
          <w:i w:val="false"/>
          <w:color w:val="000000"/>
          <w:sz w:val="28"/>
        </w:rPr>
        <w:t xml:space="preserve">
      </w:t>
      </w:r>
    </w:p>
    <w:bookmarkEnd w:id="46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7" w:id="4631"/>
    <w:p>
      <w:pPr>
        <w:spacing w:after="0"/>
        <w:ind w:left="0"/>
        <w:jc w:val="both"/>
      </w:pPr>
      <w:r>
        <w:rPr>
          <w:rFonts w:ascii="Times New Roman"/>
          <w:b w:val="false"/>
          <w:i w:val="false"/>
          <w:color w:val="000000"/>
          <w:sz w:val="28"/>
        </w:rPr>
        <w:t>
      Сердечный ритм;</w:t>
      </w:r>
    </w:p>
    <w:bookmarkEnd w:id="4631"/>
    <w:bookmarkStart w:name="z13088" w:id="4632"/>
    <w:p>
      <w:pPr>
        <w:spacing w:after="0"/>
        <w:ind w:left="0"/>
        <w:jc w:val="both"/>
      </w:pPr>
      <w:r>
        <w:rPr>
          <w:rFonts w:ascii="Times New Roman"/>
          <w:b w:val="false"/>
          <w:i w:val="false"/>
          <w:color w:val="000000"/>
          <w:sz w:val="28"/>
        </w:rPr>
        <w:t xml:space="preserve">
      </w:t>
      </w:r>
    </w:p>
    <w:bookmarkEnd w:id="46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9" w:id="4633"/>
    <w:p>
      <w:pPr>
        <w:spacing w:after="0"/>
        <w:ind w:left="0"/>
        <w:jc w:val="both"/>
      </w:pPr>
      <w:r>
        <w:rPr>
          <w:rFonts w:ascii="Times New Roman"/>
          <w:b w:val="false"/>
          <w:i w:val="false"/>
          <w:color w:val="000000"/>
          <w:sz w:val="28"/>
        </w:rPr>
        <w:t>
      Сердечные шумы;</w:t>
      </w:r>
    </w:p>
    <w:bookmarkEnd w:id="4633"/>
    <w:bookmarkStart w:name="z13090" w:id="4634"/>
    <w:p>
      <w:pPr>
        <w:spacing w:after="0"/>
        <w:ind w:left="0"/>
        <w:jc w:val="both"/>
      </w:pPr>
      <w:r>
        <w:rPr>
          <w:rFonts w:ascii="Times New Roman"/>
          <w:b w:val="false"/>
          <w:i w:val="false"/>
          <w:color w:val="000000"/>
          <w:sz w:val="28"/>
        </w:rPr>
        <w:t xml:space="preserve">
      </w:t>
      </w:r>
    </w:p>
    <w:bookmarkEnd w:id="46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1" w:id="4635"/>
    <w:p>
      <w:pPr>
        <w:spacing w:after="0"/>
        <w:ind w:left="0"/>
        <w:jc w:val="both"/>
      </w:pPr>
      <w:r>
        <w:rPr>
          <w:rFonts w:ascii="Times New Roman"/>
          <w:b w:val="false"/>
          <w:i w:val="false"/>
          <w:color w:val="000000"/>
          <w:sz w:val="28"/>
        </w:rPr>
        <w:t>
      Органы пищеварения: живот</w:t>
      </w:r>
    </w:p>
    <w:bookmarkEnd w:id="4635"/>
    <w:bookmarkStart w:name="z13092" w:id="4636"/>
    <w:p>
      <w:pPr>
        <w:spacing w:after="0"/>
        <w:ind w:left="0"/>
        <w:jc w:val="both"/>
      </w:pPr>
      <w:r>
        <w:rPr>
          <w:rFonts w:ascii="Times New Roman"/>
          <w:b w:val="false"/>
          <w:i w:val="false"/>
          <w:color w:val="000000"/>
          <w:sz w:val="28"/>
        </w:rPr>
        <w:t xml:space="preserve">
      </w:t>
      </w:r>
    </w:p>
    <w:bookmarkEnd w:id="46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3" w:id="4637"/>
    <w:p>
      <w:pPr>
        <w:spacing w:after="0"/>
        <w:ind w:left="0"/>
        <w:jc w:val="both"/>
      </w:pPr>
      <w:r>
        <w:rPr>
          <w:rFonts w:ascii="Times New Roman"/>
          <w:b w:val="false"/>
          <w:i w:val="false"/>
          <w:color w:val="000000"/>
          <w:sz w:val="28"/>
        </w:rPr>
        <w:t>
      печень</w:t>
      </w:r>
    </w:p>
    <w:bookmarkEnd w:id="4637"/>
    <w:bookmarkStart w:name="z13094" w:id="4638"/>
    <w:p>
      <w:pPr>
        <w:spacing w:after="0"/>
        <w:ind w:left="0"/>
        <w:jc w:val="both"/>
      </w:pPr>
      <w:r>
        <w:rPr>
          <w:rFonts w:ascii="Times New Roman"/>
          <w:b w:val="false"/>
          <w:i w:val="false"/>
          <w:color w:val="000000"/>
          <w:sz w:val="28"/>
        </w:rPr>
        <w:t xml:space="preserve">
      </w:t>
      </w:r>
    </w:p>
    <w:bookmarkEnd w:id="463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5" w:id="4639"/>
    <w:p>
      <w:pPr>
        <w:spacing w:after="0"/>
        <w:ind w:left="0"/>
        <w:jc w:val="both"/>
      </w:pPr>
      <w:r>
        <w:rPr>
          <w:rFonts w:ascii="Times New Roman"/>
          <w:b w:val="false"/>
          <w:i w:val="false"/>
          <w:color w:val="000000"/>
          <w:sz w:val="28"/>
        </w:rPr>
        <w:t>
      селезенка</w:t>
      </w:r>
    </w:p>
    <w:bookmarkEnd w:id="4639"/>
    <w:bookmarkStart w:name="z13096" w:id="4640"/>
    <w:p>
      <w:pPr>
        <w:spacing w:after="0"/>
        <w:ind w:left="0"/>
        <w:jc w:val="both"/>
      </w:pPr>
      <w:r>
        <w:rPr>
          <w:rFonts w:ascii="Times New Roman"/>
          <w:b w:val="false"/>
          <w:i w:val="false"/>
          <w:color w:val="000000"/>
          <w:sz w:val="28"/>
        </w:rPr>
        <w:t xml:space="preserve">
      </w:t>
      </w:r>
    </w:p>
    <w:bookmarkEnd w:id="46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7" w:id="4641"/>
    <w:p>
      <w:pPr>
        <w:spacing w:after="0"/>
        <w:ind w:left="0"/>
        <w:jc w:val="both"/>
      </w:pPr>
      <w:r>
        <w:rPr>
          <w:rFonts w:ascii="Times New Roman"/>
          <w:b w:val="false"/>
          <w:i w:val="false"/>
          <w:color w:val="000000"/>
          <w:sz w:val="28"/>
        </w:rPr>
        <w:t>
      Мочеиспускание; Стул</w:t>
      </w:r>
    </w:p>
    <w:bookmarkEnd w:id="4641"/>
    <w:bookmarkStart w:name="z13098" w:id="4642"/>
    <w:p>
      <w:pPr>
        <w:spacing w:after="0"/>
        <w:ind w:left="0"/>
        <w:jc w:val="both"/>
      </w:pPr>
      <w:r>
        <w:rPr>
          <w:rFonts w:ascii="Times New Roman"/>
          <w:b w:val="false"/>
          <w:i w:val="false"/>
          <w:color w:val="000000"/>
          <w:sz w:val="28"/>
        </w:rPr>
        <w:t xml:space="preserve">
      </w:t>
      </w:r>
    </w:p>
    <w:bookmarkEnd w:id="46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9" w:id="4643"/>
    <w:p>
      <w:pPr>
        <w:spacing w:after="0"/>
        <w:ind w:left="0"/>
        <w:jc w:val="both"/>
      </w:pPr>
      <w:r>
        <w:rPr>
          <w:rFonts w:ascii="Times New Roman"/>
          <w:b w:val="false"/>
          <w:i w:val="false"/>
          <w:color w:val="000000"/>
          <w:sz w:val="28"/>
        </w:rPr>
        <w:t>
      Диагноз:</w:t>
      </w:r>
    </w:p>
    <w:bookmarkEnd w:id="4643"/>
    <w:bookmarkStart w:name="z13100" w:id="4644"/>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4644"/>
    <w:bookmarkStart w:name="z13101" w:id="4645"/>
    <w:p>
      <w:pPr>
        <w:spacing w:after="0"/>
        <w:ind w:left="0"/>
        <w:jc w:val="both"/>
      </w:pPr>
      <w:r>
        <w:rPr>
          <w:rFonts w:ascii="Times New Roman"/>
          <w:b w:val="false"/>
          <w:i w:val="false"/>
          <w:color w:val="000000"/>
          <w:sz w:val="28"/>
        </w:rPr>
        <w:t>
      • Есть ли у Вас трудности при кормлении?</w:t>
      </w:r>
    </w:p>
    <w:bookmarkEnd w:id="4645"/>
    <w:bookmarkStart w:name="z13102" w:id="4646"/>
    <w:p>
      <w:pPr>
        <w:spacing w:after="0"/>
        <w:ind w:left="0"/>
        <w:jc w:val="both"/>
      </w:pPr>
      <w:r>
        <w:rPr>
          <w:rFonts w:ascii="Times New Roman"/>
          <w:b w:val="false"/>
          <w:i w:val="false"/>
          <w:color w:val="000000"/>
          <w:sz w:val="28"/>
        </w:rPr>
        <w:t xml:space="preserve">
      </w:t>
      </w:r>
    </w:p>
    <w:bookmarkEnd w:id="464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3" w:id="4647"/>
    <w:p>
      <w:pPr>
        <w:spacing w:after="0"/>
        <w:ind w:left="0"/>
        <w:jc w:val="both"/>
      </w:pPr>
      <w:r>
        <w:rPr>
          <w:rFonts w:ascii="Times New Roman"/>
          <w:b w:val="false"/>
          <w:i w:val="false"/>
          <w:color w:val="000000"/>
          <w:sz w:val="28"/>
        </w:rPr>
        <w:t>
      да</w:t>
      </w:r>
    </w:p>
    <w:bookmarkEnd w:id="4647"/>
    <w:bookmarkStart w:name="z13104" w:id="4648"/>
    <w:p>
      <w:pPr>
        <w:spacing w:after="0"/>
        <w:ind w:left="0"/>
        <w:jc w:val="both"/>
      </w:pPr>
      <w:r>
        <w:rPr>
          <w:rFonts w:ascii="Times New Roman"/>
          <w:b w:val="false"/>
          <w:i w:val="false"/>
          <w:color w:val="000000"/>
          <w:sz w:val="28"/>
        </w:rPr>
        <w:t xml:space="preserve">
      </w:t>
      </w:r>
    </w:p>
    <w:bookmarkEnd w:id="464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5" w:id="4649"/>
    <w:p>
      <w:pPr>
        <w:spacing w:after="0"/>
        <w:ind w:left="0"/>
        <w:jc w:val="both"/>
      </w:pPr>
      <w:r>
        <w:rPr>
          <w:rFonts w:ascii="Times New Roman"/>
          <w:b w:val="false"/>
          <w:i w:val="false"/>
          <w:color w:val="000000"/>
          <w:sz w:val="28"/>
        </w:rPr>
        <w:t>
      нет</w:t>
      </w:r>
    </w:p>
    <w:bookmarkEnd w:id="4649"/>
    <w:bookmarkStart w:name="z13106" w:id="4650"/>
    <w:p>
      <w:pPr>
        <w:spacing w:after="0"/>
        <w:ind w:left="0"/>
        <w:jc w:val="both"/>
      </w:pPr>
      <w:r>
        <w:rPr>
          <w:rFonts w:ascii="Times New Roman"/>
          <w:b w:val="false"/>
          <w:i w:val="false"/>
          <w:color w:val="000000"/>
          <w:sz w:val="28"/>
        </w:rPr>
        <w:t>
      • Ребенок кормится грудью?</w:t>
      </w:r>
    </w:p>
    <w:bookmarkEnd w:id="4650"/>
    <w:bookmarkStart w:name="z13107" w:id="4651"/>
    <w:p>
      <w:pPr>
        <w:spacing w:after="0"/>
        <w:ind w:left="0"/>
        <w:jc w:val="both"/>
      </w:pPr>
      <w:r>
        <w:rPr>
          <w:rFonts w:ascii="Times New Roman"/>
          <w:b w:val="false"/>
          <w:i w:val="false"/>
          <w:color w:val="000000"/>
          <w:sz w:val="28"/>
        </w:rPr>
        <w:t xml:space="preserve">
      </w:t>
      </w:r>
    </w:p>
    <w:bookmarkEnd w:id="465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8" w:id="4652"/>
    <w:p>
      <w:pPr>
        <w:spacing w:after="0"/>
        <w:ind w:left="0"/>
        <w:jc w:val="both"/>
      </w:pPr>
      <w:r>
        <w:rPr>
          <w:rFonts w:ascii="Times New Roman"/>
          <w:b w:val="false"/>
          <w:i w:val="false"/>
          <w:color w:val="000000"/>
          <w:sz w:val="28"/>
        </w:rPr>
        <w:t>
      да</w:t>
      </w:r>
    </w:p>
    <w:bookmarkEnd w:id="4652"/>
    <w:bookmarkStart w:name="z13109" w:id="4653"/>
    <w:p>
      <w:pPr>
        <w:spacing w:after="0"/>
        <w:ind w:left="0"/>
        <w:jc w:val="both"/>
      </w:pPr>
      <w:r>
        <w:rPr>
          <w:rFonts w:ascii="Times New Roman"/>
          <w:b w:val="false"/>
          <w:i w:val="false"/>
          <w:color w:val="000000"/>
          <w:sz w:val="28"/>
        </w:rPr>
        <w:t xml:space="preserve">
      </w:t>
      </w:r>
    </w:p>
    <w:bookmarkEnd w:id="46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0" w:id="4654"/>
    <w:p>
      <w:pPr>
        <w:spacing w:after="0"/>
        <w:ind w:left="0"/>
        <w:jc w:val="both"/>
      </w:pPr>
      <w:r>
        <w:rPr>
          <w:rFonts w:ascii="Times New Roman"/>
          <w:b w:val="false"/>
          <w:i w:val="false"/>
          <w:color w:val="000000"/>
          <w:sz w:val="28"/>
        </w:rPr>
        <w:t>
      нет</w:t>
      </w:r>
    </w:p>
    <w:bookmarkEnd w:id="4654"/>
    <w:bookmarkStart w:name="z13111" w:id="4655"/>
    <w:p>
      <w:pPr>
        <w:spacing w:after="0"/>
        <w:ind w:left="0"/>
        <w:jc w:val="both"/>
      </w:pPr>
      <w:r>
        <w:rPr>
          <w:rFonts w:ascii="Times New Roman"/>
          <w:b w:val="false"/>
          <w:i w:val="false"/>
          <w:color w:val="000000"/>
          <w:sz w:val="28"/>
        </w:rPr>
        <w:t>
      • Если Да, сколько раз за 24 часа? _______ раз</w:t>
      </w:r>
    </w:p>
    <w:bookmarkEnd w:id="4655"/>
    <w:bookmarkStart w:name="z13112" w:id="4656"/>
    <w:p>
      <w:pPr>
        <w:spacing w:after="0"/>
        <w:ind w:left="0"/>
        <w:jc w:val="both"/>
      </w:pPr>
      <w:r>
        <w:rPr>
          <w:rFonts w:ascii="Times New Roman"/>
          <w:b w:val="false"/>
          <w:i w:val="false"/>
          <w:color w:val="000000"/>
          <w:sz w:val="28"/>
        </w:rPr>
        <w:t>
      • Вы кормите грудью ночью?</w:t>
      </w:r>
    </w:p>
    <w:bookmarkEnd w:id="4656"/>
    <w:bookmarkStart w:name="z13113" w:id="4657"/>
    <w:p>
      <w:pPr>
        <w:spacing w:after="0"/>
        <w:ind w:left="0"/>
        <w:jc w:val="both"/>
      </w:pPr>
      <w:r>
        <w:rPr>
          <w:rFonts w:ascii="Times New Roman"/>
          <w:b w:val="false"/>
          <w:i w:val="false"/>
          <w:color w:val="000000"/>
          <w:sz w:val="28"/>
        </w:rPr>
        <w:t xml:space="preserve">
      </w:t>
      </w:r>
    </w:p>
    <w:bookmarkEnd w:id="465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4" w:id="4658"/>
    <w:p>
      <w:pPr>
        <w:spacing w:after="0"/>
        <w:ind w:left="0"/>
        <w:jc w:val="both"/>
      </w:pPr>
      <w:r>
        <w:rPr>
          <w:rFonts w:ascii="Times New Roman"/>
          <w:b w:val="false"/>
          <w:i w:val="false"/>
          <w:color w:val="000000"/>
          <w:sz w:val="28"/>
        </w:rPr>
        <w:t>
      да</w:t>
      </w:r>
    </w:p>
    <w:bookmarkEnd w:id="4658"/>
    <w:bookmarkStart w:name="z13115" w:id="4659"/>
    <w:p>
      <w:pPr>
        <w:spacing w:after="0"/>
        <w:ind w:left="0"/>
        <w:jc w:val="both"/>
      </w:pPr>
      <w:r>
        <w:rPr>
          <w:rFonts w:ascii="Times New Roman"/>
          <w:b w:val="false"/>
          <w:i w:val="false"/>
          <w:color w:val="000000"/>
          <w:sz w:val="28"/>
        </w:rPr>
        <w:t xml:space="preserve">
      </w:t>
      </w:r>
    </w:p>
    <w:bookmarkEnd w:id="465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6" w:id="4660"/>
    <w:p>
      <w:pPr>
        <w:spacing w:after="0"/>
        <w:ind w:left="0"/>
        <w:jc w:val="both"/>
      </w:pPr>
      <w:r>
        <w:rPr>
          <w:rFonts w:ascii="Times New Roman"/>
          <w:b w:val="false"/>
          <w:i w:val="false"/>
          <w:color w:val="000000"/>
          <w:sz w:val="28"/>
        </w:rPr>
        <w:t>
      нет</w:t>
      </w:r>
    </w:p>
    <w:bookmarkEnd w:id="4660"/>
    <w:bookmarkStart w:name="z13117" w:id="4661"/>
    <w:p>
      <w:pPr>
        <w:spacing w:after="0"/>
        <w:ind w:left="0"/>
        <w:jc w:val="both"/>
      </w:pPr>
      <w:r>
        <w:rPr>
          <w:rFonts w:ascii="Times New Roman"/>
          <w:b w:val="false"/>
          <w:i w:val="false"/>
          <w:color w:val="000000"/>
          <w:sz w:val="28"/>
        </w:rPr>
        <w:t>
      • Получает ли ребенок другую пищу или жидкости?</w:t>
      </w:r>
    </w:p>
    <w:bookmarkEnd w:id="4661"/>
    <w:bookmarkStart w:name="z13118" w:id="4662"/>
    <w:p>
      <w:pPr>
        <w:spacing w:after="0"/>
        <w:ind w:left="0"/>
        <w:jc w:val="both"/>
      </w:pPr>
      <w:r>
        <w:rPr>
          <w:rFonts w:ascii="Times New Roman"/>
          <w:b w:val="false"/>
          <w:i w:val="false"/>
          <w:color w:val="000000"/>
          <w:sz w:val="28"/>
        </w:rPr>
        <w:t xml:space="preserve">
      </w:t>
      </w:r>
    </w:p>
    <w:bookmarkEnd w:id="466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9" w:id="4663"/>
    <w:p>
      <w:pPr>
        <w:spacing w:after="0"/>
        <w:ind w:left="0"/>
        <w:jc w:val="both"/>
      </w:pPr>
      <w:r>
        <w:rPr>
          <w:rFonts w:ascii="Times New Roman"/>
          <w:b w:val="false"/>
          <w:i w:val="false"/>
          <w:color w:val="000000"/>
          <w:sz w:val="28"/>
        </w:rPr>
        <w:t>
      да</w:t>
      </w:r>
    </w:p>
    <w:bookmarkEnd w:id="4663"/>
    <w:bookmarkStart w:name="z13120" w:id="4664"/>
    <w:p>
      <w:pPr>
        <w:spacing w:after="0"/>
        <w:ind w:left="0"/>
        <w:jc w:val="both"/>
      </w:pPr>
      <w:r>
        <w:rPr>
          <w:rFonts w:ascii="Times New Roman"/>
          <w:b w:val="false"/>
          <w:i w:val="false"/>
          <w:color w:val="000000"/>
          <w:sz w:val="28"/>
        </w:rPr>
        <w:t xml:space="preserve">
      </w:t>
      </w:r>
    </w:p>
    <w:bookmarkEnd w:id="46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21" w:id="4665"/>
    <w:p>
      <w:pPr>
        <w:spacing w:after="0"/>
        <w:ind w:left="0"/>
        <w:jc w:val="both"/>
      </w:pPr>
      <w:r>
        <w:rPr>
          <w:rFonts w:ascii="Times New Roman"/>
          <w:b w:val="false"/>
          <w:i w:val="false"/>
          <w:color w:val="000000"/>
          <w:sz w:val="28"/>
        </w:rPr>
        <w:t>
      нет</w:t>
      </w:r>
    </w:p>
    <w:bookmarkEnd w:id="4665"/>
    <w:bookmarkStart w:name="z13122" w:id="4666"/>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bookmarkEnd w:id="4666"/>
    <w:bookmarkStart w:name="z13123" w:id="4667"/>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4667"/>
    <w:bookmarkStart w:name="z13124" w:id="4668"/>
    <w:p>
      <w:pPr>
        <w:spacing w:after="0"/>
        <w:ind w:left="0"/>
        <w:jc w:val="both"/>
      </w:pPr>
      <w:r>
        <w:rPr>
          <w:rFonts w:ascii="Times New Roman"/>
          <w:b w:val="false"/>
          <w:i w:val="false"/>
          <w:color w:val="000000"/>
          <w:sz w:val="28"/>
        </w:rPr>
        <w:t>
      Если младенцу больше 6 месяцев:</w:t>
      </w:r>
    </w:p>
    <w:bookmarkEnd w:id="4668"/>
    <w:bookmarkStart w:name="z13125" w:id="4669"/>
    <w:p>
      <w:pPr>
        <w:spacing w:after="0"/>
        <w:ind w:left="0"/>
        <w:jc w:val="both"/>
      </w:pPr>
      <w:r>
        <w:rPr>
          <w:rFonts w:ascii="Times New Roman"/>
          <w:b w:val="false"/>
          <w:i w:val="false"/>
          <w:color w:val="000000"/>
          <w:sz w:val="28"/>
        </w:rPr>
        <w:t>
      1. Сколько основных приемов пищи для ПРИКОРМА в день? _______________</w:t>
      </w:r>
    </w:p>
    <w:bookmarkEnd w:id="4669"/>
    <w:bookmarkStart w:name="z13126" w:id="4670"/>
    <w:p>
      <w:pPr>
        <w:spacing w:after="0"/>
        <w:ind w:left="0"/>
        <w:jc w:val="both"/>
      </w:pPr>
      <w:r>
        <w:rPr>
          <w:rFonts w:ascii="Times New Roman"/>
          <w:b w:val="false"/>
          <w:i w:val="false"/>
          <w:color w:val="000000"/>
          <w:sz w:val="28"/>
        </w:rPr>
        <w:t>
      2. Сколько перекусов за день? __________________</w:t>
      </w:r>
    </w:p>
    <w:bookmarkEnd w:id="4670"/>
    <w:bookmarkStart w:name="z13127" w:id="4671"/>
    <w:p>
      <w:pPr>
        <w:spacing w:after="0"/>
        <w:ind w:left="0"/>
        <w:jc w:val="both"/>
      </w:pPr>
      <w:r>
        <w:rPr>
          <w:rFonts w:ascii="Times New Roman"/>
          <w:b w:val="false"/>
          <w:i w:val="false"/>
          <w:color w:val="000000"/>
          <w:sz w:val="28"/>
        </w:rPr>
        <w:t>
      3. Ценность перекусов: Питательная ______ Непитательная_______</w:t>
      </w:r>
    </w:p>
    <w:bookmarkEnd w:id="4671"/>
    <w:bookmarkStart w:name="z13128" w:id="4672"/>
    <w:p>
      <w:pPr>
        <w:spacing w:after="0"/>
        <w:ind w:left="0"/>
        <w:jc w:val="both"/>
      </w:pPr>
      <w:r>
        <w:rPr>
          <w:rFonts w:ascii="Times New Roman"/>
          <w:b w:val="false"/>
          <w:i w:val="false"/>
          <w:color w:val="000000"/>
          <w:sz w:val="28"/>
        </w:rPr>
        <w:t>
      4. Какое количество пищи съедает за один прием? ____________ мл.</w:t>
      </w:r>
    </w:p>
    <w:bookmarkEnd w:id="4672"/>
    <w:bookmarkStart w:name="z13129" w:id="4673"/>
    <w:p>
      <w:pPr>
        <w:spacing w:after="0"/>
        <w:ind w:left="0"/>
        <w:jc w:val="both"/>
      </w:pPr>
      <w:r>
        <w:rPr>
          <w:rFonts w:ascii="Times New Roman"/>
          <w:b w:val="false"/>
          <w:i w:val="false"/>
          <w:color w:val="000000"/>
          <w:sz w:val="28"/>
        </w:rPr>
        <w:t>
      5. Какова густота пищи? Густая ______ Негустая ______</w:t>
      </w:r>
    </w:p>
    <w:bookmarkEnd w:id="4673"/>
    <w:bookmarkStart w:name="z13130" w:id="4674"/>
    <w:p>
      <w:pPr>
        <w:spacing w:after="0"/>
        <w:ind w:left="0"/>
        <w:jc w:val="both"/>
      </w:pPr>
      <w:r>
        <w:rPr>
          <w:rFonts w:ascii="Times New Roman"/>
          <w:b w:val="false"/>
          <w:i w:val="false"/>
          <w:color w:val="000000"/>
          <w:sz w:val="28"/>
        </w:rPr>
        <w:t>
      6. На прошлой неделе ребенок ел:</w:t>
      </w:r>
    </w:p>
    <w:bookmarkEnd w:id="4674"/>
    <w:bookmarkStart w:name="z13131" w:id="4675"/>
    <w:p>
      <w:pPr>
        <w:spacing w:after="0"/>
        <w:ind w:left="0"/>
        <w:jc w:val="both"/>
      </w:pPr>
      <w:r>
        <w:rPr>
          <w:rFonts w:ascii="Times New Roman"/>
          <w:b w:val="false"/>
          <w:i w:val="false"/>
          <w:color w:val="000000"/>
          <w:sz w:val="28"/>
        </w:rPr>
        <w:t>
      7. Мясо/рыбу/субпродукты Да ____ Нет ____ сколько дней ____</w:t>
      </w:r>
    </w:p>
    <w:bookmarkEnd w:id="4675"/>
    <w:bookmarkStart w:name="z13132" w:id="4676"/>
    <w:p>
      <w:pPr>
        <w:spacing w:after="0"/>
        <w:ind w:left="0"/>
        <w:jc w:val="both"/>
      </w:pPr>
      <w:r>
        <w:rPr>
          <w:rFonts w:ascii="Times New Roman"/>
          <w:b w:val="false"/>
          <w:i w:val="false"/>
          <w:color w:val="000000"/>
          <w:sz w:val="28"/>
        </w:rPr>
        <w:t>
      8. Бобовые Да ____ Нет ____ сколько дней ____</w:t>
      </w:r>
    </w:p>
    <w:bookmarkEnd w:id="4676"/>
    <w:bookmarkStart w:name="z13133" w:id="4677"/>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bookmarkEnd w:id="4677"/>
    <w:bookmarkStart w:name="z13134" w:id="4678"/>
    <w:p>
      <w:pPr>
        <w:spacing w:after="0"/>
        <w:ind w:left="0"/>
        <w:jc w:val="both"/>
      </w:pPr>
      <w:r>
        <w:rPr>
          <w:rFonts w:ascii="Times New Roman"/>
          <w:b w:val="false"/>
          <w:i w:val="false"/>
          <w:color w:val="000000"/>
          <w:sz w:val="28"/>
        </w:rPr>
        <w:t>
      10. Даете ли Вы ребенку чай? Да ____ Нет ____</w:t>
      </w:r>
    </w:p>
    <w:bookmarkEnd w:id="4678"/>
    <w:bookmarkStart w:name="z13135" w:id="4679"/>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bookmarkEnd w:id="4679"/>
    <w:bookmarkStart w:name="z13136" w:id="4680"/>
    <w:p>
      <w:pPr>
        <w:spacing w:after="0"/>
        <w:ind w:left="0"/>
        <w:jc w:val="both"/>
      </w:pPr>
      <w:r>
        <w:rPr>
          <w:rFonts w:ascii="Times New Roman"/>
          <w:b w:val="false"/>
          <w:i w:val="false"/>
          <w:color w:val="000000"/>
          <w:sz w:val="28"/>
        </w:rPr>
        <w:t>
      Проверьте прививочный статус:</w:t>
      </w:r>
    </w:p>
    <w:bookmarkEnd w:id="4680"/>
    <w:bookmarkStart w:name="z13137" w:id="4681"/>
    <w:p>
      <w:pPr>
        <w:spacing w:after="0"/>
        <w:ind w:left="0"/>
        <w:jc w:val="both"/>
      </w:pPr>
      <w:r>
        <w:rPr>
          <w:rFonts w:ascii="Times New Roman"/>
          <w:b w:val="false"/>
          <w:i w:val="false"/>
          <w:color w:val="000000"/>
          <w:sz w:val="28"/>
        </w:rPr>
        <w:t>
      Подчеркните прививки, которые нужно сделать сегодня</w:t>
      </w:r>
    </w:p>
    <w:bookmarkEnd w:id="4681"/>
    <w:bookmarkStart w:name="z13138" w:id="4682"/>
    <w:p>
      <w:pPr>
        <w:spacing w:after="0"/>
        <w:ind w:left="0"/>
        <w:jc w:val="both"/>
      </w:pPr>
      <w:r>
        <w:rPr>
          <w:rFonts w:ascii="Times New Roman"/>
          <w:b w:val="false"/>
          <w:i w:val="false"/>
          <w:color w:val="000000"/>
          <w:sz w:val="28"/>
        </w:rPr>
        <w:t xml:space="preserve">
      </w:t>
      </w:r>
    </w:p>
    <w:bookmarkEnd w:id="468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39" w:id="4683"/>
    <w:p>
      <w:pPr>
        <w:spacing w:after="0"/>
        <w:ind w:left="0"/>
        <w:jc w:val="both"/>
      </w:pPr>
      <w:r>
        <w:rPr>
          <w:rFonts w:ascii="Times New Roman"/>
          <w:b w:val="false"/>
          <w:i w:val="false"/>
          <w:color w:val="000000"/>
          <w:sz w:val="28"/>
        </w:rPr>
        <w:t>
      Гепатит В 1- 0</w:t>
      </w:r>
    </w:p>
    <w:bookmarkEnd w:id="4683"/>
    <w:bookmarkStart w:name="z13140" w:id="4684"/>
    <w:p>
      <w:pPr>
        <w:spacing w:after="0"/>
        <w:ind w:left="0"/>
        <w:jc w:val="both"/>
      </w:pPr>
      <w:r>
        <w:rPr>
          <w:rFonts w:ascii="Times New Roman"/>
          <w:b w:val="false"/>
          <w:i w:val="false"/>
          <w:color w:val="000000"/>
          <w:sz w:val="28"/>
        </w:rPr>
        <w:t xml:space="preserve">
      </w:t>
      </w:r>
    </w:p>
    <w:bookmarkEnd w:id="468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1" w:id="4685"/>
    <w:p>
      <w:pPr>
        <w:spacing w:after="0"/>
        <w:ind w:left="0"/>
        <w:jc w:val="both"/>
      </w:pPr>
      <w:r>
        <w:rPr>
          <w:rFonts w:ascii="Times New Roman"/>
          <w:b w:val="false"/>
          <w:i w:val="false"/>
          <w:color w:val="000000"/>
          <w:sz w:val="28"/>
        </w:rPr>
        <w:t>
      БЦЖ</w:t>
      </w:r>
    </w:p>
    <w:bookmarkEnd w:id="4685"/>
    <w:bookmarkStart w:name="z13142" w:id="4686"/>
    <w:p>
      <w:pPr>
        <w:spacing w:after="0"/>
        <w:ind w:left="0"/>
        <w:jc w:val="both"/>
      </w:pPr>
      <w:r>
        <w:rPr>
          <w:rFonts w:ascii="Times New Roman"/>
          <w:b w:val="false"/>
          <w:i w:val="false"/>
          <w:color w:val="000000"/>
          <w:sz w:val="28"/>
        </w:rPr>
        <w:t xml:space="preserve">
      </w:t>
      </w:r>
    </w:p>
    <w:bookmarkEnd w:id="46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3" w:id="4687"/>
    <w:p>
      <w:pPr>
        <w:spacing w:after="0"/>
        <w:ind w:left="0"/>
        <w:jc w:val="both"/>
      </w:pPr>
      <w:r>
        <w:rPr>
          <w:rFonts w:ascii="Times New Roman"/>
          <w:b w:val="false"/>
          <w:i w:val="false"/>
          <w:color w:val="000000"/>
          <w:sz w:val="28"/>
        </w:rPr>
        <w:t>
      АКДС 1+hib 1</w:t>
      </w:r>
    </w:p>
    <w:bookmarkEnd w:id="4687"/>
    <w:bookmarkStart w:name="z13144" w:id="4688"/>
    <w:p>
      <w:pPr>
        <w:spacing w:after="0"/>
        <w:ind w:left="0"/>
        <w:jc w:val="both"/>
      </w:pPr>
      <w:r>
        <w:rPr>
          <w:rFonts w:ascii="Times New Roman"/>
          <w:b w:val="false"/>
          <w:i w:val="false"/>
          <w:color w:val="000000"/>
          <w:sz w:val="28"/>
        </w:rPr>
        <w:t xml:space="preserve">
      </w:t>
      </w:r>
    </w:p>
    <w:bookmarkEnd w:id="46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5" w:id="4689"/>
    <w:p>
      <w:pPr>
        <w:spacing w:after="0"/>
        <w:ind w:left="0"/>
        <w:jc w:val="both"/>
      </w:pPr>
      <w:r>
        <w:rPr>
          <w:rFonts w:ascii="Times New Roman"/>
          <w:b w:val="false"/>
          <w:i w:val="false"/>
          <w:color w:val="000000"/>
          <w:sz w:val="28"/>
        </w:rPr>
        <w:t>
      Гепатит В 2</w:t>
      </w:r>
    </w:p>
    <w:bookmarkEnd w:id="4689"/>
    <w:bookmarkStart w:name="z13146" w:id="4690"/>
    <w:p>
      <w:pPr>
        <w:spacing w:after="0"/>
        <w:ind w:left="0"/>
        <w:jc w:val="both"/>
      </w:pPr>
      <w:r>
        <w:rPr>
          <w:rFonts w:ascii="Times New Roman"/>
          <w:b w:val="false"/>
          <w:i w:val="false"/>
          <w:color w:val="000000"/>
          <w:sz w:val="28"/>
        </w:rPr>
        <w:t xml:space="preserve">
      </w:t>
      </w:r>
    </w:p>
    <w:bookmarkEnd w:id="469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7" w:id="4691"/>
    <w:p>
      <w:pPr>
        <w:spacing w:after="0"/>
        <w:ind w:left="0"/>
        <w:jc w:val="both"/>
      </w:pPr>
      <w:r>
        <w:rPr>
          <w:rFonts w:ascii="Times New Roman"/>
          <w:b w:val="false"/>
          <w:i w:val="false"/>
          <w:color w:val="000000"/>
          <w:sz w:val="28"/>
        </w:rPr>
        <w:t>
      ОПВ-1</w:t>
      </w:r>
    </w:p>
    <w:bookmarkEnd w:id="4691"/>
    <w:bookmarkStart w:name="z13148" w:id="4692"/>
    <w:p>
      <w:pPr>
        <w:spacing w:after="0"/>
        <w:ind w:left="0"/>
        <w:jc w:val="both"/>
      </w:pPr>
      <w:r>
        <w:rPr>
          <w:rFonts w:ascii="Times New Roman"/>
          <w:b w:val="false"/>
          <w:i w:val="false"/>
          <w:color w:val="000000"/>
          <w:sz w:val="28"/>
        </w:rPr>
        <w:t xml:space="preserve">
      </w:t>
      </w:r>
    </w:p>
    <w:bookmarkEnd w:id="46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9" w:id="4693"/>
    <w:p>
      <w:pPr>
        <w:spacing w:after="0"/>
        <w:ind w:left="0"/>
        <w:jc w:val="both"/>
      </w:pPr>
      <w:r>
        <w:rPr>
          <w:rFonts w:ascii="Times New Roman"/>
          <w:b w:val="false"/>
          <w:i w:val="false"/>
          <w:color w:val="000000"/>
          <w:sz w:val="28"/>
        </w:rPr>
        <w:t>
      АКДС 2+ hib 2</w:t>
      </w:r>
    </w:p>
    <w:bookmarkEnd w:id="4693"/>
    <w:bookmarkStart w:name="z13150" w:id="4694"/>
    <w:p>
      <w:pPr>
        <w:spacing w:after="0"/>
        <w:ind w:left="0"/>
        <w:jc w:val="both"/>
      </w:pPr>
      <w:r>
        <w:rPr>
          <w:rFonts w:ascii="Times New Roman"/>
          <w:b w:val="false"/>
          <w:i w:val="false"/>
          <w:color w:val="000000"/>
          <w:sz w:val="28"/>
        </w:rPr>
        <w:t xml:space="preserve">
      </w:t>
      </w:r>
    </w:p>
    <w:bookmarkEnd w:id="469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1" w:id="4695"/>
    <w:p>
      <w:pPr>
        <w:spacing w:after="0"/>
        <w:ind w:left="0"/>
        <w:jc w:val="both"/>
      </w:pPr>
      <w:r>
        <w:rPr>
          <w:rFonts w:ascii="Times New Roman"/>
          <w:b w:val="false"/>
          <w:i w:val="false"/>
          <w:color w:val="000000"/>
          <w:sz w:val="28"/>
        </w:rPr>
        <w:t>
      Гепатит В 3</w:t>
      </w:r>
    </w:p>
    <w:bookmarkEnd w:id="4695"/>
    <w:bookmarkStart w:name="z13152" w:id="4696"/>
    <w:p>
      <w:pPr>
        <w:spacing w:after="0"/>
        <w:ind w:left="0"/>
        <w:jc w:val="both"/>
      </w:pPr>
      <w:r>
        <w:rPr>
          <w:rFonts w:ascii="Times New Roman"/>
          <w:b w:val="false"/>
          <w:i w:val="false"/>
          <w:color w:val="000000"/>
          <w:sz w:val="28"/>
        </w:rPr>
        <w:t xml:space="preserve">
      </w:t>
      </w:r>
    </w:p>
    <w:bookmarkEnd w:id="46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3" w:id="4697"/>
    <w:p>
      <w:pPr>
        <w:spacing w:after="0"/>
        <w:ind w:left="0"/>
        <w:jc w:val="both"/>
      </w:pPr>
      <w:r>
        <w:rPr>
          <w:rFonts w:ascii="Times New Roman"/>
          <w:b w:val="false"/>
          <w:i w:val="false"/>
          <w:color w:val="000000"/>
          <w:sz w:val="28"/>
        </w:rPr>
        <w:t>
      ОПВ-2</w:t>
      </w:r>
    </w:p>
    <w:bookmarkEnd w:id="4697"/>
    <w:bookmarkStart w:name="z13154" w:id="4698"/>
    <w:p>
      <w:pPr>
        <w:spacing w:after="0"/>
        <w:ind w:left="0"/>
        <w:jc w:val="both"/>
      </w:pPr>
      <w:r>
        <w:rPr>
          <w:rFonts w:ascii="Times New Roman"/>
          <w:b w:val="false"/>
          <w:i w:val="false"/>
          <w:color w:val="000000"/>
          <w:sz w:val="28"/>
        </w:rPr>
        <w:t xml:space="preserve">
      </w:t>
      </w:r>
    </w:p>
    <w:bookmarkEnd w:id="46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5" w:id="4699"/>
    <w:p>
      <w:pPr>
        <w:spacing w:after="0"/>
        <w:ind w:left="0"/>
        <w:jc w:val="both"/>
      </w:pPr>
      <w:r>
        <w:rPr>
          <w:rFonts w:ascii="Times New Roman"/>
          <w:b w:val="false"/>
          <w:i w:val="false"/>
          <w:color w:val="000000"/>
          <w:sz w:val="28"/>
        </w:rPr>
        <w:t>
      АКДС 3+ hib 3</w:t>
      </w:r>
    </w:p>
    <w:bookmarkEnd w:id="4699"/>
    <w:bookmarkStart w:name="z13156" w:id="4700"/>
    <w:p>
      <w:pPr>
        <w:spacing w:after="0"/>
        <w:ind w:left="0"/>
        <w:jc w:val="both"/>
      </w:pPr>
      <w:r>
        <w:rPr>
          <w:rFonts w:ascii="Times New Roman"/>
          <w:b w:val="false"/>
          <w:i w:val="false"/>
          <w:color w:val="000000"/>
          <w:sz w:val="28"/>
        </w:rPr>
        <w:t xml:space="preserve">
      </w:t>
      </w:r>
    </w:p>
    <w:bookmarkEnd w:id="470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7" w:id="4701"/>
    <w:p>
      <w:pPr>
        <w:spacing w:after="0"/>
        <w:ind w:left="0"/>
        <w:jc w:val="both"/>
      </w:pPr>
      <w:r>
        <w:rPr>
          <w:rFonts w:ascii="Times New Roman"/>
          <w:b w:val="false"/>
          <w:i w:val="false"/>
          <w:color w:val="000000"/>
          <w:sz w:val="28"/>
        </w:rPr>
        <w:t>
      ОПВ-3</w:t>
      </w:r>
    </w:p>
    <w:bookmarkEnd w:id="4701"/>
    <w:bookmarkStart w:name="z13158" w:id="4702"/>
    <w:p>
      <w:pPr>
        <w:spacing w:after="0"/>
        <w:ind w:left="0"/>
        <w:jc w:val="both"/>
      </w:pPr>
      <w:r>
        <w:rPr>
          <w:rFonts w:ascii="Times New Roman"/>
          <w:b w:val="false"/>
          <w:i w:val="false"/>
          <w:color w:val="000000"/>
          <w:sz w:val="28"/>
        </w:rPr>
        <w:t xml:space="preserve">
      </w:t>
      </w:r>
    </w:p>
    <w:bookmarkEnd w:id="47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9" w:id="4703"/>
    <w:p>
      <w:pPr>
        <w:spacing w:after="0"/>
        <w:ind w:left="0"/>
        <w:jc w:val="both"/>
      </w:pPr>
      <w:r>
        <w:rPr>
          <w:rFonts w:ascii="Times New Roman"/>
          <w:b w:val="false"/>
          <w:i w:val="false"/>
          <w:color w:val="000000"/>
          <w:sz w:val="28"/>
        </w:rPr>
        <w:t>
      ОПВ-0</w:t>
      </w:r>
    </w:p>
    <w:bookmarkEnd w:id="4703"/>
    <w:bookmarkStart w:name="z13160" w:id="4704"/>
    <w:p>
      <w:pPr>
        <w:spacing w:after="0"/>
        <w:ind w:left="0"/>
        <w:jc w:val="both"/>
      </w:pPr>
      <w:r>
        <w:rPr>
          <w:rFonts w:ascii="Times New Roman"/>
          <w:b w:val="false"/>
          <w:i w:val="false"/>
          <w:color w:val="000000"/>
          <w:sz w:val="28"/>
        </w:rPr>
        <w:t xml:space="preserve">
      </w:t>
      </w:r>
    </w:p>
    <w:bookmarkEnd w:id="47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1" w:id="4705"/>
    <w:p>
      <w:pPr>
        <w:spacing w:after="0"/>
        <w:ind w:left="0"/>
        <w:jc w:val="both"/>
      </w:pPr>
      <w:r>
        <w:rPr>
          <w:rFonts w:ascii="Times New Roman"/>
          <w:b w:val="false"/>
          <w:i w:val="false"/>
          <w:color w:val="000000"/>
          <w:sz w:val="28"/>
        </w:rPr>
        <w:t>
      Корь + краснуха + паротит</w:t>
      </w:r>
    </w:p>
    <w:bookmarkEnd w:id="4705"/>
    <w:bookmarkStart w:name="z13162" w:id="4706"/>
    <w:p>
      <w:pPr>
        <w:spacing w:after="0"/>
        <w:ind w:left="0"/>
        <w:jc w:val="both"/>
      </w:pPr>
      <w:r>
        <w:rPr>
          <w:rFonts w:ascii="Times New Roman"/>
          <w:b w:val="false"/>
          <w:i w:val="false"/>
          <w:color w:val="000000"/>
          <w:sz w:val="28"/>
        </w:rPr>
        <w:t xml:space="preserve">
      </w:t>
      </w:r>
    </w:p>
    <w:bookmarkEnd w:id="470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3" w:id="4707"/>
    <w:p>
      <w:pPr>
        <w:spacing w:after="0"/>
        <w:ind w:left="0"/>
        <w:jc w:val="both"/>
      </w:pPr>
      <w:r>
        <w:rPr>
          <w:rFonts w:ascii="Times New Roman"/>
          <w:b w:val="false"/>
          <w:i w:val="false"/>
          <w:color w:val="000000"/>
          <w:sz w:val="28"/>
        </w:rPr>
        <w:t>
      АКДС ревакцинация</w:t>
      </w:r>
    </w:p>
    <w:bookmarkEnd w:id="4707"/>
    <w:bookmarkStart w:name="z13164" w:id="4708"/>
    <w:p>
      <w:pPr>
        <w:spacing w:after="0"/>
        <w:ind w:left="0"/>
        <w:jc w:val="both"/>
      </w:pPr>
      <w:r>
        <w:rPr>
          <w:rFonts w:ascii="Times New Roman"/>
          <w:b w:val="false"/>
          <w:i w:val="false"/>
          <w:color w:val="000000"/>
          <w:sz w:val="28"/>
        </w:rPr>
        <w:t xml:space="preserve">
      </w:t>
      </w:r>
    </w:p>
    <w:bookmarkEnd w:id="47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5" w:id="4709"/>
    <w:p>
      <w:pPr>
        <w:spacing w:after="0"/>
        <w:ind w:left="0"/>
        <w:jc w:val="both"/>
      </w:pPr>
      <w:r>
        <w:rPr>
          <w:rFonts w:ascii="Times New Roman"/>
          <w:b w:val="false"/>
          <w:i w:val="false"/>
          <w:color w:val="000000"/>
          <w:sz w:val="28"/>
        </w:rPr>
        <w:t>
      HIB ревакцинация</w:t>
      </w:r>
    </w:p>
    <w:bookmarkEnd w:id="4709"/>
    <w:bookmarkStart w:name="z13166" w:id="4710"/>
    <w:p>
      <w:pPr>
        <w:spacing w:after="0"/>
        <w:ind w:left="0"/>
        <w:jc w:val="both"/>
      </w:pPr>
      <w:r>
        <w:rPr>
          <w:rFonts w:ascii="Times New Roman"/>
          <w:b w:val="false"/>
          <w:i w:val="false"/>
          <w:color w:val="000000"/>
          <w:sz w:val="28"/>
        </w:rPr>
        <w:t>
      Визит для следующей прививки</w:t>
      </w:r>
    </w:p>
    <w:bookmarkEnd w:id="4710"/>
    <w:bookmarkStart w:name="z13167" w:id="4711"/>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bookmarkEnd w:id="4711"/>
    <w:bookmarkStart w:name="z13168" w:id="4712"/>
    <w:p>
      <w:pPr>
        <w:spacing w:after="0"/>
        <w:ind w:left="0"/>
        <w:jc w:val="both"/>
      </w:pPr>
      <w:r>
        <w:rPr>
          <w:rFonts w:ascii="Times New Roman"/>
          <w:b w:val="false"/>
          <w:i w:val="false"/>
          <w:color w:val="000000"/>
          <w:sz w:val="28"/>
        </w:rPr>
        <w:t>
      Психомоторное развитие:</w:t>
      </w:r>
    </w:p>
    <w:bookmarkEnd w:id="4712"/>
    <w:bookmarkStart w:name="z13169" w:id="4713"/>
    <w:p>
      <w:pPr>
        <w:spacing w:after="0"/>
        <w:ind w:left="0"/>
        <w:jc w:val="both"/>
      </w:pPr>
      <w:r>
        <w:rPr>
          <w:rFonts w:ascii="Times New Roman"/>
          <w:b w:val="false"/>
          <w:i w:val="false"/>
          <w:color w:val="000000"/>
          <w:sz w:val="28"/>
        </w:rPr>
        <w:t>
      До=</w:t>
      </w:r>
    </w:p>
    <w:bookmarkEnd w:id="4713"/>
    <w:bookmarkStart w:name="z13170" w:id="4714"/>
    <w:p>
      <w:pPr>
        <w:spacing w:after="0"/>
        <w:ind w:left="0"/>
        <w:jc w:val="both"/>
      </w:pPr>
      <w:r>
        <w:rPr>
          <w:rFonts w:ascii="Times New Roman"/>
          <w:b w:val="false"/>
          <w:i w:val="false"/>
          <w:color w:val="000000"/>
          <w:sz w:val="28"/>
        </w:rPr>
        <w:t>
      Др=</w:t>
      </w:r>
    </w:p>
    <w:bookmarkEnd w:id="4714"/>
    <w:bookmarkStart w:name="z13171" w:id="4715"/>
    <w:p>
      <w:pPr>
        <w:spacing w:after="0"/>
        <w:ind w:left="0"/>
        <w:jc w:val="both"/>
      </w:pPr>
      <w:r>
        <w:rPr>
          <w:rFonts w:ascii="Times New Roman"/>
          <w:b w:val="false"/>
          <w:i w:val="false"/>
          <w:color w:val="000000"/>
          <w:sz w:val="28"/>
        </w:rPr>
        <w:t>
      Ра=</w:t>
      </w:r>
    </w:p>
    <w:bookmarkEnd w:id="4715"/>
    <w:bookmarkStart w:name="z13172" w:id="4716"/>
    <w:p>
      <w:pPr>
        <w:spacing w:after="0"/>
        <w:ind w:left="0"/>
        <w:jc w:val="both"/>
      </w:pPr>
      <w:r>
        <w:rPr>
          <w:rFonts w:ascii="Times New Roman"/>
          <w:b w:val="false"/>
          <w:i w:val="false"/>
          <w:color w:val="000000"/>
          <w:sz w:val="28"/>
        </w:rPr>
        <w:t>
      Рп=</w:t>
      </w:r>
    </w:p>
    <w:bookmarkEnd w:id="4716"/>
    <w:bookmarkStart w:name="z13173" w:id="4717"/>
    <w:p>
      <w:pPr>
        <w:spacing w:after="0"/>
        <w:ind w:left="0"/>
        <w:jc w:val="both"/>
      </w:pPr>
      <w:r>
        <w:rPr>
          <w:rFonts w:ascii="Times New Roman"/>
          <w:b w:val="false"/>
          <w:i w:val="false"/>
          <w:color w:val="000000"/>
          <w:sz w:val="28"/>
        </w:rPr>
        <w:t>
      Н=</w:t>
      </w:r>
    </w:p>
    <w:bookmarkEnd w:id="4717"/>
    <w:bookmarkStart w:name="z13174" w:id="4718"/>
    <w:p>
      <w:pPr>
        <w:spacing w:after="0"/>
        <w:ind w:left="0"/>
        <w:jc w:val="both"/>
      </w:pPr>
      <w:r>
        <w:rPr>
          <w:rFonts w:ascii="Times New Roman"/>
          <w:b w:val="false"/>
          <w:i w:val="false"/>
          <w:color w:val="000000"/>
          <w:sz w:val="28"/>
        </w:rPr>
        <w:t>
      Э=</w:t>
      </w:r>
    </w:p>
    <w:bookmarkEnd w:id="4718"/>
    <w:bookmarkStart w:name="z13175" w:id="4719"/>
    <w:p>
      <w:pPr>
        <w:spacing w:after="0"/>
        <w:ind w:left="0"/>
        <w:jc w:val="both"/>
      </w:pPr>
      <w:r>
        <w:rPr>
          <w:rFonts w:ascii="Times New Roman"/>
          <w:b w:val="false"/>
          <w:i w:val="false"/>
          <w:color w:val="000000"/>
          <w:sz w:val="28"/>
        </w:rPr>
        <w:t>
      Оценка ухода в целях развития</w:t>
      </w:r>
    </w:p>
    <w:bookmarkEnd w:id="4719"/>
    <w:bookmarkStart w:name="z13176" w:id="4720"/>
    <w:p>
      <w:pPr>
        <w:spacing w:after="0"/>
        <w:ind w:left="0"/>
        <w:jc w:val="both"/>
      </w:pPr>
      <w:r>
        <w:rPr>
          <w:rFonts w:ascii="Times New Roman"/>
          <w:b w:val="false"/>
          <w:i w:val="false"/>
          <w:color w:val="000000"/>
          <w:sz w:val="28"/>
        </w:rPr>
        <w:t>
      Как Вы играете с ребенком?</w:t>
      </w:r>
    </w:p>
    <w:bookmarkEnd w:id="4720"/>
    <w:bookmarkStart w:name="z13177" w:id="4721"/>
    <w:p>
      <w:pPr>
        <w:spacing w:after="0"/>
        <w:ind w:left="0"/>
        <w:jc w:val="both"/>
      </w:pPr>
      <w:r>
        <w:rPr>
          <w:rFonts w:ascii="Times New Roman"/>
          <w:b w:val="false"/>
          <w:i w:val="false"/>
          <w:color w:val="000000"/>
          <w:sz w:val="28"/>
        </w:rPr>
        <w:t>
      Как Вы общаетесь с ребенком?</w:t>
      </w:r>
    </w:p>
    <w:bookmarkEnd w:id="4721"/>
    <w:bookmarkStart w:name="z13178" w:id="4722"/>
    <w:p>
      <w:pPr>
        <w:spacing w:after="0"/>
        <w:ind w:left="0"/>
        <w:jc w:val="both"/>
      </w:pPr>
      <w:r>
        <w:rPr>
          <w:rFonts w:ascii="Times New Roman"/>
          <w:b w:val="false"/>
          <w:i w:val="false"/>
          <w:color w:val="000000"/>
          <w:sz w:val="28"/>
        </w:rPr>
        <w:t>
      Не отстает</w:t>
      </w:r>
    </w:p>
    <w:bookmarkEnd w:id="4722"/>
    <w:bookmarkStart w:name="z13179" w:id="4723"/>
    <w:p>
      <w:pPr>
        <w:spacing w:after="0"/>
        <w:ind w:left="0"/>
        <w:jc w:val="both"/>
      </w:pPr>
      <w:r>
        <w:rPr>
          <w:rFonts w:ascii="Times New Roman"/>
          <w:b w:val="false"/>
          <w:i w:val="false"/>
          <w:color w:val="000000"/>
          <w:sz w:val="28"/>
        </w:rPr>
        <w:t>
      Отстает на ___________эпикризный срок</w:t>
      </w:r>
    </w:p>
    <w:bookmarkEnd w:id="4723"/>
    <w:bookmarkStart w:name="z13180" w:id="4724"/>
    <w:p>
      <w:pPr>
        <w:spacing w:after="0"/>
        <w:ind w:left="0"/>
        <w:jc w:val="both"/>
      </w:pPr>
      <w:r>
        <w:rPr>
          <w:rFonts w:ascii="Times New Roman"/>
          <w:b w:val="false"/>
          <w:i w:val="false"/>
          <w:color w:val="000000"/>
          <w:sz w:val="28"/>
        </w:rPr>
        <w:t>
      Проблемы ухода для развития</w:t>
      </w:r>
    </w:p>
    <w:bookmarkEnd w:id="4724"/>
    <w:bookmarkStart w:name="z13181" w:id="4725"/>
    <w:p>
      <w:pPr>
        <w:spacing w:after="0"/>
        <w:ind w:left="0"/>
        <w:jc w:val="both"/>
      </w:pPr>
      <w:r>
        <w:rPr>
          <w:rFonts w:ascii="Times New Roman"/>
          <w:b w:val="false"/>
          <w:i w:val="false"/>
          <w:color w:val="000000"/>
          <w:sz w:val="28"/>
        </w:rPr>
        <w:t>
      Оценка ухода:</w:t>
      </w:r>
    </w:p>
    <w:bookmarkEnd w:id="4725"/>
    <w:bookmarkStart w:name="z13182" w:id="4726"/>
    <w:p>
      <w:pPr>
        <w:spacing w:after="0"/>
        <w:ind w:left="0"/>
        <w:jc w:val="both"/>
      </w:pPr>
      <w:r>
        <w:rPr>
          <w:rFonts w:ascii="Times New Roman"/>
          <w:b w:val="false"/>
          <w:i w:val="false"/>
          <w:color w:val="000000"/>
          <w:sz w:val="28"/>
        </w:rPr>
        <w:t>
      1. Знает правила ухода ха пациентом ребенком и когда необходимо обратиться к медицинскому работнику</w:t>
      </w:r>
    </w:p>
    <w:bookmarkEnd w:id="4726"/>
    <w:bookmarkStart w:name="z13183" w:id="4727"/>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bookmarkEnd w:id="4727"/>
    <w:bookmarkStart w:name="z13184" w:id="4728"/>
    <w:p>
      <w:pPr>
        <w:spacing w:after="0"/>
        <w:ind w:left="0"/>
        <w:jc w:val="both"/>
      </w:pPr>
      <w:r>
        <w:rPr>
          <w:rFonts w:ascii="Times New Roman"/>
          <w:b w:val="false"/>
          <w:i w:val="false"/>
          <w:color w:val="000000"/>
          <w:sz w:val="28"/>
        </w:rPr>
        <w:t>
      3. Знает ли мать признаки опасности: .</w:t>
      </w:r>
    </w:p>
    <w:bookmarkEnd w:id="4728"/>
    <w:bookmarkStart w:name="z13185" w:id="4729"/>
    <w:p>
      <w:pPr>
        <w:spacing w:after="0"/>
        <w:ind w:left="0"/>
        <w:jc w:val="both"/>
      </w:pPr>
      <w:r>
        <w:rPr>
          <w:rFonts w:ascii="Times New Roman"/>
          <w:b w:val="false"/>
          <w:i w:val="false"/>
          <w:color w:val="000000"/>
          <w:sz w:val="28"/>
        </w:rPr>
        <w:t>
      Проблемы ухода</w:t>
      </w:r>
    </w:p>
    <w:bookmarkEnd w:id="4729"/>
    <w:bookmarkStart w:name="z13186" w:id="4730"/>
    <w:p>
      <w:pPr>
        <w:spacing w:after="0"/>
        <w:ind w:left="0"/>
        <w:jc w:val="both"/>
      </w:pPr>
      <w:r>
        <w:rPr>
          <w:rFonts w:ascii="Times New Roman"/>
          <w:b w:val="false"/>
          <w:i w:val="false"/>
          <w:color w:val="000000"/>
          <w:sz w:val="28"/>
        </w:rPr>
        <w:t>
      Признаки жестокого обращения с ребенком:</w:t>
      </w:r>
    </w:p>
    <w:bookmarkEnd w:id="4730"/>
    <w:bookmarkStart w:name="z13187" w:id="4731"/>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bookmarkEnd w:id="4731"/>
    <w:bookmarkStart w:name="z13188" w:id="4732"/>
    <w:p>
      <w:pPr>
        <w:spacing w:after="0"/>
        <w:ind w:left="0"/>
        <w:jc w:val="both"/>
      </w:pPr>
      <w:r>
        <w:rPr>
          <w:rFonts w:ascii="Times New Roman"/>
          <w:b w:val="false"/>
          <w:i w:val="false"/>
          <w:color w:val="000000"/>
          <w:sz w:val="28"/>
        </w:rPr>
        <w:t>
       ☐</w:t>
      </w:r>
    </w:p>
    <w:bookmarkEnd w:id="4732"/>
    <w:bookmarkStart w:name="z13189" w:id="4733"/>
    <w:p>
      <w:pPr>
        <w:spacing w:after="0"/>
        <w:ind w:left="0"/>
        <w:jc w:val="both"/>
      </w:pPr>
      <w:r>
        <w:rPr>
          <w:rFonts w:ascii="Times New Roman"/>
          <w:b w:val="false"/>
          <w:i w:val="false"/>
          <w:color w:val="000000"/>
          <w:sz w:val="28"/>
        </w:rPr>
        <w:t>
      да</w:t>
      </w:r>
    </w:p>
    <w:bookmarkEnd w:id="4733"/>
    <w:bookmarkStart w:name="z13190" w:id="4734"/>
    <w:p>
      <w:pPr>
        <w:spacing w:after="0"/>
        <w:ind w:left="0"/>
        <w:jc w:val="both"/>
      </w:pPr>
      <w:r>
        <w:rPr>
          <w:rFonts w:ascii="Times New Roman"/>
          <w:b w:val="false"/>
          <w:i w:val="false"/>
          <w:color w:val="000000"/>
          <w:sz w:val="28"/>
        </w:rPr>
        <w:t>
      ☐ нет</w:t>
      </w:r>
    </w:p>
    <w:bookmarkEnd w:id="4734"/>
    <w:bookmarkStart w:name="z13191" w:id="4735"/>
    <w:p>
      <w:pPr>
        <w:spacing w:after="0"/>
        <w:ind w:left="0"/>
        <w:jc w:val="both"/>
      </w:pPr>
      <w:r>
        <w:rPr>
          <w:rFonts w:ascii="Times New Roman"/>
          <w:b w:val="false"/>
          <w:i w:val="false"/>
          <w:color w:val="000000"/>
          <w:sz w:val="28"/>
        </w:rPr>
        <w:t>
      Тревожные признаки, требующие специализированной помощи</w:t>
      </w:r>
    </w:p>
    <w:bookmarkEnd w:id="4735"/>
    <w:bookmarkStart w:name="z13192" w:id="4736"/>
    <w:p>
      <w:pPr>
        <w:spacing w:after="0"/>
        <w:ind w:left="0"/>
        <w:jc w:val="both"/>
      </w:pPr>
      <w:r>
        <w:rPr>
          <w:rFonts w:ascii="Times New Roman"/>
          <w:b w:val="false"/>
          <w:i w:val="false"/>
          <w:color w:val="000000"/>
          <w:sz w:val="28"/>
        </w:rPr>
        <w:t>
      - Возможная глухота или проблемы со зрением</w:t>
      </w:r>
    </w:p>
    <w:bookmarkEnd w:id="4736"/>
    <w:bookmarkStart w:name="z13193" w:id="4737"/>
    <w:p>
      <w:pPr>
        <w:spacing w:after="0"/>
        <w:ind w:left="0"/>
        <w:jc w:val="both"/>
      </w:pPr>
      <w:r>
        <w:rPr>
          <w:rFonts w:ascii="Times New Roman"/>
          <w:b w:val="false"/>
          <w:i w:val="false"/>
          <w:color w:val="000000"/>
          <w:sz w:val="28"/>
        </w:rPr>
        <w:t>
      - Ребенок не вступает в контакт.</w:t>
      </w:r>
    </w:p>
    <w:bookmarkEnd w:id="4737"/>
    <w:bookmarkStart w:name="z13194" w:id="4738"/>
    <w:p>
      <w:pPr>
        <w:spacing w:after="0"/>
        <w:ind w:left="0"/>
        <w:jc w:val="both"/>
      </w:pPr>
      <w:r>
        <w:rPr>
          <w:rFonts w:ascii="Times New Roman"/>
          <w:b w:val="false"/>
          <w:i w:val="false"/>
          <w:color w:val="000000"/>
          <w:sz w:val="28"/>
        </w:rPr>
        <w:t>
      - Затруднения в удерживании равновесия при ходьбе.</w:t>
      </w:r>
    </w:p>
    <w:bookmarkEnd w:id="4738"/>
    <w:bookmarkStart w:name="z13195" w:id="4739"/>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bookmarkEnd w:id="4739"/>
    <w:bookmarkStart w:name="z13196" w:id="4740"/>
    <w:p>
      <w:pPr>
        <w:spacing w:after="0"/>
        <w:ind w:left="0"/>
        <w:jc w:val="both"/>
      </w:pPr>
      <w:r>
        <w:rPr>
          <w:rFonts w:ascii="Times New Roman"/>
          <w:b w:val="false"/>
          <w:i w:val="false"/>
          <w:color w:val="000000"/>
          <w:sz w:val="28"/>
        </w:rPr>
        <w:t>
      - Плохой аппетит.</w:t>
      </w:r>
    </w:p>
    <w:bookmarkEnd w:id="4740"/>
    <w:bookmarkStart w:name="z13197" w:id="4741"/>
    <w:p>
      <w:pPr>
        <w:spacing w:after="0"/>
        <w:ind w:left="0"/>
        <w:jc w:val="both"/>
      </w:pPr>
      <w:r>
        <w:rPr>
          <w:rFonts w:ascii="Times New Roman"/>
          <w:b w:val="false"/>
          <w:i w:val="false"/>
          <w:color w:val="000000"/>
          <w:sz w:val="28"/>
        </w:rPr>
        <w:t>
      Проблемы</w:t>
      </w:r>
    </w:p>
    <w:bookmarkEnd w:id="4741"/>
    <w:bookmarkStart w:name="z13198" w:id="4742"/>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bookmarkEnd w:id="4742"/>
    <w:bookmarkStart w:name="z13199" w:id="4743"/>
    <w:p>
      <w:pPr>
        <w:spacing w:after="0"/>
        <w:ind w:left="0"/>
        <w:jc w:val="both"/>
      </w:pPr>
      <w:r>
        <w:rPr>
          <w:rFonts w:ascii="Times New Roman"/>
          <w:b w:val="false"/>
          <w:i w:val="false"/>
          <w:color w:val="000000"/>
          <w:sz w:val="28"/>
        </w:rPr>
        <w:t>
      Оценка питания и здоровья матери:</w:t>
      </w:r>
    </w:p>
    <w:bookmarkEnd w:id="4743"/>
    <w:bookmarkStart w:name="z13200" w:id="4744"/>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bookmarkEnd w:id="4744"/>
    <w:bookmarkStart w:name="z13201" w:id="4745"/>
    <w:p>
      <w:pPr>
        <w:spacing w:after="0"/>
        <w:ind w:left="0"/>
        <w:jc w:val="both"/>
      </w:pPr>
      <w:r>
        <w:rPr>
          <w:rFonts w:ascii="Times New Roman"/>
          <w:b w:val="false"/>
          <w:i w:val="false"/>
          <w:color w:val="000000"/>
          <w:sz w:val="28"/>
        </w:rPr>
        <w:t>
      Проблемы</w:t>
      </w:r>
    </w:p>
    <w:bookmarkEnd w:id="4745"/>
    <w:bookmarkStart w:name="z13202" w:id="4746"/>
    <w:p>
      <w:pPr>
        <w:spacing w:after="0"/>
        <w:ind w:left="0"/>
        <w:jc w:val="both"/>
      </w:pPr>
      <w:r>
        <w:rPr>
          <w:rFonts w:ascii="Times New Roman"/>
          <w:b w:val="false"/>
          <w:i w:val="false"/>
          <w:color w:val="000000"/>
          <w:sz w:val="28"/>
        </w:rPr>
        <w:t>
      Заключение:</w:t>
      </w:r>
    </w:p>
    <w:bookmarkEnd w:id="4746"/>
    <w:bookmarkStart w:name="z13203" w:id="4747"/>
    <w:p>
      <w:pPr>
        <w:spacing w:after="0"/>
        <w:ind w:left="0"/>
        <w:jc w:val="both"/>
      </w:pPr>
      <w:r>
        <w:rPr>
          <w:rFonts w:ascii="Times New Roman"/>
          <w:b w:val="false"/>
          <w:i w:val="false"/>
          <w:color w:val="000000"/>
          <w:sz w:val="28"/>
        </w:rPr>
        <w:t>
      Рекомендации:</w:t>
      </w:r>
    </w:p>
    <w:bookmarkEnd w:id="4747"/>
    <w:bookmarkStart w:name="z13204" w:id="4748"/>
    <w:p>
      <w:pPr>
        <w:spacing w:after="0"/>
        <w:ind w:left="0"/>
        <w:jc w:val="both"/>
      </w:pPr>
      <w:r>
        <w:rPr>
          <w:rFonts w:ascii="Times New Roman"/>
          <w:b w:val="false"/>
          <w:i w:val="false"/>
          <w:color w:val="000000"/>
          <w:sz w:val="28"/>
        </w:rPr>
        <w:t>
      - Практика исключительно грудного вскармливания.</w:t>
      </w:r>
    </w:p>
    <w:bookmarkEnd w:id="4748"/>
    <w:bookmarkStart w:name="z13205" w:id="4749"/>
    <w:p>
      <w:pPr>
        <w:spacing w:after="0"/>
        <w:ind w:left="0"/>
        <w:jc w:val="both"/>
      </w:pPr>
      <w:r>
        <w:rPr>
          <w:rFonts w:ascii="Times New Roman"/>
          <w:b w:val="false"/>
          <w:i w:val="false"/>
          <w:color w:val="000000"/>
          <w:sz w:val="28"/>
        </w:rPr>
        <w:t>
      - Оптимальное питание матери.</w:t>
      </w:r>
    </w:p>
    <w:bookmarkEnd w:id="4749"/>
    <w:bookmarkStart w:name="z13206" w:id="4750"/>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bookmarkEnd w:id="4750"/>
    <w:bookmarkStart w:name="z13207" w:id="4751"/>
    <w:p>
      <w:pPr>
        <w:spacing w:after="0"/>
        <w:ind w:left="0"/>
        <w:jc w:val="both"/>
      </w:pPr>
      <w:r>
        <w:rPr>
          <w:rFonts w:ascii="Times New Roman"/>
          <w:b w:val="false"/>
          <w:i w:val="false"/>
          <w:color w:val="000000"/>
          <w:sz w:val="28"/>
        </w:rPr>
        <w:t>
      - Массаж и гимнастика соответственно возрасту.</w:t>
      </w:r>
    </w:p>
    <w:bookmarkEnd w:id="4751"/>
    <w:bookmarkStart w:name="z13208" w:id="4752"/>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bookmarkEnd w:id="4752"/>
    <w:bookmarkStart w:name="z13209" w:id="4753"/>
    <w:p>
      <w:pPr>
        <w:spacing w:after="0"/>
        <w:ind w:left="0"/>
        <w:jc w:val="both"/>
      </w:pPr>
      <w:r>
        <w:rPr>
          <w:rFonts w:ascii="Times New Roman"/>
          <w:b w:val="false"/>
          <w:i w:val="false"/>
          <w:color w:val="000000"/>
          <w:sz w:val="28"/>
        </w:rPr>
        <w:t>
      - Правила поведения и уход при болезни ребенка (опасные признаки и когда необходимо обратиться за помощью, режим кормления и питья).</w:t>
      </w:r>
    </w:p>
    <w:bookmarkEnd w:id="4753"/>
    <w:bookmarkStart w:name="z13210" w:id="4754"/>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bookmarkEnd w:id="4754"/>
    <w:bookmarkStart w:name="z13211" w:id="4755"/>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bookmarkEnd w:id="4755"/>
    <w:bookmarkStart w:name="z13212" w:id="4756"/>
    <w:p>
      <w:pPr>
        <w:spacing w:after="0"/>
        <w:ind w:left="0"/>
        <w:jc w:val="both"/>
      </w:pPr>
      <w:r>
        <w:rPr>
          <w:rFonts w:ascii="Times New Roman"/>
          <w:b w:val="false"/>
          <w:i w:val="false"/>
          <w:color w:val="000000"/>
          <w:sz w:val="28"/>
        </w:rPr>
        <w:t>
      - Активное привлечение отца к уходу в целях развития ребенка.</w:t>
      </w:r>
    </w:p>
    <w:bookmarkEnd w:id="4756"/>
    <w:bookmarkStart w:name="z13213" w:id="4757"/>
    <w:p>
      <w:pPr>
        <w:spacing w:after="0"/>
        <w:ind w:left="0"/>
        <w:jc w:val="both"/>
      </w:pPr>
      <w:r>
        <w:rPr>
          <w:rFonts w:ascii="Times New Roman"/>
          <w:b w:val="false"/>
          <w:i w:val="false"/>
          <w:color w:val="000000"/>
          <w:sz w:val="28"/>
        </w:rPr>
        <w:t>
      - Ежемесячный осмотр на приеме у врача</w:t>
      </w:r>
    </w:p>
    <w:bookmarkEnd w:id="4757"/>
    <w:bookmarkStart w:name="z13214" w:id="4758"/>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bookmarkEnd w:id="4758"/>
    <w:bookmarkStart w:name="z13215" w:id="4759"/>
    <w:p>
      <w:pPr>
        <w:spacing w:after="0"/>
        <w:ind w:left="0"/>
        <w:jc w:val="both"/>
      </w:pPr>
      <w:r>
        <w:rPr>
          <w:rFonts w:ascii="Times New Roman"/>
          <w:b w:val="false"/>
          <w:i w:val="false"/>
          <w:color w:val="000000"/>
          <w:sz w:val="28"/>
        </w:rPr>
        <w:t>
      - Другое</w:t>
      </w:r>
    </w:p>
    <w:bookmarkEnd w:id="4759"/>
    <w:bookmarkStart w:name="z13216" w:id="4760"/>
    <w:p>
      <w:pPr>
        <w:spacing w:after="0"/>
        <w:ind w:left="0"/>
        <w:jc w:val="both"/>
      </w:pPr>
      <w:r>
        <w:rPr>
          <w:rFonts w:ascii="Times New Roman"/>
          <w:b w:val="false"/>
          <w:i w:val="false"/>
          <w:color w:val="000000"/>
          <w:sz w:val="28"/>
        </w:rPr>
        <w:t>
      Идентфикатор/Ф.И.О. (при его наличии) врача</w:t>
      </w:r>
    </w:p>
    <w:bookmarkEnd w:id="4760"/>
    <w:bookmarkStart w:name="z13217" w:id="4761"/>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bookmarkEnd w:id="47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19" w:id="4762"/>
    <w:p>
      <w:pPr>
        <w:spacing w:after="0"/>
        <w:ind w:left="0"/>
        <w:jc w:val="both"/>
      </w:pPr>
      <w:r>
        <w:rPr>
          <w:rFonts w:ascii="Times New Roman"/>
          <w:b w:val="false"/>
          <w:i w:val="false"/>
          <w:color w:val="000000"/>
          <w:sz w:val="28"/>
        </w:rPr>
        <w:t>
      Консультация специалиста</w:t>
      </w:r>
    </w:p>
    <w:bookmarkEnd w:id="4762"/>
    <w:bookmarkStart w:name="z13220" w:id="4763"/>
    <w:p>
      <w:pPr>
        <w:spacing w:after="0"/>
        <w:ind w:left="0"/>
        <w:jc w:val="both"/>
      </w:pPr>
      <w:r>
        <w:rPr>
          <w:rFonts w:ascii="Times New Roman"/>
          <w:b w:val="false"/>
          <w:i w:val="false"/>
          <w:color w:val="000000"/>
          <w:sz w:val="28"/>
        </w:rPr>
        <w:t>
      1. Дата и время осмотра</w:t>
      </w:r>
    </w:p>
    <w:bookmarkEnd w:id="4763"/>
    <w:bookmarkStart w:name="z13221" w:id="4764"/>
    <w:p>
      <w:pPr>
        <w:spacing w:after="0"/>
        <w:ind w:left="0"/>
        <w:jc w:val="both"/>
      </w:pPr>
      <w:r>
        <w:rPr>
          <w:rFonts w:ascii="Times New Roman"/>
          <w:b w:val="false"/>
          <w:i w:val="false"/>
          <w:color w:val="000000"/>
          <w:sz w:val="28"/>
        </w:rPr>
        <w:t>
      2. Вид консультации</w:t>
      </w:r>
    </w:p>
    <w:bookmarkEnd w:id="4764"/>
    <w:bookmarkStart w:name="z13222" w:id="4765"/>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4765"/>
    <w:bookmarkStart w:name="z13223" w:id="4766"/>
    <w:p>
      <w:pPr>
        <w:spacing w:after="0"/>
        <w:ind w:left="0"/>
        <w:jc w:val="both"/>
      </w:pPr>
      <w:r>
        <w:rPr>
          <w:rFonts w:ascii="Times New Roman"/>
          <w:b w:val="false"/>
          <w:i w:val="false"/>
          <w:color w:val="000000"/>
          <w:sz w:val="28"/>
        </w:rPr>
        <w:t>
      4. Диагноз код наименование.</w:t>
      </w:r>
    </w:p>
    <w:bookmarkEnd w:id="4766"/>
    <w:bookmarkStart w:name="z13224" w:id="4767"/>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4767"/>
    <w:bookmarkStart w:name="z13225" w:id="4768"/>
    <w:p>
      <w:pPr>
        <w:spacing w:after="0"/>
        <w:ind w:left="0"/>
        <w:jc w:val="both"/>
      </w:pPr>
      <w:r>
        <w:rPr>
          <w:rFonts w:ascii="Times New Roman"/>
          <w:b w:val="false"/>
          <w:i w:val="false"/>
          <w:color w:val="000000"/>
          <w:sz w:val="28"/>
        </w:rPr>
        <w:t>
      6. Идентификатор врача, Ф.И.О. (при его наличии)</w:t>
      </w:r>
    </w:p>
    <w:bookmarkEnd w:id="4768"/>
    <w:bookmarkStart w:name="z13226" w:id="4769"/>
    <w:p>
      <w:pPr>
        <w:spacing w:after="0"/>
        <w:ind w:left="0"/>
        <w:jc w:val="both"/>
      </w:pPr>
      <w:r>
        <w:rPr>
          <w:rFonts w:ascii="Times New Roman"/>
          <w:b w:val="false"/>
          <w:i w:val="false"/>
          <w:color w:val="000000"/>
          <w:sz w:val="28"/>
        </w:rPr>
        <w:t>
      При наличии:</w:t>
      </w:r>
    </w:p>
    <w:bookmarkEnd w:id="4769"/>
    <w:bookmarkStart w:name="z13227" w:id="4770"/>
    <w:p>
      <w:pPr>
        <w:spacing w:after="0"/>
        <w:ind w:left="0"/>
        <w:jc w:val="both"/>
      </w:pPr>
      <w:r>
        <w:rPr>
          <w:rFonts w:ascii="Times New Roman"/>
          <w:b w:val="false"/>
          <w:i w:val="false"/>
          <w:color w:val="000000"/>
          <w:sz w:val="28"/>
        </w:rPr>
        <w:t>
      7. Записи консилиумов (содержат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4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29" w:id="4771"/>
    <w:p>
      <w:pPr>
        <w:spacing w:after="0"/>
        <w:ind w:left="0"/>
        <w:jc w:val="both"/>
      </w:pPr>
      <w:r>
        <w:rPr>
          <w:rFonts w:ascii="Times New Roman"/>
          <w:b w:val="false"/>
          <w:i w:val="false"/>
          <w:color w:val="000000"/>
          <w:sz w:val="28"/>
        </w:rPr>
        <w:t>
      Протокол операции/процедуры/афереза</w:t>
      </w:r>
    </w:p>
    <w:bookmarkEnd w:id="4771"/>
    <w:bookmarkStart w:name="z13230" w:id="4772"/>
    <w:p>
      <w:pPr>
        <w:spacing w:after="0"/>
        <w:ind w:left="0"/>
        <w:jc w:val="both"/>
      </w:pPr>
      <w:r>
        <w:rPr>
          <w:rFonts w:ascii="Times New Roman"/>
          <w:b w:val="false"/>
          <w:i w:val="false"/>
          <w:color w:val="000000"/>
          <w:sz w:val="28"/>
        </w:rPr>
        <w:t>
      1. Дата и время</w:t>
      </w:r>
    </w:p>
    <w:bookmarkEnd w:id="4772"/>
    <w:bookmarkStart w:name="z13231" w:id="4773"/>
    <w:p>
      <w:pPr>
        <w:spacing w:after="0"/>
        <w:ind w:left="0"/>
        <w:jc w:val="both"/>
      </w:pPr>
      <w:r>
        <w:rPr>
          <w:rFonts w:ascii="Times New Roman"/>
          <w:b w:val="false"/>
          <w:i w:val="false"/>
          <w:color w:val="000000"/>
          <w:sz w:val="28"/>
        </w:rPr>
        <w:t>
      2. Показания к операции/процедуры/афереза</w:t>
      </w:r>
    </w:p>
    <w:bookmarkEnd w:id="4773"/>
    <w:bookmarkStart w:name="z13232" w:id="4774"/>
    <w:p>
      <w:pPr>
        <w:spacing w:after="0"/>
        <w:ind w:left="0"/>
        <w:jc w:val="both"/>
      </w:pPr>
      <w:r>
        <w:rPr>
          <w:rFonts w:ascii="Times New Roman"/>
          <w:b w:val="false"/>
          <w:i w:val="false"/>
          <w:color w:val="000000"/>
          <w:sz w:val="28"/>
        </w:rPr>
        <w:t>
      3. Клинический Диагноз</w:t>
      </w:r>
    </w:p>
    <w:bookmarkEnd w:id="4774"/>
    <w:bookmarkStart w:name="z13233" w:id="4775"/>
    <w:p>
      <w:pPr>
        <w:spacing w:after="0"/>
        <w:ind w:left="0"/>
        <w:jc w:val="both"/>
      </w:pPr>
      <w:r>
        <w:rPr>
          <w:rFonts w:ascii="Times New Roman"/>
          <w:b w:val="false"/>
          <w:i w:val="false"/>
          <w:color w:val="000000"/>
          <w:sz w:val="28"/>
        </w:rPr>
        <w:t>
      4. Анестезиологическое пособие</w:t>
      </w:r>
    </w:p>
    <w:bookmarkEnd w:id="4775"/>
    <w:bookmarkStart w:name="z13234" w:id="4776"/>
    <w:p>
      <w:pPr>
        <w:spacing w:after="0"/>
        <w:ind w:left="0"/>
        <w:jc w:val="both"/>
      </w:pPr>
      <w:r>
        <w:rPr>
          <w:rFonts w:ascii="Times New Roman"/>
          <w:b w:val="false"/>
          <w:i w:val="false"/>
          <w:color w:val="000000"/>
          <w:sz w:val="28"/>
        </w:rPr>
        <w:t>
      5. Протокол операции включая, как минимум:</w:t>
      </w:r>
    </w:p>
    <w:bookmarkEnd w:id="4776"/>
    <w:bookmarkStart w:name="z13235" w:id="4777"/>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4777"/>
    <w:bookmarkStart w:name="z13236" w:id="4778"/>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4778"/>
    <w:bookmarkStart w:name="z13237" w:id="4779"/>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4779"/>
    <w:bookmarkStart w:name="z13238" w:id="4780"/>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4780"/>
    <w:bookmarkStart w:name="z13239" w:id="4781"/>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bookmarkEnd w:id="4781"/>
    <w:bookmarkStart w:name="z13240" w:id="4782"/>
    <w:p>
      <w:pPr>
        <w:spacing w:after="0"/>
        <w:ind w:left="0"/>
        <w:jc w:val="both"/>
      </w:pPr>
      <w:r>
        <w:rPr>
          <w:rFonts w:ascii="Times New Roman"/>
          <w:b w:val="false"/>
          <w:i w:val="false"/>
          <w:color w:val="000000"/>
          <w:sz w:val="28"/>
        </w:rPr>
        <w:t>
      5.6 Количество кровопотери (мл)</w:t>
      </w:r>
    </w:p>
    <w:bookmarkEnd w:id="47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41" w:id="4783"/>
    <w:p>
      <w:pPr>
        <w:spacing w:after="0"/>
        <w:ind w:left="0"/>
        <w:jc w:val="both"/>
      </w:pPr>
      <w:r>
        <w:rPr>
          <w:rFonts w:ascii="Times New Roman"/>
          <w:b w:val="false"/>
          <w:i w:val="false"/>
          <w:color w:val="000000"/>
          <w:sz w:val="28"/>
        </w:rPr>
        <w:t>
      5.7 Код и наименование операции/процедуры/афереза</w:t>
      </w:r>
    </w:p>
    <w:bookmarkEnd w:id="4783"/>
    <w:bookmarkStart w:name="z13242" w:id="4784"/>
    <w:p>
      <w:pPr>
        <w:spacing w:after="0"/>
        <w:ind w:left="0"/>
        <w:jc w:val="both"/>
      </w:pPr>
      <w:r>
        <w:rPr>
          <w:rFonts w:ascii="Times New Roman"/>
          <w:b w:val="false"/>
          <w:i w:val="false"/>
          <w:color w:val="000000"/>
          <w:sz w:val="28"/>
        </w:rPr>
        <w:t>
      5.8 Диагноз после операции/процедуры/афереза</w:t>
      </w:r>
    </w:p>
    <w:bookmarkEnd w:id="4784"/>
    <w:bookmarkStart w:name="z13243" w:id="4785"/>
    <w:p>
      <w:pPr>
        <w:spacing w:after="0"/>
        <w:ind w:left="0"/>
        <w:jc w:val="both"/>
      </w:pPr>
      <w:r>
        <w:rPr>
          <w:rFonts w:ascii="Times New Roman"/>
          <w:b w:val="false"/>
          <w:i w:val="false"/>
          <w:color w:val="000000"/>
          <w:sz w:val="28"/>
        </w:rPr>
        <w:t>
      5.9 Рекомендации</w:t>
      </w:r>
    </w:p>
    <w:bookmarkEnd w:id="4785"/>
    <w:bookmarkStart w:name="z13244" w:id="4786"/>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4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46" w:id="4787"/>
    <w:p>
      <w:pPr>
        <w:spacing w:after="0"/>
        <w:ind w:left="0"/>
        <w:jc w:val="both"/>
      </w:pPr>
      <w:r>
        <w:rPr>
          <w:rFonts w:ascii="Times New Roman"/>
          <w:b w:val="false"/>
          <w:i w:val="false"/>
          <w:color w:val="000000"/>
          <w:sz w:val="28"/>
        </w:rPr>
        <w:t>
      Динамическое (диспансерное) наблюдение пациента</w:t>
      </w:r>
    </w:p>
    <w:bookmarkEnd w:id="4787"/>
    <w:bookmarkStart w:name="z13247" w:id="4788"/>
    <w:p>
      <w:pPr>
        <w:spacing w:after="0"/>
        <w:ind w:left="0"/>
        <w:jc w:val="both"/>
      </w:pPr>
      <w:r>
        <w:rPr>
          <w:rFonts w:ascii="Times New Roman"/>
          <w:b w:val="false"/>
          <w:i w:val="false"/>
          <w:color w:val="000000"/>
          <w:sz w:val="28"/>
        </w:rPr>
        <w:t>
      1. Дата и время осмотра</w:t>
      </w:r>
    </w:p>
    <w:bookmarkEnd w:id="4788"/>
    <w:bookmarkStart w:name="z13248" w:id="4789"/>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4789"/>
    <w:bookmarkStart w:name="z13249" w:id="4790"/>
    <w:p>
      <w:pPr>
        <w:spacing w:after="0"/>
        <w:ind w:left="0"/>
        <w:jc w:val="both"/>
      </w:pPr>
      <w:r>
        <w:rPr>
          <w:rFonts w:ascii="Times New Roman"/>
          <w:b w:val="false"/>
          <w:i w:val="false"/>
          <w:color w:val="000000"/>
          <w:sz w:val="28"/>
        </w:rPr>
        <w:t>
      3. Период действия плана наблюдения по диагнозу:</w:t>
      </w:r>
    </w:p>
    <w:bookmarkEnd w:id="4790"/>
    <w:bookmarkStart w:name="z13250" w:id="4791"/>
    <w:p>
      <w:pPr>
        <w:spacing w:after="0"/>
        <w:ind w:left="0"/>
        <w:jc w:val="both"/>
      </w:pPr>
      <w:r>
        <w:rPr>
          <w:rFonts w:ascii="Times New Roman"/>
          <w:b w:val="false"/>
          <w:i w:val="false"/>
          <w:color w:val="000000"/>
          <w:sz w:val="28"/>
        </w:rPr>
        <w:t>
      Дата начала Дата окончания</w:t>
      </w:r>
    </w:p>
    <w:bookmarkEnd w:id="4791"/>
    <w:bookmarkStart w:name="z13251" w:id="4792"/>
    <w:p>
      <w:pPr>
        <w:spacing w:after="0"/>
        <w:ind w:left="0"/>
        <w:jc w:val="both"/>
      </w:pPr>
      <w:r>
        <w:rPr>
          <w:rFonts w:ascii="Times New Roman"/>
          <w:b w:val="false"/>
          <w:i w:val="false"/>
          <w:color w:val="000000"/>
          <w:sz w:val="28"/>
        </w:rPr>
        <w:t>
      4. План наблюдения:</w:t>
      </w:r>
    </w:p>
    <w:bookmarkEnd w:id="4792"/>
    <w:bookmarkStart w:name="z13252" w:id="4793"/>
    <w:p>
      <w:pPr>
        <w:spacing w:after="0"/>
        <w:ind w:left="0"/>
        <w:jc w:val="both"/>
      </w:pPr>
      <w:r>
        <w:rPr>
          <w:rFonts w:ascii="Times New Roman"/>
          <w:b w:val="false"/>
          <w:i w:val="false"/>
          <w:color w:val="000000"/>
          <w:sz w:val="28"/>
        </w:rPr>
        <w:t>
      Услуга (из тарификатора):</w:t>
      </w:r>
    </w:p>
    <w:bookmarkEnd w:id="4793"/>
    <w:bookmarkStart w:name="z13253" w:id="4794"/>
    <w:p>
      <w:pPr>
        <w:spacing w:after="0"/>
        <w:ind w:left="0"/>
        <w:jc w:val="both"/>
      </w:pPr>
      <w:r>
        <w:rPr>
          <w:rFonts w:ascii="Times New Roman"/>
          <w:b w:val="false"/>
          <w:i w:val="false"/>
          <w:color w:val="000000"/>
          <w:sz w:val="28"/>
        </w:rPr>
        <w:t>
      Планируемая дата проведения:</w:t>
      </w:r>
    </w:p>
    <w:bookmarkEnd w:id="4794"/>
    <w:bookmarkStart w:name="z13254" w:id="4795"/>
    <w:p>
      <w:pPr>
        <w:spacing w:after="0"/>
        <w:ind w:left="0"/>
        <w:jc w:val="both"/>
      </w:pPr>
      <w:r>
        <w:rPr>
          <w:rFonts w:ascii="Times New Roman"/>
          <w:b w:val="false"/>
          <w:i w:val="false"/>
          <w:color w:val="000000"/>
          <w:sz w:val="28"/>
        </w:rPr>
        <w:t>
      Дата выполнения:</w:t>
      </w:r>
    </w:p>
    <w:bookmarkEnd w:id="4795"/>
    <w:bookmarkStart w:name="z13255" w:id="4796"/>
    <w:p>
      <w:pPr>
        <w:spacing w:after="0"/>
        <w:ind w:left="0"/>
        <w:jc w:val="both"/>
      </w:pPr>
      <w:r>
        <w:rPr>
          <w:rFonts w:ascii="Times New Roman"/>
          <w:b w:val="false"/>
          <w:i w:val="false"/>
          <w:color w:val="000000"/>
          <w:sz w:val="28"/>
        </w:rPr>
        <w:t>
      5. Рекомендации:</w:t>
      </w:r>
    </w:p>
    <w:bookmarkEnd w:id="4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57" w:id="4797"/>
    <w:p>
      <w:pPr>
        <w:spacing w:after="0"/>
        <w:ind w:left="0"/>
        <w:jc w:val="both"/>
      </w:pPr>
      <w:r>
        <w:rPr>
          <w:rFonts w:ascii="Times New Roman"/>
          <w:b w:val="false"/>
          <w:i w:val="false"/>
          <w:color w:val="000000"/>
          <w:sz w:val="28"/>
        </w:rPr>
        <w:t>
      Лист профилактических мероприятий</w:t>
      </w:r>
    </w:p>
    <w:bookmarkEnd w:id="4797"/>
    <w:bookmarkStart w:name="z13258" w:id="4798"/>
    <w:p>
      <w:pPr>
        <w:spacing w:after="0"/>
        <w:ind w:left="0"/>
        <w:jc w:val="both"/>
      </w:pPr>
      <w:r>
        <w:rPr>
          <w:rFonts w:ascii="Times New Roman"/>
          <w:b w:val="false"/>
          <w:i w:val="false"/>
          <w:color w:val="000000"/>
          <w:sz w:val="28"/>
        </w:rPr>
        <w:t>
      1. Дата и время осмотра</w:t>
      </w:r>
    </w:p>
    <w:bookmarkEnd w:id="4798"/>
    <w:bookmarkStart w:name="z13259" w:id="4799"/>
    <w:p>
      <w:pPr>
        <w:spacing w:after="0"/>
        <w:ind w:left="0"/>
        <w:jc w:val="both"/>
      </w:pPr>
      <w:r>
        <w:rPr>
          <w:rFonts w:ascii="Times New Roman"/>
          <w:b w:val="false"/>
          <w:i w:val="false"/>
          <w:color w:val="000000"/>
          <w:sz w:val="28"/>
        </w:rPr>
        <w:t>
      2. Услуга*. (из тарификатора);</w:t>
      </w:r>
    </w:p>
    <w:bookmarkEnd w:id="4799"/>
    <w:bookmarkStart w:name="z13260" w:id="4800"/>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4800"/>
    <w:bookmarkStart w:name="z13261" w:id="4801"/>
    <w:p>
      <w:pPr>
        <w:spacing w:after="0"/>
        <w:ind w:left="0"/>
        <w:jc w:val="both"/>
      </w:pPr>
      <w:r>
        <w:rPr>
          <w:rFonts w:ascii="Times New Roman"/>
          <w:b w:val="false"/>
          <w:i w:val="false"/>
          <w:color w:val="000000"/>
          <w:sz w:val="28"/>
        </w:rPr>
        <w:t>
      4. Проведенные диагностические исследования;</w:t>
      </w:r>
    </w:p>
    <w:bookmarkEnd w:id="4801"/>
    <w:bookmarkStart w:name="z13262" w:id="4802"/>
    <w:p>
      <w:pPr>
        <w:spacing w:after="0"/>
        <w:ind w:left="0"/>
        <w:jc w:val="both"/>
      </w:pPr>
      <w:r>
        <w:rPr>
          <w:rFonts w:ascii="Times New Roman"/>
          <w:b w:val="false"/>
          <w:i w:val="false"/>
          <w:color w:val="000000"/>
          <w:sz w:val="28"/>
        </w:rPr>
        <w:t>
      5. Проведенные инструментальные исследования;</w:t>
      </w:r>
    </w:p>
    <w:bookmarkEnd w:id="4802"/>
    <w:bookmarkStart w:name="z13263" w:id="4803"/>
    <w:p>
      <w:pPr>
        <w:spacing w:after="0"/>
        <w:ind w:left="0"/>
        <w:jc w:val="both"/>
      </w:pPr>
      <w:r>
        <w:rPr>
          <w:rFonts w:ascii="Times New Roman"/>
          <w:b w:val="false"/>
          <w:i w:val="false"/>
          <w:color w:val="000000"/>
          <w:sz w:val="28"/>
        </w:rPr>
        <w:t>
      6. Вакцинация:</w:t>
      </w:r>
    </w:p>
    <w:bookmarkEnd w:id="4803"/>
    <w:bookmarkStart w:name="z13264" w:id="4804"/>
    <w:p>
      <w:pPr>
        <w:spacing w:after="0"/>
        <w:ind w:left="0"/>
        <w:jc w:val="both"/>
      </w:pPr>
      <w:r>
        <w:rPr>
          <w:rFonts w:ascii="Times New Roman"/>
          <w:b w:val="false"/>
          <w:i w:val="false"/>
          <w:color w:val="000000"/>
          <w:sz w:val="28"/>
        </w:rPr>
        <w:t>
      Наименование заболевания, против которого применена вакцина (МКБ10)</w:t>
      </w:r>
    </w:p>
    <w:bookmarkEnd w:id="4804"/>
    <w:bookmarkStart w:name="z13265" w:id="4805"/>
    <w:p>
      <w:pPr>
        <w:spacing w:after="0"/>
        <w:ind w:left="0"/>
        <w:jc w:val="both"/>
      </w:pPr>
      <w:r>
        <w:rPr>
          <w:rFonts w:ascii="Times New Roman"/>
          <w:b w:val="false"/>
          <w:i w:val="false"/>
          <w:color w:val="000000"/>
          <w:sz w:val="28"/>
        </w:rPr>
        <w:t>
      Страна производитель (Справочник стран)</w:t>
      </w:r>
    </w:p>
    <w:bookmarkEnd w:id="4805"/>
    <w:bookmarkStart w:name="z13266" w:id="4806"/>
    <w:p>
      <w:pPr>
        <w:spacing w:after="0"/>
        <w:ind w:left="0"/>
        <w:jc w:val="both"/>
      </w:pPr>
      <w:r>
        <w:rPr>
          <w:rFonts w:ascii="Times New Roman"/>
          <w:b w:val="false"/>
          <w:i w:val="false"/>
          <w:color w:val="000000"/>
          <w:sz w:val="28"/>
        </w:rPr>
        <w:t>
      Номер партии</w:t>
      </w:r>
    </w:p>
    <w:bookmarkEnd w:id="4806"/>
    <w:bookmarkStart w:name="z13267" w:id="4807"/>
    <w:p>
      <w:pPr>
        <w:spacing w:after="0"/>
        <w:ind w:left="0"/>
        <w:jc w:val="both"/>
      </w:pPr>
      <w:r>
        <w:rPr>
          <w:rFonts w:ascii="Times New Roman"/>
          <w:b w:val="false"/>
          <w:i w:val="false"/>
          <w:color w:val="000000"/>
          <w:sz w:val="28"/>
        </w:rPr>
        <w:t>
      Номер серии</w:t>
      </w:r>
    </w:p>
    <w:bookmarkEnd w:id="4807"/>
    <w:bookmarkStart w:name="z13268" w:id="4808"/>
    <w:p>
      <w:pPr>
        <w:spacing w:after="0"/>
        <w:ind w:left="0"/>
        <w:jc w:val="both"/>
      </w:pPr>
      <w:r>
        <w:rPr>
          <w:rFonts w:ascii="Times New Roman"/>
          <w:b w:val="false"/>
          <w:i w:val="false"/>
          <w:color w:val="000000"/>
          <w:sz w:val="28"/>
        </w:rPr>
        <w:t>
      Название препарата вакцины, анатоксина и прочие.</w:t>
      </w:r>
    </w:p>
    <w:bookmarkEnd w:id="4808"/>
    <w:bookmarkStart w:name="z13269" w:id="4809"/>
    <w:p>
      <w:pPr>
        <w:spacing w:after="0"/>
        <w:ind w:left="0"/>
        <w:jc w:val="both"/>
      </w:pPr>
      <w:r>
        <w:rPr>
          <w:rFonts w:ascii="Times New Roman"/>
          <w:b w:val="false"/>
          <w:i w:val="false"/>
          <w:color w:val="000000"/>
          <w:sz w:val="28"/>
        </w:rPr>
        <w:t>
      Способ применения: .</w:t>
      </w:r>
    </w:p>
    <w:bookmarkEnd w:id="4809"/>
    <w:bookmarkStart w:name="z13270" w:id="4810"/>
    <w:p>
      <w:pPr>
        <w:spacing w:after="0"/>
        <w:ind w:left="0"/>
        <w:jc w:val="both"/>
      </w:pPr>
      <w:r>
        <w:rPr>
          <w:rFonts w:ascii="Times New Roman"/>
          <w:b w:val="false"/>
          <w:i w:val="false"/>
          <w:color w:val="000000"/>
          <w:sz w:val="28"/>
        </w:rPr>
        <w:t>
      Дозировка</w:t>
      </w:r>
    </w:p>
    <w:bookmarkEnd w:id="4810"/>
    <w:bookmarkStart w:name="z13271" w:id="4811"/>
    <w:p>
      <w:pPr>
        <w:spacing w:after="0"/>
        <w:ind w:left="0"/>
        <w:jc w:val="both"/>
      </w:pPr>
      <w:r>
        <w:rPr>
          <w:rFonts w:ascii="Times New Roman"/>
          <w:b w:val="false"/>
          <w:i w:val="false"/>
          <w:color w:val="000000"/>
          <w:sz w:val="28"/>
        </w:rPr>
        <w:t xml:space="preserve">
      </w:t>
      </w:r>
    </w:p>
    <w:bookmarkEnd w:id="48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72" w:id="4812"/>
    <w:p>
      <w:pPr>
        <w:spacing w:after="0"/>
        <w:ind w:left="0"/>
        <w:jc w:val="both"/>
      </w:pPr>
      <w:r>
        <w:rPr>
          <w:rFonts w:ascii="Times New Roman"/>
          <w:b w:val="false"/>
          <w:i w:val="false"/>
          <w:color w:val="000000"/>
          <w:sz w:val="28"/>
        </w:rPr>
        <w:t>
      ед.изм.</w:t>
      </w:r>
    </w:p>
    <w:bookmarkEnd w:id="4812"/>
    <w:bookmarkStart w:name="z13273" w:id="4813"/>
    <w:p>
      <w:pPr>
        <w:spacing w:after="0"/>
        <w:ind w:left="0"/>
        <w:jc w:val="both"/>
      </w:pPr>
      <w:r>
        <w:rPr>
          <w:rFonts w:ascii="Times New Roman"/>
          <w:b w:val="false"/>
          <w:i w:val="false"/>
          <w:color w:val="000000"/>
          <w:sz w:val="28"/>
        </w:rPr>
        <w:t>
      Дата и время прививки</w:t>
      </w:r>
    </w:p>
    <w:bookmarkEnd w:id="4813"/>
    <w:bookmarkStart w:name="z13274" w:id="4814"/>
    <w:p>
      <w:pPr>
        <w:spacing w:after="0"/>
        <w:ind w:left="0"/>
        <w:jc w:val="both"/>
      </w:pPr>
      <w:r>
        <w:rPr>
          <w:rFonts w:ascii="Times New Roman"/>
          <w:b w:val="false"/>
          <w:i w:val="false"/>
          <w:color w:val="000000"/>
          <w:sz w:val="28"/>
        </w:rPr>
        <w:t>
      Побочная реакция или нежелательное явление</w:t>
      </w:r>
    </w:p>
    <w:bookmarkEnd w:id="4814"/>
    <w:bookmarkStart w:name="z13275" w:id="4815"/>
    <w:p>
      <w:pPr>
        <w:spacing w:after="0"/>
        <w:ind w:left="0"/>
        <w:jc w:val="both"/>
      </w:pPr>
      <w:r>
        <w:rPr>
          <w:rFonts w:ascii="Times New Roman"/>
          <w:b w:val="false"/>
          <w:i w:val="false"/>
          <w:color w:val="000000"/>
          <w:sz w:val="28"/>
        </w:rPr>
        <w:t>
      Классификатор побочной / нежелательной реакции</w:t>
      </w:r>
    </w:p>
    <w:bookmarkEnd w:id="48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277" w:id="4816"/>
    <w:p>
      <w:pPr>
        <w:spacing w:after="0"/>
        <w:ind w:left="0"/>
        <w:jc w:val="both"/>
      </w:pPr>
      <w:r>
        <w:rPr>
          <w:rFonts w:ascii="Times New Roman"/>
          <w:b w:val="false"/>
          <w:i w:val="false"/>
          <w:color w:val="000000"/>
          <w:sz w:val="28"/>
        </w:rPr>
        <w:t>
      Протокол диагностических исследований/услуг</w:t>
      </w:r>
    </w:p>
    <w:bookmarkEnd w:id="4816"/>
    <w:bookmarkStart w:name="z13278" w:id="4817"/>
    <w:p>
      <w:pPr>
        <w:spacing w:after="0"/>
        <w:ind w:left="0"/>
        <w:jc w:val="both"/>
      </w:pPr>
      <w:r>
        <w:rPr>
          <w:rFonts w:ascii="Times New Roman"/>
          <w:b w:val="false"/>
          <w:i w:val="false"/>
          <w:color w:val="000000"/>
          <w:sz w:val="28"/>
        </w:rPr>
        <w:t>
      1. Дата и время проведения</w:t>
      </w:r>
    </w:p>
    <w:bookmarkEnd w:id="4817"/>
    <w:bookmarkStart w:name="z13279" w:id="4818"/>
    <w:p>
      <w:pPr>
        <w:spacing w:after="0"/>
        <w:ind w:left="0"/>
        <w:jc w:val="both"/>
      </w:pPr>
      <w:r>
        <w:rPr>
          <w:rFonts w:ascii="Times New Roman"/>
          <w:b w:val="false"/>
          <w:i w:val="false"/>
          <w:color w:val="000000"/>
          <w:sz w:val="28"/>
        </w:rPr>
        <w:t>
      2. Наименование услуги из тарификатора.</w:t>
      </w:r>
    </w:p>
    <w:bookmarkEnd w:id="4818"/>
    <w:bookmarkStart w:name="z13280" w:id="4819"/>
    <w:p>
      <w:pPr>
        <w:spacing w:after="0"/>
        <w:ind w:left="0"/>
        <w:jc w:val="both"/>
      </w:pPr>
      <w:r>
        <w:rPr>
          <w:rFonts w:ascii="Times New Roman"/>
          <w:b w:val="false"/>
          <w:i w:val="false"/>
          <w:color w:val="000000"/>
          <w:sz w:val="28"/>
        </w:rPr>
        <w:t>
      3. Данные описания проведенного исследования</w:t>
      </w:r>
    </w:p>
    <w:bookmarkEnd w:id="4819"/>
    <w:bookmarkStart w:name="z13281" w:id="4820"/>
    <w:p>
      <w:pPr>
        <w:spacing w:after="0"/>
        <w:ind w:left="0"/>
        <w:jc w:val="both"/>
      </w:pPr>
      <w:r>
        <w:rPr>
          <w:rFonts w:ascii="Times New Roman"/>
          <w:b w:val="false"/>
          <w:i w:val="false"/>
          <w:color w:val="000000"/>
          <w:sz w:val="28"/>
        </w:rPr>
        <w:t>
      4. Заключение</w:t>
      </w:r>
    </w:p>
    <w:bookmarkEnd w:id="4820"/>
    <w:bookmarkStart w:name="z13282" w:id="4821"/>
    <w:p>
      <w:pPr>
        <w:spacing w:after="0"/>
        <w:ind w:left="0"/>
        <w:jc w:val="both"/>
      </w:pPr>
      <w:r>
        <w:rPr>
          <w:rFonts w:ascii="Times New Roman"/>
          <w:b w:val="false"/>
          <w:i w:val="false"/>
          <w:color w:val="000000"/>
          <w:sz w:val="28"/>
        </w:rPr>
        <w:t>
      4. Идентификатор и Ф.И.О. (при его наличии) медицинского работника</w:t>
      </w:r>
    </w:p>
    <w:bookmarkEnd w:id="4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 xml:space="preserve"> медицинской карте</w:t>
            </w:r>
            <w:r>
              <w:br/>
            </w:r>
            <w:r>
              <w:rPr>
                <w:rFonts w:ascii="Times New Roman"/>
                <w:b w:val="false"/>
                <w:i w:val="false"/>
                <w:color w:val="000000"/>
                <w:sz w:val="20"/>
              </w:rPr>
              <w:t>амбулаторного пациента</w:t>
            </w:r>
          </w:p>
        </w:tc>
      </w:tr>
    </w:tbl>
    <w:bookmarkStart w:name="z13284" w:id="4822"/>
    <w:p>
      <w:pPr>
        <w:spacing w:after="0"/>
        <w:ind w:left="0"/>
        <w:jc w:val="both"/>
      </w:pPr>
      <w:r>
        <w:rPr>
          <w:rFonts w:ascii="Times New Roman"/>
          <w:b w:val="false"/>
          <w:i w:val="false"/>
          <w:color w:val="000000"/>
          <w:sz w:val="28"/>
        </w:rPr>
        <w:t>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w:t>
      </w:r>
    </w:p>
    <w:bookmarkEnd w:id="4822"/>
    <w:bookmarkStart w:name="z13285" w:id="4823"/>
    <w:p>
      <w:pPr>
        <w:spacing w:after="0"/>
        <w:ind w:left="0"/>
        <w:jc w:val="both"/>
      </w:pPr>
      <w:r>
        <w:rPr>
          <w:rFonts w:ascii="Times New Roman"/>
          <w:b w:val="false"/>
          <w:i w:val="false"/>
          <w:color w:val="000000"/>
          <w:sz w:val="28"/>
        </w:rPr>
        <w:t>
      Дата и время обращения</w:t>
      </w:r>
    </w:p>
    <w:bookmarkEnd w:id="4823"/>
    <w:bookmarkStart w:name="z13286" w:id="4824"/>
    <w:p>
      <w:pPr>
        <w:spacing w:after="0"/>
        <w:ind w:left="0"/>
        <w:jc w:val="both"/>
      </w:pPr>
      <w:r>
        <w:rPr>
          <w:rFonts w:ascii="Times New Roman"/>
          <w:b w:val="false"/>
          <w:i w:val="false"/>
          <w:color w:val="000000"/>
          <w:sz w:val="28"/>
        </w:rPr>
        <w:t>
      Паспортные данные</w:t>
      </w:r>
    </w:p>
    <w:bookmarkEnd w:id="4824"/>
    <w:bookmarkStart w:name="z13287" w:id="4825"/>
    <w:p>
      <w:pPr>
        <w:spacing w:after="0"/>
        <w:ind w:left="0"/>
        <w:jc w:val="both"/>
      </w:pPr>
      <w:r>
        <w:rPr>
          <w:rFonts w:ascii="Times New Roman"/>
          <w:b w:val="false"/>
          <w:i w:val="false"/>
          <w:color w:val="000000"/>
          <w:sz w:val="28"/>
        </w:rPr>
        <w:t>
      1. ИИН</w:t>
      </w:r>
    </w:p>
    <w:bookmarkEnd w:id="4825"/>
    <w:bookmarkStart w:name="z13288" w:id="4826"/>
    <w:p>
      <w:pPr>
        <w:spacing w:after="0"/>
        <w:ind w:left="0"/>
        <w:jc w:val="both"/>
      </w:pPr>
      <w:r>
        <w:rPr>
          <w:rFonts w:ascii="Times New Roman"/>
          <w:b w:val="false"/>
          <w:i w:val="false"/>
          <w:color w:val="000000"/>
          <w:sz w:val="28"/>
        </w:rPr>
        <w:t>
      2. Ф.И.О. (при его наличии)</w:t>
      </w:r>
    </w:p>
    <w:bookmarkEnd w:id="4826"/>
    <w:bookmarkStart w:name="z13289" w:id="4827"/>
    <w:p>
      <w:pPr>
        <w:spacing w:after="0"/>
        <w:ind w:left="0"/>
        <w:jc w:val="both"/>
      </w:pPr>
      <w:r>
        <w:rPr>
          <w:rFonts w:ascii="Times New Roman"/>
          <w:b w:val="false"/>
          <w:i w:val="false"/>
          <w:color w:val="000000"/>
          <w:sz w:val="28"/>
        </w:rPr>
        <w:t>
      3. Дата рождения: число, месяц, год</w:t>
      </w:r>
    </w:p>
    <w:bookmarkEnd w:id="4827"/>
    <w:bookmarkStart w:name="z13290" w:id="4828"/>
    <w:p>
      <w:pPr>
        <w:spacing w:after="0"/>
        <w:ind w:left="0"/>
        <w:jc w:val="both"/>
      </w:pPr>
      <w:r>
        <w:rPr>
          <w:rFonts w:ascii="Times New Roman"/>
          <w:b w:val="false"/>
          <w:i w:val="false"/>
          <w:color w:val="000000"/>
          <w:sz w:val="28"/>
        </w:rPr>
        <w:t xml:space="preserve">
      4. Пол </w:t>
      </w:r>
    </w:p>
    <w:bookmarkEnd w:id="48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bookmarkStart w:name="z13291" w:id="4829"/>
    <w:p>
      <w:pPr>
        <w:spacing w:after="0"/>
        <w:ind w:left="0"/>
        <w:jc w:val="both"/>
      </w:pPr>
      <w:r>
        <w:rPr>
          <w:rFonts w:ascii="Times New Roman"/>
          <w:b w:val="false"/>
          <w:i w:val="false"/>
          <w:color w:val="000000"/>
          <w:sz w:val="28"/>
        </w:rPr>
        <w:t>
      5. Возраст</w:t>
      </w:r>
    </w:p>
    <w:bookmarkEnd w:id="4829"/>
    <w:bookmarkStart w:name="z13292" w:id="4830"/>
    <w:p>
      <w:pPr>
        <w:spacing w:after="0"/>
        <w:ind w:left="0"/>
        <w:jc w:val="both"/>
      </w:pPr>
      <w:r>
        <w:rPr>
          <w:rFonts w:ascii="Times New Roman"/>
          <w:b w:val="false"/>
          <w:i w:val="false"/>
          <w:color w:val="000000"/>
          <w:sz w:val="28"/>
        </w:rPr>
        <w:t>
      6. Национальность</w:t>
      </w:r>
    </w:p>
    <w:bookmarkEnd w:id="4830"/>
    <w:bookmarkStart w:name="z13293" w:id="4831"/>
    <w:p>
      <w:pPr>
        <w:spacing w:after="0"/>
        <w:ind w:left="0"/>
        <w:jc w:val="both"/>
      </w:pPr>
      <w:r>
        <w:rPr>
          <w:rFonts w:ascii="Times New Roman"/>
          <w:b w:val="false"/>
          <w:i w:val="false"/>
          <w:color w:val="000000"/>
          <w:sz w:val="28"/>
        </w:rPr>
        <w:t xml:space="preserve">
      7. Житель </w:t>
      </w:r>
    </w:p>
    <w:bookmarkEnd w:id="483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bookmarkStart w:name="z13294" w:id="4832"/>
    <w:p>
      <w:pPr>
        <w:spacing w:after="0"/>
        <w:ind w:left="0"/>
        <w:jc w:val="both"/>
      </w:pPr>
      <w:r>
        <w:rPr>
          <w:rFonts w:ascii="Times New Roman"/>
          <w:b w:val="false"/>
          <w:i w:val="false"/>
          <w:color w:val="000000"/>
          <w:sz w:val="28"/>
        </w:rPr>
        <w:t>
      8. Гражданство, адрес проживания</w:t>
      </w:r>
    </w:p>
    <w:bookmarkEnd w:id="4832"/>
    <w:bookmarkStart w:name="z13295" w:id="4833"/>
    <w:p>
      <w:pPr>
        <w:spacing w:after="0"/>
        <w:ind w:left="0"/>
        <w:jc w:val="both"/>
      </w:pPr>
      <w:r>
        <w:rPr>
          <w:rFonts w:ascii="Times New Roman"/>
          <w:b w:val="false"/>
          <w:i w:val="false"/>
          <w:color w:val="000000"/>
          <w:sz w:val="28"/>
        </w:rPr>
        <w:t>
      9. Место работы и (или) учебы и (или) детского учреждения</w:t>
      </w:r>
    </w:p>
    <w:bookmarkEnd w:id="4833"/>
    <w:bookmarkStart w:name="z13296" w:id="4834"/>
    <w:p>
      <w:pPr>
        <w:spacing w:after="0"/>
        <w:ind w:left="0"/>
        <w:jc w:val="both"/>
      </w:pPr>
      <w:r>
        <w:rPr>
          <w:rFonts w:ascii="Times New Roman"/>
          <w:b w:val="false"/>
          <w:i w:val="false"/>
          <w:color w:val="000000"/>
          <w:sz w:val="28"/>
        </w:rPr>
        <w:t>
      Должность Образование</w:t>
      </w:r>
    </w:p>
    <w:bookmarkEnd w:id="4834"/>
    <w:bookmarkStart w:name="z13297" w:id="4835"/>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4835"/>
    <w:bookmarkStart w:name="z13298" w:id="4836"/>
    <w:p>
      <w:pPr>
        <w:spacing w:after="0"/>
        <w:ind w:left="0"/>
        <w:jc w:val="both"/>
      </w:pPr>
      <w:r>
        <w:rPr>
          <w:rFonts w:ascii="Times New Roman"/>
          <w:b w:val="false"/>
          <w:i w:val="false"/>
          <w:color w:val="000000"/>
          <w:sz w:val="28"/>
        </w:rPr>
        <w:t>
      11. Тип возмещения</w:t>
      </w:r>
    </w:p>
    <w:bookmarkEnd w:id="4836"/>
    <w:bookmarkStart w:name="z13299" w:id="4837"/>
    <w:p>
      <w:pPr>
        <w:spacing w:after="0"/>
        <w:ind w:left="0"/>
        <w:jc w:val="both"/>
      </w:pPr>
      <w:r>
        <w:rPr>
          <w:rFonts w:ascii="Times New Roman"/>
          <w:b w:val="false"/>
          <w:i w:val="false"/>
          <w:color w:val="000000"/>
          <w:sz w:val="28"/>
        </w:rPr>
        <w:t>
      12. Социальный статус</w:t>
      </w:r>
    </w:p>
    <w:bookmarkEnd w:id="4837"/>
    <w:bookmarkStart w:name="z13300" w:id="4838"/>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4838"/>
    <w:bookmarkStart w:name="z13301" w:id="4839"/>
    <w:p>
      <w:pPr>
        <w:spacing w:after="0"/>
        <w:ind w:left="0"/>
        <w:jc w:val="both"/>
      </w:pPr>
      <w:r>
        <w:rPr>
          <w:rFonts w:ascii="Times New Roman"/>
          <w:b w:val="false"/>
          <w:i w:val="false"/>
          <w:color w:val="000000"/>
          <w:sz w:val="28"/>
        </w:rPr>
        <w:t>
      14. Жалобы</w:t>
      </w:r>
    </w:p>
    <w:bookmarkEnd w:id="4839"/>
    <w:bookmarkStart w:name="z13302" w:id="4840"/>
    <w:p>
      <w:pPr>
        <w:spacing w:after="0"/>
        <w:ind w:left="0"/>
        <w:jc w:val="both"/>
      </w:pPr>
      <w:r>
        <w:rPr>
          <w:rFonts w:ascii="Times New Roman"/>
          <w:b w:val="false"/>
          <w:i w:val="false"/>
          <w:color w:val="000000"/>
          <w:sz w:val="28"/>
        </w:rPr>
        <w:t>
      15. Анамнез:</w:t>
      </w:r>
    </w:p>
    <w:bookmarkEnd w:id="4840"/>
    <w:bookmarkStart w:name="z13303" w:id="4841"/>
    <w:p>
      <w:pPr>
        <w:spacing w:after="0"/>
        <w:ind w:left="0"/>
        <w:jc w:val="both"/>
      </w:pPr>
      <w:r>
        <w:rPr>
          <w:rFonts w:ascii="Times New Roman"/>
          <w:b w:val="false"/>
          <w:i w:val="false"/>
          <w:color w:val="000000"/>
          <w:sz w:val="28"/>
        </w:rPr>
        <w:t>
      указать сведения: о случае применения физического и (или) психологического насилия с указанием времени и даты; о применении оружия и (или) предметов, использованных в качестве оружия.</w:t>
      </w:r>
    </w:p>
    <w:bookmarkEnd w:id="4841"/>
    <w:bookmarkStart w:name="z13304" w:id="4842"/>
    <w:p>
      <w:pPr>
        <w:spacing w:after="0"/>
        <w:ind w:left="0"/>
        <w:jc w:val="both"/>
      </w:pPr>
      <w:r>
        <w:rPr>
          <w:rFonts w:ascii="Times New Roman"/>
          <w:b w:val="false"/>
          <w:i w:val="false"/>
          <w:color w:val="000000"/>
          <w:sz w:val="28"/>
        </w:rPr>
        <w:t>
      16. Описание телесных повреждений:</w:t>
      </w:r>
    </w:p>
    <w:bookmarkEnd w:id="4842"/>
    <w:bookmarkStart w:name="z13305" w:id="4843"/>
    <w:p>
      <w:pPr>
        <w:spacing w:after="0"/>
        <w:ind w:left="0"/>
        <w:jc w:val="both"/>
      </w:pPr>
      <w:r>
        <w:rPr>
          <w:rFonts w:ascii="Times New Roman"/>
          <w:b w:val="false"/>
          <w:i w:val="false"/>
          <w:color w:val="000000"/>
          <w:sz w:val="28"/>
        </w:rPr>
        <w:t>
      Описание ссадины</w:t>
      </w:r>
    </w:p>
    <w:bookmarkEnd w:id="4843"/>
    <w:bookmarkStart w:name="z13306" w:id="4844"/>
    <w:p>
      <w:pPr>
        <w:spacing w:after="0"/>
        <w:ind w:left="0"/>
        <w:jc w:val="both"/>
      </w:pPr>
      <w:r>
        <w:rPr>
          <w:rFonts w:ascii="Times New Roman"/>
          <w:b w:val="false"/>
          <w:i w:val="false"/>
          <w:color w:val="000000"/>
          <w:sz w:val="28"/>
        </w:rPr>
        <w:t>
      1. Точная анатомическая локализация</w:t>
      </w:r>
    </w:p>
    <w:bookmarkEnd w:id="4844"/>
    <w:bookmarkStart w:name="z13307" w:id="4845"/>
    <w:p>
      <w:pPr>
        <w:spacing w:after="0"/>
        <w:ind w:left="0"/>
        <w:jc w:val="both"/>
      </w:pPr>
      <w:r>
        <w:rPr>
          <w:rFonts w:ascii="Times New Roman"/>
          <w:b w:val="false"/>
          <w:i w:val="false"/>
          <w:color w:val="000000"/>
          <w:sz w:val="28"/>
        </w:rPr>
        <w:t>
      2. Форма: линейная</w:t>
      </w:r>
    </w:p>
    <w:bookmarkEnd w:id="484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округлая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треугольная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08" w:id="4846"/>
    <w:p>
      <w:pPr>
        <w:spacing w:after="0"/>
        <w:ind w:left="0"/>
        <w:jc w:val="both"/>
      </w:pPr>
      <w:r>
        <w:rPr>
          <w:rFonts w:ascii="Times New Roman"/>
          <w:b w:val="false"/>
          <w:i w:val="false"/>
          <w:color w:val="000000"/>
          <w:sz w:val="28"/>
        </w:rPr>
        <w:t>
      3. Направление: вертикальное</w:t>
      </w:r>
    </w:p>
    <w:bookmarkEnd w:id="48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косо-вертикальное в направлении сверху вниз, слева направо</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09" w:id="4847"/>
    <w:p>
      <w:pPr>
        <w:spacing w:after="0"/>
        <w:ind w:left="0"/>
        <w:jc w:val="both"/>
      </w:pPr>
      <w:r>
        <w:rPr>
          <w:rFonts w:ascii="Times New Roman"/>
          <w:b w:val="false"/>
          <w:i w:val="false"/>
          <w:color w:val="000000"/>
          <w:sz w:val="28"/>
        </w:rPr>
        <w:t>
      4. Размеры (длина ХХХ, ширина в ХХХ см);</w:t>
      </w:r>
    </w:p>
    <w:bookmarkEnd w:id="4847"/>
    <w:bookmarkStart w:name="z13310" w:id="4848"/>
    <w:p>
      <w:pPr>
        <w:spacing w:after="0"/>
        <w:ind w:left="0"/>
        <w:jc w:val="both"/>
      </w:pPr>
      <w:r>
        <w:rPr>
          <w:rFonts w:ascii="Times New Roman"/>
          <w:b w:val="false"/>
          <w:i w:val="false"/>
          <w:color w:val="000000"/>
          <w:sz w:val="28"/>
        </w:rPr>
        <w:t>
      5. Состояние дна либо покрывающей корочки - влажная</w:t>
      </w:r>
    </w:p>
    <w:bookmarkEnd w:id="48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западает по отношению к уровню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на уровне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выше уровня окружающей кожи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отпадает по периферии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участок гиперпигментации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гипопигментации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1" w:id="4849"/>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484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гиперемированы</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 наложением крови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почвы</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2" w:id="4850"/>
    <w:p>
      <w:pPr>
        <w:spacing w:after="0"/>
        <w:ind w:left="0"/>
        <w:jc w:val="both"/>
      </w:pPr>
      <w:r>
        <w:rPr>
          <w:rFonts w:ascii="Times New Roman"/>
          <w:b w:val="false"/>
          <w:i w:val="false"/>
          <w:color w:val="000000"/>
          <w:sz w:val="28"/>
        </w:rPr>
        <w:t>
      Описание кровоподтека</w:t>
      </w:r>
    </w:p>
    <w:bookmarkEnd w:id="4850"/>
    <w:bookmarkStart w:name="z13313" w:id="4851"/>
    <w:p>
      <w:pPr>
        <w:spacing w:after="0"/>
        <w:ind w:left="0"/>
        <w:jc w:val="both"/>
      </w:pPr>
      <w:r>
        <w:rPr>
          <w:rFonts w:ascii="Times New Roman"/>
          <w:b w:val="false"/>
          <w:i w:val="false"/>
          <w:color w:val="000000"/>
          <w:sz w:val="28"/>
        </w:rPr>
        <w:t>
      1. Точная анатомическая локализация</w:t>
      </w:r>
    </w:p>
    <w:bookmarkEnd w:id="4851"/>
    <w:bookmarkStart w:name="z13314" w:id="4852"/>
    <w:p>
      <w:pPr>
        <w:spacing w:after="0"/>
        <w:ind w:left="0"/>
        <w:jc w:val="both"/>
      </w:pPr>
      <w:r>
        <w:rPr>
          <w:rFonts w:ascii="Times New Roman"/>
          <w:b w:val="false"/>
          <w:i w:val="false"/>
          <w:color w:val="000000"/>
          <w:sz w:val="28"/>
        </w:rPr>
        <w:t>
      2. Форма: линейная</w:t>
      </w:r>
    </w:p>
    <w:bookmarkEnd w:id="485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округлая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 овальная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треугольная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15" w:id="4853"/>
    <w:p>
      <w:pPr>
        <w:spacing w:after="0"/>
        <w:ind w:left="0"/>
        <w:jc w:val="both"/>
      </w:pPr>
      <w:r>
        <w:rPr>
          <w:rFonts w:ascii="Times New Roman"/>
          <w:b w:val="false"/>
          <w:i w:val="false"/>
          <w:color w:val="000000"/>
          <w:sz w:val="28"/>
        </w:rPr>
        <w:t>
      3. Направление: вертикальное</w:t>
      </w:r>
    </w:p>
    <w:bookmarkEnd w:id="485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косо-вертикальное в направлении сверху вниз, слева направо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16" w:id="4854"/>
    <w:p>
      <w:pPr>
        <w:spacing w:after="0"/>
        <w:ind w:left="0"/>
        <w:jc w:val="both"/>
      </w:pPr>
      <w:r>
        <w:rPr>
          <w:rFonts w:ascii="Times New Roman"/>
          <w:b w:val="false"/>
          <w:i w:val="false"/>
          <w:color w:val="000000"/>
          <w:sz w:val="28"/>
        </w:rPr>
        <w:t>
      4. Размеры (длина ХХХ, ширина ХХХ в см);</w:t>
      </w:r>
    </w:p>
    <w:bookmarkEnd w:id="4854"/>
    <w:bookmarkStart w:name="z13317" w:id="4855"/>
    <w:p>
      <w:pPr>
        <w:spacing w:after="0"/>
        <w:ind w:left="0"/>
        <w:jc w:val="both"/>
      </w:pPr>
      <w:r>
        <w:rPr>
          <w:rFonts w:ascii="Times New Roman"/>
          <w:b w:val="false"/>
          <w:i w:val="false"/>
          <w:color w:val="000000"/>
          <w:sz w:val="28"/>
        </w:rPr>
        <w:t xml:space="preserve">
      5. Цвет кровоподтека - красно-багровый </w:t>
      </w:r>
    </w:p>
    <w:bookmarkEnd w:id="48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синюшно- фиолетовый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бурый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зеленоватый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желтый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18" w:id="4856"/>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48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с наложением крови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почвы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19" w:id="4857"/>
    <w:p>
      <w:pPr>
        <w:spacing w:after="0"/>
        <w:ind w:left="0"/>
        <w:jc w:val="both"/>
      </w:pPr>
      <w:r>
        <w:rPr>
          <w:rFonts w:ascii="Times New Roman"/>
          <w:b w:val="false"/>
          <w:i w:val="false"/>
          <w:color w:val="000000"/>
          <w:sz w:val="28"/>
        </w:rPr>
        <w:t>
      Описание раны</w:t>
      </w:r>
    </w:p>
    <w:bookmarkEnd w:id="4857"/>
    <w:bookmarkStart w:name="z13320" w:id="4858"/>
    <w:p>
      <w:pPr>
        <w:spacing w:after="0"/>
        <w:ind w:left="0"/>
        <w:jc w:val="both"/>
      </w:pPr>
      <w:r>
        <w:rPr>
          <w:rFonts w:ascii="Times New Roman"/>
          <w:b w:val="false"/>
          <w:i w:val="false"/>
          <w:color w:val="000000"/>
          <w:sz w:val="28"/>
        </w:rPr>
        <w:t>
      1. Точная анатомическая локализация</w:t>
      </w:r>
    </w:p>
    <w:bookmarkEnd w:id="4858"/>
    <w:bookmarkStart w:name="z13321" w:id="4859"/>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485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веретенообразная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2" w:id="4860"/>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486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3" w:id="4861"/>
    <w:p>
      <w:pPr>
        <w:spacing w:after="0"/>
        <w:ind w:left="0"/>
        <w:jc w:val="both"/>
      </w:pPr>
      <w:r>
        <w:rPr>
          <w:rFonts w:ascii="Times New Roman"/>
          <w:b w:val="false"/>
          <w:i w:val="false"/>
          <w:color w:val="000000"/>
          <w:sz w:val="28"/>
        </w:rPr>
        <w:t>
      4. Особенности краев: осадненность</w:t>
      </w:r>
    </w:p>
    <w:bookmarkEnd w:id="48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кровоподтечность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отслоенность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загрязненность</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инородные включения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4" w:id="4862"/>
    <w:p>
      <w:pPr>
        <w:spacing w:after="0"/>
        <w:ind w:left="0"/>
        <w:jc w:val="both"/>
      </w:pPr>
      <w:r>
        <w:rPr>
          <w:rFonts w:ascii="Times New Roman"/>
          <w:b w:val="false"/>
          <w:i w:val="false"/>
          <w:color w:val="000000"/>
          <w:sz w:val="28"/>
        </w:rPr>
        <w:t>
      5. Рельеф скошенности стенок: ровные</w:t>
      </w:r>
    </w:p>
    <w:bookmarkEnd w:id="486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гладкие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располагаются отвесно</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одна стенка скошена, а другая подрыта</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5" w:id="4863"/>
    <w:p>
      <w:pPr>
        <w:spacing w:after="0"/>
        <w:ind w:left="0"/>
        <w:jc w:val="both"/>
      </w:pPr>
      <w:r>
        <w:rPr>
          <w:rFonts w:ascii="Times New Roman"/>
          <w:b w:val="false"/>
          <w:i w:val="false"/>
          <w:color w:val="000000"/>
          <w:sz w:val="28"/>
        </w:rPr>
        <w:t>
      6. Осадненность концов</w:t>
      </w:r>
    </w:p>
    <w:bookmarkEnd w:id="486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6" w:id="4864"/>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48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повреждений мышц</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костей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7" w:id="4865"/>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486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в конечном отрезке волоса</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вывороченными луковицами</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8" w:id="4866"/>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486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 ровный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зазубренный</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29" w:id="4867"/>
    <w:p>
      <w:pPr>
        <w:spacing w:after="0"/>
        <w:ind w:left="0"/>
        <w:jc w:val="both"/>
      </w:pPr>
      <w:r>
        <w:rPr>
          <w:rFonts w:ascii="Times New Roman"/>
          <w:b w:val="false"/>
          <w:i w:val="false"/>
          <w:color w:val="000000"/>
          <w:sz w:val="28"/>
        </w:rPr>
        <w:t>
      Описание перелома (открытый)</w:t>
      </w:r>
    </w:p>
    <w:bookmarkEnd w:id="4867"/>
    <w:bookmarkStart w:name="z13330" w:id="4868"/>
    <w:p>
      <w:pPr>
        <w:spacing w:after="0"/>
        <w:ind w:left="0"/>
        <w:jc w:val="both"/>
      </w:pPr>
      <w:r>
        <w:rPr>
          <w:rFonts w:ascii="Times New Roman"/>
          <w:b w:val="false"/>
          <w:i w:val="false"/>
          <w:color w:val="000000"/>
          <w:sz w:val="28"/>
        </w:rPr>
        <w:t>
      1. Точная анатомическая локализация;</w:t>
      </w:r>
    </w:p>
    <w:bookmarkEnd w:id="4868"/>
    <w:bookmarkStart w:name="z13331" w:id="4869"/>
    <w:p>
      <w:pPr>
        <w:spacing w:after="0"/>
        <w:ind w:left="0"/>
        <w:jc w:val="both"/>
      </w:pPr>
      <w:r>
        <w:rPr>
          <w:rFonts w:ascii="Times New Roman"/>
          <w:b w:val="false"/>
          <w:i w:val="false"/>
          <w:color w:val="000000"/>
          <w:sz w:val="28"/>
        </w:rPr>
        <w:t>
      2. Форма линейная</w:t>
      </w:r>
    </w:p>
    <w:bookmarkEnd w:id="486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неправильная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многооскольчатая</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2" w:id="4870"/>
    <w:p>
      <w:pPr>
        <w:spacing w:after="0"/>
        <w:ind w:left="0"/>
        <w:jc w:val="both"/>
      </w:pPr>
      <w:r>
        <w:rPr>
          <w:rFonts w:ascii="Times New Roman"/>
          <w:b w:val="false"/>
          <w:i w:val="false"/>
          <w:color w:val="000000"/>
          <w:sz w:val="28"/>
        </w:rPr>
        <w:t>
      3. Размеры ХХХсм,</w:t>
      </w:r>
    </w:p>
    <w:bookmarkEnd w:id="4870"/>
    <w:bookmarkStart w:name="z13333" w:id="4871"/>
    <w:p>
      <w:pPr>
        <w:spacing w:after="0"/>
        <w:ind w:left="0"/>
        <w:jc w:val="both"/>
      </w:pPr>
      <w:r>
        <w:rPr>
          <w:rFonts w:ascii="Times New Roman"/>
          <w:b w:val="false"/>
          <w:i w:val="false"/>
          <w:color w:val="000000"/>
          <w:sz w:val="28"/>
        </w:rPr>
        <w:t>
      4. Направление линий перелома (трещин) вертикальное</w:t>
      </w:r>
    </w:p>
    <w:bookmarkEnd w:id="487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горизонтальное</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косо-вертикальное в направлении сверху вниз, слева направо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34" w:id="4872"/>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4872"/>
    <w:bookmarkStart w:name="z13335" w:id="4873"/>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4873"/>
    <w:bookmarkStart w:name="z13336" w:id="4874"/>
    <w:p>
      <w:pPr>
        <w:spacing w:after="0"/>
        <w:ind w:left="0"/>
        <w:jc w:val="both"/>
      </w:pPr>
      <w:r>
        <w:rPr>
          <w:rFonts w:ascii="Times New Roman"/>
          <w:b w:val="false"/>
          <w:i w:val="false"/>
          <w:color w:val="000000"/>
          <w:sz w:val="28"/>
        </w:rPr>
        <w:t>
      Схема анатомической локализации</w:t>
      </w:r>
    </w:p>
    <w:bookmarkEnd w:id="4874"/>
    <w:bookmarkStart w:name="z13337" w:id="4875"/>
    <w:p>
      <w:pPr>
        <w:spacing w:after="0"/>
        <w:ind w:left="0"/>
        <w:jc w:val="both"/>
      </w:pPr>
      <w:r>
        <w:rPr>
          <w:rFonts w:ascii="Times New Roman"/>
          <w:b w:val="false"/>
          <w:i w:val="false"/>
          <w:color w:val="000000"/>
          <w:sz w:val="28"/>
        </w:rPr>
        <w:t>
      Схема мужчина</w:t>
      </w:r>
    </w:p>
    <w:bookmarkEnd w:id="48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8" w:id="4876"/>
    <w:p>
      <w:pPr>
        <w:spacing w:after="0"/>
        <w:ind w:left="0"/>
        <w:jc w:val="both"/>
      </w:pPr>
      <w:r>
        <w:rPr>
          <w:rFonts w:ascii="Times New Roman"/>
          <w:b w:val="false"/>
          <w:i w:val="false"/>
          <w:color w:val="000000"/>
          <w:sz w:val="28"/>
        </w:rPr>
        <w:t>
      Схема женщина</w:t>
      </w:r>
    </w:p>
    <w:bookmarkEnd w:id="48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9" w:id="4877"/>
    <w:p>
      <w:pPr>
        <w:spacing w:after="0"/>
        <w:ind w:left="0"/>
        <w:jc w:val="both"/>
      </w:pPr>
      <w:r>
        <w:rPr>
          <w:rFonts w:ascii="Times New Roman"/>
          <w:b w:val="false"/>
          <w:i w:val="false"/>
          <w:color w:val="000000"/>
          <w:sz w:val="28"/>
        </w:rPr>
        <w:t>
      17. Обследование психического состояния</w:t>
      </w:r>
    </w:p>
    <w:bookmarkEnd w:id="4877"/>
    <w:bookmarkStart w:name="z13340" w:id="4878"/>
    <w:p>
      <w:pPr>
        <w:spacing w:after="0"/>
        <w:ind w:left="0"/>
        <w:jc w:val="both"/>
      </w:pPr>
      <w:r>
        <w:rPr>
          <w:rFonts w:ascii="Times New Roman"/>
          <w:b w:val="false"/>
          <w:i w:val="false"/>
          <w:color w:val="000000"/>
          <w:sz w:val="28"/>
        </w:rPr>
        <w:t>
      1. Сознание</w:t>
      </w:r>
    </w:p>
    <w:bookmarkEnd w:id="4878"/>
    <w:bookmarkStart w:name="z13341" w:id="4879"/>
    <w:p>
      <w:pPr>
        <w:spacing w:after="0"/>
        <w:ind w:left="0"/>
        <w:jc w:val="both"/>
      </w:pPr>
      <w:r>
        <w:rPr>
          <w:rFonts w:ascii="Times New Roman"/>
          <w:b w:val="false"/>
          <w:i w:val="false"/>
          <w:color w:val="000000"/>
          <w:sz w:val="28"/>
        </w:rPr>
        <w:t>
      1.1 Сознание ясное, не нарушено</w:t>
      </w:r>
    </w:p>
    <w:bookmarkEnd w:id="48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2" w:id="4880"/>
    <w:p>
      <w:pPr>
        <w:spacing w:after="0"/>
        <w:ind w:left="0"/>
        <w:jc w:val="both"/>
      </w:pPr>
      <w:r>
        <w:rPr>
          <w:rFonts w:ascii="Times New Roman"/>
          <w:b w:val="false"/>
          <w:i w:val="false"/>
          <w:color w:val="000000"/>
          <w:sz w:val="28"/>
        </w:rPr>
        <w:t>
      1.2 Сознание нарушено, дезориентирован:</w:t>
      </w:r>
    </w:p>
    <w:bookmarkEnd w:id="4880"/>
    <w:bookmarkStart w:name="z13343" w:id="4881"/>
    <w:p>
      <w:pPr>
        <w:spacing w:after="0"/>
        <w:ind w:left="0"/>
        <w:jc w:val="both"/>
      </w:pPr>
      <w:r>
        <w:rPr>
          <w:rFonts w:ascii="Times New Roman"/>
          <w:b w:val="false"/>
          <w:i w:val="false"/>
          <w:color w:val="000000"/>
          <w:sz w:val="28"/>
        </w:rPr>
        <w:t>
      во времени</w:t>
      </w:r>
    </w:p>
    <w:bookmarkEnd w:id="48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4" w:id="4882"/>
    <w:p>
      <w:pPr>
        <w:spacing w:after="0"/>
        <w:ind w:left="0"/>
        <w:jc w:val="both"/>
      </w:pPr>
      <w:r>
        <w:rPr>
          <w:rFonts w:ascii="Times New Roman"/>
          <w:b w:val="false"/>
          <w:i w:val="false"/>
          <w:color w:val="000000"/>
          <w:sz w:val="28"/>
        </w:rPr>
        <w:t>
      в месте</w:t>
      </w:r>
    </w:p>
    <w:bookmarkEnd w:id="488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5" w:id="4883"/>
    <w:p>
      <w:pPr>
        <w:spacing w:after="0"/>
        <w:ind w:left="0"/>
        <w:jc w:val="both"/>
      </w:pPr>
      <w:r>
        <w:rPr>
          <w:rFonts w:ascii="Times New Roman"/>
          <w:b w:val="false"/>
          <w:i w:val="false"/>
          <w:color w:val="000000"/>
          <w:sz w:val="28"/>
        </w:rPr>
        <w:t>
      в собственной личности</w:t>
      </w:r>
    </w:p>
    <w:bookmarkEnd w:id="488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6" w:id="4884"/>
    <w:p>
      <w:pPr>
        <w:spacing w:after="0"/>
        <w:ind w:left="0"/>
        <w:jc w:val="both"/>
      </w:pPr>
      <w:r>
        <w:rPr>
          <w:rFonts w:ascii="Times New Roman"/>
          <w:b w:val="false"/>
          <w:i w:val="false"/>
          <w:color w:val="000000"/>
          <w:sz w:val="28"/>
        </w:rPr>
        <w:t>
      1.3 Дополнения и (или) разъяснения (при наличии)</w:t>
      </w:r>
    </w:p>
    <w:bookmarkEnd w:id="4884"/>
    <w:bookmarkStart w:name="z13347" w:id="4885"/>
    <w:p>
      <w:pPr>
        <w:spacing w:after="0"/>
        <w:ind w:left="0"/>
        <w:jc w:val="both"/>
      </w:pPr>
      <w:r>
        <w:rPr>
          <w:rFonts w:ascii="Times New Roman"/>
          <w:b w:val="false"/>
          <w:i w:val="false"/>
          <w:color w:val="000000"/>
          <w:sz w:val="28"/>
        </w:rPr>
        <w:t>
      2. Поведение</w:t>
      </w:r>
    </w:p>
    <w:bookmarkEnd w:id="4885"/>
    <w:bookmarkStart w:name="z13348" w:id="4886"/>
    <w:p>
      <w:pPr>
        <w:spacing w:after="0"/>
        <w:ind w:left="0"/>
        <w:jc w:val="both"/>
      </w:pPr>
      <w:r>
        <w:rPr>
          <w:rFonts w:ascii="Times New Roman"/>
          <w:b w:val="false"/>
          <w:i w:val="false"/>
          <w:color w:val="000000"/>
          <w:sz w:val="28"/>
        </w:rPr>
        <w:t>
      2.1 Адекватный</w:t>
      </w:r>
    </w:p>
    <w:bookmarkEnd w:id="488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49" w:id="4887"/>
    <w:p>
      <w:pPr>
        <w:spacing w:after="0"/>
        <w:ind w:left="0"/>
        <w:jc w:val="both"/>
      </w:pPr>
      <w:r>
        <w:rPr>
          <w:rFonts w:ascii="Times New Roman"/>
          <w:b w:val="false"/>
          <w:i w:val="false"/>
          <w:color w:val="000000"/>
          <w:sz w:val="28"/>
        </w:rPr>
        <w:t>
      2.2 Пассивный, заторможенный</w:t>
      </w:r>
    </w:p>
    <w:bookmarkEnd w:id="48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0" w:id="4888"/>
    <w:p>
      <w:pPr>
        <w:spacing w:after="0"/>
        <w:ind w:left="0"/>
        <w:jc w:val="both"/>
      </w:pPr>
      <w:r>
        <w:rPr>
          <w:rFonts w:ascii="Times New Roman"/>
          <w:b w:val="false"/>
          <w:i w:val="false"/>
          <w:color w:val="000000"/>
          <w:sz w:val="28"/>
        </w:rPr>
        <w:t>
      2.3 Оцепенение</w:t>
      </w:r>
    </w:p>
    <w:bookmarkEnd w:id="488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1" w:id="4889"/>
    <w:p>
      <w:pPr>
        <w:spacing w:after="0"/>
        <w:ind w:left="0"/>
        <w:jc w:val="both"/>
      </w:pPr>
      <w:r>
        <w:rPr>
          <w:rFonts w:ascii="Times New Roman"/>
          <w:b w:val="false"/>
          <w:i w:val="false"/>
          <w:color w:val="000000"/>
          <w:sz w:val="28"/>
        </w:rPr>
        <w:t>
      2.4 Возбужденный</w:t>
      </w:r>
    </w:p>
    <w:bookmarkEnd w:id="48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2" w:id="4890"/>
    <w:p>
      <w:pPr>
        <w:spacing w:after="0"/>
        <w:ind w:left="0"/>
        <w:jc w:val="both"/>
      </w:pPr>
      <w:r>
        <w:rPr>
          <w:rFonts w:ascii="Times New Roman"/>
          <w:b w:val="false"/>
          <w:i w:val="false"/>
          <w:color w:val="000000"/>
          <w:sz w:val="28"/>
        </w:rPr>
        <w:t>
      2.5 Пугливый</w:t>
      </w:r>
    </w:p>
    <w:bookmarkEnd w:id="489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3" w:id="4891"/>
    <w:p>
      <w:pPr>
        <w:spacing w:after="0"/>
        <w:ind w:left="0"/>
        <w:jc w:val="both"/>
      </w:pPr>
      <w:r>
        <w:rPr>
          <w:rFonts w:ascii="Times New Roman"/>
          <w:b w:val="false"/>
          <w:i w:val="false"/>
          <w:color w:val="000000"/>
          <w:sz w:val="28"/>
        </w:rPr>
        <w:t>
      2.6 Плаксивый</w:t>
      </w:r>
    </w:p>
    <w:bookmarkEnd w:id="489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4" w:id="4892"/>
    <w:p>
      <w:pPr>
        <w:spacing w:after="0"/>
        <w:ind w:left="0"/>
        <w:jc w:val="both"/>
      </w:pPr>
      <w:r>
        <w:rPr>
          <w:rFonts w:ascii="Times New Roman"/>
          <w:b w:val="false"/>
          <w:i w:val="false"/>
          <w:color w:val="000000"/>
          <w:sz w:val="28"/>
        </w:rPr>
        <w:t>
      2.7 Дополнения и (или) разъяснения (при наличии)</w:t>
      </w:r>
    </w:p>
    <w:bookmarkEnd w:id="4892"/>
    <w:bookmarkStart w:name="z13355" w:id="4893"/>
    <w:p>
      <w:pPr>
        <w:spacing w:after="0"/>
        <w:ind w:left="0"/>
        <w:jc w:val="both"/>
      </w:pPr>
      <w:r>
        <w:rPr>
          <w:rFonts w:ascii="Times New Roman"/>
          <w:b w:val="false"/>
          <w:i w:val="false"/>
          <w:color w:val="000000"/>
          <w:sz w:val="28"/>
        </w:rPr>
        <w:t>
      3. Настроение и эмоции</w:t>
      </w:r>
    </w:p>
    <w:bookmarkEnd w:id="4893"/>
    <w:bookmarkStart w:name="z13356" w:id="4894"/>
    <w:p>
      <w:pPr>
        <w:spacing w:after="0"/>
        <w:ind w:left="0"/>
        <w:jc w:val="both"/>
      </w:pPr>
      <w:r>
        <w:rPr>
          <w:rFonts w:ascii="Times New Roman"/>
          <w:b w:val="false"/>
          <w:i w:val="false"/>
          <w:color w:val="000000"/>
          <w:sz w:val="28"/>
        </w:rPr>
        <w:t>
      3.1 Ровный фон настроения</w:t>
      </w:r>
    </w:p>
    <w:bookmarkEnd w:id="489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7" w:id="4895"/>
    <w:p>
      <w:pPr>
        <w:spacing w:after="0"/>
        <w:ind w:left="0"/>
        <w:jc w:val="both"/>
      </w:pPr>
      <w:r>
        <w:rPr>
          <w:rFonts w:ascii="Times New Roman"/>
          <w:b w:val="false"/>
          <w:i w:val="false"/>
          <w:color w:val="000000"/>
          <w:sz w:val="28"/>
        </w:rPr>
        <w:t xml:space="preserve">
      3.2 Сниженный фон настроения (пассивность, уныние, пессимистичность) </w:t>
      </w:r>
    </w:p>
    <w:bookmarkEnd w:id="48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8" w:id="4896"/>
    <w:p>
      <w:pPr>
        <w:spacing w:after="0"/>
        <w:ind w:left="0"/>
        <w:jc w:val="both"/>
      </w:pPr>
      <w:r>
        <w:rPr>
          <w:rFonts w:ascii="Times New Roman"/>
          <w:b w:val="false"/>
          <w:i w:val="false"/>
          <w:color w:val="000000"/>
          <w:sz w:val="28"/>
        </w:rPr>
        <w:t>
      3.3 Раздражительность и (или) гневливость</w:t>
      </w:r>
    </w:p>
    <w:bookmarkEnd w:id="489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59" w:id="4897"/>
    <w:p>
      <w:pPr>
        <w:spacing w:after="0"/>
        <w:ind w:left="0"/>
        <w:jc w:val="both"/>
      </w:pPr>
      <w:r>
        <w:rPr>
          <w:rFonts w:ascii="Times New Roman"/>
          <w:b w:val="false"/>
          <w:i w:val="false"/>
          <w:color w:val="000000"/>
          <w:sz w:val="28"/>
        </w:rPr>
        <w:t xml:space="preserve">
      3.4 Повышенный фон настроения (жизнерадостность, бодрость, оптимистичность) </w:t>
      </w:r>
    </w:p>
    <w:bookmarkEnd w:id="489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0" w:id="4898"/>
    <w:p>
      <w:pPr>
        <w:spacing w:after="0"/>
        <w:ind w:left="0"/>
        <w:jc w:val="both"/>
      </w:pPr>
      <w:r>
        <w:rPr>
          <w:rFonts w:ascii="Times New Roman"/>
          <w:b w:val="false"/>
          <w:i w:val="false"/>
          <w:color w:val="000000"/>
          <w:sz w:val="28"/>
        </w:rPr>
        <w:t>
      3.5 Страх, тревога</w:t>
      </w:r>
    </w:p>
    <w:bookmarkEnd w:id="48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1" w:id="4899"/>
    <w:p>
      <w:pPr>
        <w:spacing w:after="0"/>
        <w:ind w:left="0"/>
        <w:jc w:val="both"/>
      </w:pPr>
      <w:r>
        <w:rPr>
          <w:rFonts w:ascii="Times New Roman"/>
          <w:b w:val="false"/>
          <w:i w:val="false"/>
          <w:color w:val="000000"/>
          <w:sz w:val="28"/>
        </w:rPr>
        <w:t>
      3.6 Дополнения и (или) разъяснения (при наличии)</w:t>
      </w:r>
    </w:p>
    <w:bookmarkEnd w:id="4899"/>
    <w:bookmarkStart w:name="z13362" w:id="4900"/>
    <w:p>
      <w:pPr>
        <w:spacing w:after="0"/>
        <w:ind w:left="0"/>
        <w:jc w:val="both"/>
      </w:pPr>
      <w:r>
        <w:rPr>
          <w:rFonts w:ascii="Times New Roman"/>
          <w:b w:val="false"/>
          <w:i w:val="false"/>
          <w:color w:val="000000"/>
          <w:sz w:val="28"/>
        </w:rPr>
        <w:t>
      4. Мышление, память, речь (нужное подчеркнуть);</w:t>
      </w:r>
    </w:p>
    <w:bookmarkEnd w:id="4900"/>
    <w:bookmarkStart w:name="z13363" w:id="4901"/>
    <w:p>
      <w:pPr>
        <w:spacing w:after="0"/>
        <w:ind w:left="0"/>
        <w:jc w:val="both"/>
      </w:pPr>
      <w:r>
        <w:rPr>
          <w:rFonts w:ascii="Times New Roman"/>
          <w:b w:val="false"/>
          <w:i w:val="false"/>
          <w:color w:val="000000"/>
          <w:sz w:val="28"/>
        </w:rPr>
        <w:t>
       4.1 Без особенностей</w:t>
      </w:r>
    </w:p>
    <w:bookmarkEnd w:id="490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4" w:id="4902"/>
    <w:p>
      <w:pPr>
        <w:spacing w:after="0"/>
        <w:ind w:left="0"/>
        <w:jc w:val="both"/>
      </w:pPr>
      <w:r>
        <w:rPr>
          <w:rFonts w:ascii="Times New Roman"/>
          <w:b w:val="false"/>
          <w:i w:val="false"/>
          <w:color w:val="000000"/>
          <w:sz w:val="28"/>
        </w:rPr>
        <w:t>
       4.2 Замедленное мышление, речь</w:t>
      </w:r>
    </w:p>
    <w:bookmarkEnd w:id="49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5" w:id="4903"/>
    <w:p>
      <w:pPr>
        <w:spacing w:after="0"/>
        <w:ind w:left="0"/>
        <w:jc w:val="both"/>
      </w:pPr>
      <w:r>
        <w:rPr>
          <w:rFonts w:ascii="Times New Roman"/>
          <w:b w:val="false"/>
          <w:i w:val="false"/>
          <w:color w:val="000000"/>
          <w:sz w:val="28"/>
        </w:rPr>
        <w:t>
       4.3 Ускоренное мышление, речь</w:t>
      </w:r>
    </w:p>
    <w:bookmarkEnd w:id="490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6" w:id="4904"/>
    <w:p>
      <w:pPr>
        <w:spacing w:after="0"/>
        <w:ind w:left="0"/>
        <w:jc w:val="both"/>
      </w:pPr>
      <w:r>
        <w:rPr>
          <w:rFonts w:ascii="Times New Roman"/>
          <w:b w:val="false"/>
          <w:i w:val="false"/>
          <w:color w:val="000000"/>
          <w:sz w:val="28"/>
        </w:rPr>
        <w:t>
       4.4 Обстоятельное (детализированное) мышление, речь</w:t>
      </w:r>
    </w:p>
    <w:bookmarkEnd w:id="49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7" w:id="4905"/>
    <w:p>
      <w:pPr>
        <w:spacing w:after="0"/>
        <w:ind w:left="0"/>
        <w:jc w:val="both"/>
      </w:pPr>
      <w:r>
        <w:rPr>
          <w:rFonts w:ascii="Times New Roman"/>
          <w:b w:val="false"/>
          <w:i w:val="false"/>
          <w:color w:val="000000"/>
          <w:sz w:val="28"/>
        </w:rPr>
        <w:t>
       4.5 Бессвязное мышление</w:t>
      </w:r>
    </w:p>
    <w:bookmarkEnd w:id="490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8" w:id="4906"/>
    <w:p>
      <w:pPr>
        <w:spacing w:after="0"/>
        <w:ind w:left="0"/>
        <w:jc w:val="both"/>
      </w:pPr>
      <w:r>
        <w:rPr>
          <w:rFonts w:ascii="Times New Roman"/>
          <w:b w:val="false"/>
          <w:i w:val="false"/>
          <w:color w:val="000000"/>
          <w:sz w:val="28"/>
        </w:rPr>
        <w:t>
       4.6 Бредовые идеи</w:t>
      </w:r>
    </w:p>
    <w:bookmarkEnd w:id="490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69" w:id="4907"/>
    <w:p>
      <w:pPr>
        <w:spacing w:after="0"/>
        <w:ind w:left="0"/>
        <w:jc w:val="both"/>
      </w:pPr>
      <w:r>
        <w:rPr>
          <w:rFonts w:ascii="Times New Roman"/>
          <w:b w:val="false"/>
          <w:i w:val="false"/>
          <w:color w:val="000000"/>
          <w:sz w:val="28"/>
        </w:rPr>
        <w:t>
       4.7 Мысли о смерти, самоубийстве</w:t>
      </w:r>
    </w:p>
    <w:bookmarkEnd w:id="49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0" w:id="4908"/>
    <w:p>
      <w:pPr>
        <w:spacing w:after="0"/>
        <w:ind w:left="0"/>
        <w:jc w:val="both"/>
      </w:pPr>
      <w:r>
        <w:rPr>
          <w:rFonts w:ascii="Times New Roman"/>
          <w:b w:val="false"/>
          <w:i w:val="false"/>
          <w:color w:val="000000"/>
          <w:sz w:val="28"/>
        </w:rPr>
        <w:t>
       4.8 Нарушение памяти</w:t>
      </w:r>
    </w:p>
    <w:bookmarkEnd w:id="490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1" w:id="4909"/>
    <w:p>
      <w:pPr>
        <w:spacing w:after="0"/>
        <w:ind w:left="0"/>
        <w:jc w:val="both"/>
      </w:pPr>
      <w:r>
        <w:rPr>
          <w:rFonts w:ascii="Times New Roman"/>
          <w:b w:val="false"/>
          <w:i w:val="false"/>
          <w:color w:val="000000"/>
          <w:sz w:val="28"/>
        </w:rPr>
        <w:t>
       4.9 Нарушение внимания</w:t>
      </w:r>
    </w:p>
    <w:bookmarkEnd w:id="49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2" w:id="4910"/>
    <w:p>
      <w:pPr>
        <w:spacing w:after="0"/>
        <w:ind w:left="0"/>
        <w:jc w:val="both"/>
      </w:pPr>
      <w:r>
        <w:rPr>
          <w:rFonts w:ascii="Times New Roman"/>
          <w:b w:val="false"/>
          <w:i w:val="false"/>
          <w:color w:val="000000"/>
          <w:sz w:val="28"/>
        </w:rPr>
        <w:t>
       4.10 Дополнения и (или) разъяснения (при наличии)</w:t>
      </w:r>
    </w:p>
    <w:bookmarkEnd w:id="4910"/>
    <w:bookmarkStart w:name="z13373" w:id="4911"/>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4911"/>
    <w:bookmarkStart w:name="z13374" w:id="4912"/>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49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5" w:id="4913"/>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491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6" w:id="4914"/>
    <w:p>
      <w:pPr>
        <w:spacing w:after="0"/>
        <w:ind w:left="0"/>
        <w:jc w:val="both"/>
      </w:pPr>
      <w:r>
        <w:rPr>
          <w:rFonts w:ascii="Times New Roman"/>
          <w:b w:val="false"/>
          <w:i w:val="false"/>
          <w:color w:val="000000"/>
          <w:sz w:val="28"/>
        </w:rPr>
        <w:t>
       5.3 Дрожь в руках и (или) ногах и (или) в теле</w:t>
      </w:r>
    </w:p>
    <w:bookmarkEnd w:id="491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7" w:id="4915"/>
    <w:p>
      <w:pPr>
        <w:spacing w:after="0"/>
        <w:ind w:left="0"/>
        <w:jc w:val="both"/>
      </w:pPr>
      <w:r>
        <w:rPr>
          <w:rFonts w:ascii="Times New Roman"/>
          <w:b w:val="false"/>
          <w:i w:val="false"/>
          <w:color w:val="000000"/>
          <w:sz w:val="28"/>
        </w:rPr>
        <w:t>
       5.4 Мышечное напряжение, неспособность расслабиться</w:t>
      </w:r>
    </w:p>
    <w:bookmarkEnd w:id="49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8" w:id="4916"/>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491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79" w:id="4917"/>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491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0" w:id="4918"/>
    <w:p>
      <w:pPr>
        <w:spacing w:after="0"/>
        <w:ind w:left="0"/>
        <w:jc w:val="both"/>
      </w:pPr>
      <w:r>
        <w:rPr>
          <w:rFonts w:ascii="Times New Roman"/>
          <w:b w:val="false"/>
          <w:i w:val="false"/>
          <w:color w:val="000000"/>
          <w:sz w:val="28"/>
        </w:rPr>
        <w:t>
       5.7 Головокружение, головные боли</w:t>
      </w:r>
    </w:p>
    <w:bookmarkEnd w:id="49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1" w:id="4919"/>
    <w:p>
      <w:pPr>
        <w:spacing w:after="0"/>
        <w:ind w:left="0"/>
        <w:jc w:val="both"/>
      </w:pPr>
      <w:r>
        <w:rPr>
          <w:rFonts w:ascii="Times New Roman"/>
          <w:b w:val="false"/>
          <w:i w:val="false"/>
          <w:color w:val="000000"/>
          <w:sz w:val="28"/>
        </w:rPr>
        <w:t>
       5.8 Чувство слабости, утомляемости</w:t>
      </w:r>
    </w:p>
    <w:bookmarkEnd w:id="491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2" w:id="4920"/>
    <w:p>
      <w:pPr>
        <w:spacing w:after="0"/>
        <w:ind w:left="0"/>
        <w:jc w:val="both"/>
      </w:pPr>
      <w:r>
        <w:rPr>
          <w:rFonts w:ascii="Times New Roman"/>
          <w:b w:val="false"/>
          <w:i w:val="false"/>
          <w:color w:val="000000"/>
          <w:sz w:val="28"/>
        </w:rPr>
        <w:t>
       5.9 Ощущение онемения и (или) покалывания</w:t>
      </w:r>
    </w:p>
    <w:bookmarkEnd w:id="49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3" w:id="4921"/>
    <w:p>
      <w:pPr>
        <w:spacing w:after="0"/>
        <w:ind w:left="0"/>
        <w:jc w:val="both"/>
      </w:pPr>
      <w:r>
        <w:rPr>
          <w:rFonts w:ascii="Times New Roman"/>
          <w:b w:val="false"/>
          <w:i w:val="false"/>
          <w:color w:val="000000"/>
          <w:sz w:val="28"/>
        </w:rPr>
        <w:t>
       5.10 Дополнения и (или) разъяснения (при наличии)</w:t>
      </w:r>
    </w:p>
    <w:bookmarkEnd w:id="4921"/>
    <w:bookmarkStart w:name="z13384" w:id="4922"/>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4922"/>
    <w:bookmarkStart w:name="z13385" w:id="4923"/>
    <w:p>
      <w:pPr>
        <w:spacing w:after="0"/>
        <w:ind w:left="0"/>
        <w:jc w:val="both"/>
      </w:pPr>
      <w:r>
        <w:rPr>
          <w:rFonts w:ascii="Times New Roman"/>
          <w:b w:val="false"/>
          <w:i w:val="false"/>
          <w:color w:val="000000"/>
          <w:sz w:val="28"/>
        </w:rPr>
        <w:t>
       6.1 Нарушения сна</w:t>
      </w:r>
    </w:p>
    <w:bookmarkEnd w:id="492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6" w:id="4924"/>
    <w:p>
      <w:pPr>
        <w:spacing w:after="0"/>
        <w:ind w:left="0"/>
        <w:jc w:val="both"/>
      </w:pPr>
      <w:r>
        <w:rPr>
          <w:rFonts w:ascii="Times New Roman"/>
          <w:b w:val="false"/>
          <w:i w:val="false"/>
          <w:color w:val="000000"/>
          <w:sz w:val="28"/>
        </w:rPr>
        <w:t>
       6.2 Нарушения аппетита</w:t>
      </w:r>
    </w:p>
    <w:bookmarkEnd w:id="49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7" w:id="4925"/>
    <w:p>
      <w:pPr>
        <w:spacing w:after="0"/>
        <w:ind w:left="0"/>
        <w:jc w:val="both"/>
      </w:pPr>
      <w:r>
        <w:rPr>
          <w:rFonts w:ascii="Times New Roman"/>
          <w:b w:val="false"/>
          <w:i w:val="false"/>
          <w:color w:val="000000"/>
          <w:sz w:val="28"/>
        </w:rPr>
        <w:t>
       6.3 Наличие психотравмы</w:t>
      </w:r>
    </w:p>
    <w:bookmarkEnd w:id="492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8" w:id="4926"/>
    <w:p>
      <w:pPr>
        <w:spacing w:after="0"/>
        <w:ind w:left="0"/>
        <w:jc w:val="both"/>
      </w:pPr>
      <w:r>
        <w:rPr>
          <w:rFonts w:ascii="Times New Roman"/>
          <w:b w:val="false"/>
          <w:i w:val="false"/>
          <w:color w:val="000000"/>
          <w:sz w:val="28"/>
        </w:rPr>
        <w:t>
       6.4 Утрата интересов</w:t>
      </w:r>
    </w:p>
    <w:bookmarkEnd w:id="49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89" w:id="4927"/>
    <w:p>
      <w:pPr>
        <w:spacing w:after="0"/>
        <w:ind w:left="0"/>
        <w:jc w:val="both"/>
      </w:pPr>
      <w:r>
        <w:rPr>
          <w:rFonts w:ascii="Times New Roman"/>
          <w:b w:val="false"/>
          <w:i w:val="false"/>
          <w:color w:val="000000"/>
          <w:sz w:val="28"/>
        </w:rPr>
        <w:t>
       6.5 Скрытность, недоверчивость</w:t>
      </w:r>
    </w:p>
    <w:bookmarkEnd w:id="49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90" w:id="4928"/>
    <w:p>
      <w:pPr>
        <w:spacing w:after="0"/>
        <w:ind w:left="0"/>
        <w:jc w:val="both"/>
      </w:pPr>
      <w:r>
        <w:rPr>
          <w:rFonts w:ascii="Times New Roman"/>
          <w:b w:val="false"/>
          <w:i w:val="false"/>
          <w:color w:val="000000"/>
          <w:sz w:val="28"/>
        </w:rPr>
        <w:t>
       6.6 Сообщения об употреблении алкоголя</w:t>
      </w:r>
    </w:p>
    <w:bookmarkEnd w:id="49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91" w:id="4929"/>
    <w:p>
      <w:pPr>
        <w:spacing w:after="0"/>
        <w:ind w:left="0"/>
        <w:jc w:val="both"/>
      </w:pPr>
      <w:r>
        <w:rPr>
          <w:rFonts w:ascii="Times New Roman"/>
          <w:b w:val="false"/>
          <w:i w:val="false"/>
          <w:color w:val="000000"/>
          <w:sz w:val="28"/>
        </w:rPr>
        <w:t>
       6.7 Чувство отчаяния</w:t>
      </w:r>
    </w:p>
    <w:bookmarkEnd w:id="49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92" w:id="4930"/>
    <w:p>
      <w:pPr>
        <w:spacing w:after="0"/>
        <w:ind w:left="0"/>
        <w:jc w:val="both"/>
      </w:pPr>
      <w:r>
        <w:rPr>
          <w:rFonts w:ascii="Times New Roman"/>
          <w:b w:val="false"/>
          <w:i w:val="false"/>
          <w:color w:val="000000"/>
          <w:sz w:val="28"/>
        </w:rPr>
        <w:t xml:space="preserve">
       6.8 Галлюцинации (пациент озирается, разговаривает с невидимым собеседником) </w:t>
      </w:r>
    </w:p>
    <w:bookmarkEnd w:id="49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393" w:id="4931"/>
    <w:p>
      <w:pPr>
        <w:spacing w:after="0"/>
        <w:ind w:left="0"/>
        <w:jc w:val="both"/>
      </w:pPr>
      <w:r>
        <w:rPr>
          <w:rFonts w:ascii="Times New Roman"/>
          <w:b w:val="false"/>
          <w:i w:val="false"/>
          <w:color w:val="000000"/>
          <w:sz w:val="28"/>
        </w:rPr>
        <w:t>
       6.9 Дополнения и (или) разъяснения (при наличии)</w:t>
      </w:r>
    </w:p>
    <w:bookmarkEnd w:id="49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13395" w:id="4932"/>
    <w:p>
      <w:pPr>
        <w:spacing w:after="0"/>
        <w:ind w:left="0"/>
        <w:jc w:val="both"/>
      </w:pPr>
      <w:r>
        <w:rPr>
          <w:rFonts w:ascii="Times New Roman"/>
          <w:b w:val="false"/>
          <w:i w:val="false"/>
          <w:color w:val="000000"/>
          <w:sz w:val="28"/>
        </w:rPr>
        <w:t>
      Карта осмотра сурдологического пациента</w:t>
      </w:r>
    </w:p>
    <w:bookmarkEnd w:id="4932"/>
    <w:bookmarkStart w:name="z13396" w:id="4933"/>
    <w:p>
      <w:pPr>
        <w:spacing w:after="0"/>
        <w:ind w:left="0"/>
        <w:jc w:val="both"/>
      </w:pPr>
      <w:r>
        <w:rPr>
          <w:rFonts w:ascii="Times New Roman"/>
          <w:b w:val="false"/>
          <w:i w:val="false"/>
          <w:color w:val="000000"/>
          <w:sz w:val="28"/>
        </w:rPr>
        <w:t>
      Ф.И.О.___________________________________________________________________</w:t>
      </w:r>
    </w:p>
    <w:bookmarkEnd w:id="4933"/>
    <w:bookmarkStart w:name="z13397" w:id="4934"/>
    <w:p>
      <w:pPr>
        <w:spacing w:after="0"/>
        <w:ind w:left="0"/>
        <w:jc w:val="both"/>
      </w:pPr>
      <w:r>
        <w:rPr>
          <w:rFonts w:ascii="Times New Roman"/>
          <w:b w:val="false"/>
          <w:i w:val="false"/>
          <w:color w:val="000000"/>
          <w:sz w:val="28"/>
        </w:rPr>
        <w:t>
      Возраст ___________________________________________________________________</w:t>
      </w:r>
    </w:p>
    <w:bookmarkEnd w:id="4934"/>
    <w:bookmarkStart w:name="z13398" w:id="4935"/>
    <w:p>
      <w:pPr>
        <w:spacing w:after="0"/>
        <w:ind w:left="0"/>
        <w:jc w:val="both"/>
      </w:pPr>
      <w:r>
        <w:rPr>
          <w:rFonts w:ascii="Times New Roman"/>
          <w:b w:val="false"/>
          <w:i w:val="false"/>
          <w:color w:val="000000"/>
          <w:sz w:val="28"/>
        </w:rPr>
        <w:t>
      ИИН _____________________________________________________________________</w:t>
      </w:r>
    </w:p>
    <w:bookmarkEnd w:id="4935"/>
    <w:bookmarkStart w:name="z13399" w:id="4936"/>
    <w:p>
      <w:pPr>
        <w:spacing w:after="0"/>
        <w:ind w:left="0"/>
        <w:jc w:val="both"/>
      </w:pPr>
      <w:r>
        <w:rPr>
          <w:rFonts w:ascii="Times New Roman"/>
          <w:b w:val="false"/>
          <w:i w:val="false"/>
          <w:color w:val="000000"/>
          <w:sz w:val="28"/>
        </w:rPr>
        <w:t>
      Адрес ____________________________________________________________________</w:t>
      </w:r>
    </w:p>
    <w:bookmarkEnd w:id="4936"/>
    <w:bookmarkStart w:name="z13400" w:id="4937"/>
    <w:p>
      <w:pPr>
        <w:spacing w:after="0"/>
        <w:ind w:left="0"/>
        <w:jc w:val="both"/>
      </w:pPr>
      <w:r>
        <w:rPr>
          <w:rFonts w:ascii="Times New Roman"/>
          <w:b w:val="false"/>
          <w:i w:val="false"/>
          <w:color w:val="000000"/>
          <w:sz w:val="28"/>
        </w:rPr>
        <w:t xml:space="preserve">
      Направленные в рамках аудиологического скрининга ДА </w:t>
      </w:r>
    </w:p>
    <w:bookmarkEnd w:id="49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01" w:id="4938"/>
    <w:p>
      <w:pPr>
        <w:spacing w:after="0"/>
        <w:ind w:left="0"/>
        <w:jc w:val="both"/>
      </w:pPr>
      <w:r>
        <w:rPr>
          <w:rFonts w:ascii="Times New Roman"/>
          <w:b w:val="false"/>
          <w:i w:val="false"/>
          <w:color w:val="000000"/>
          <w:sz w:val="28"/>
        </w:rPr>
        <w:t>
      Направленные по заболеванию ДА</w:t>
      </w:r>
    </w:p>
    <w:bookmarkEnd w:id="49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02" w:id="4939"/>
    <w:p>
      <w:pPr>
        <w:spacing w:after="0"/>
        <w:ind w:left="0"/>
        <w:jc w:val="both"/>
      </w:pPr>
      <w:r>
        <w:rPr>
          <w:rFonts w:ascii="Times New Roman"/>
          <w:b w:val="false"/>
          <w:i w:val="false"/>
          <w:color w:val="000000"/>
          <w:sz w:val="28"/>
        </w:rPr>
        <w:t>
      Впервые выявленное заболевание ДА</w:t>
      </w:r>
    </w:p>
    <w:bookmarkEnd w:id="493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266700" cy="292100"/>
                    </a:xfrm>
                    <a:prstGeom prst="rect">
                      <a:avLst/>
                    </a:prstGeom>
                  </pic:spPr>
                </pic:pic>
              </a:graphicData>
            </a:graphic>
          </wp:inline>
        </w:drawing>
      </w:r>
    </w:p>
    <w:p>
      <w:pPr>
        <w:spacing w:after="0"/>
        <w:ind w:left="0"/>
        <w:jc w:val="left"/>
      </w:pPr>
      <w:r>
        <w:rPr>
          <w:rFonts w:ascii="Times New Roman"/>
          <w:b w:val="false"/>
          <w:i w:val="false"/>
          <w:color w:val="000000"/>
          <w:sz w:val="28"/>
        </w:rPr>
        <w:t>/НЕТ</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03" w:id="4940"/>
    <w:p>
      <w:pPr>
        <w:spacing w:after="0"/>
        <w:ind w:left="0"/>
        <w:jc w:val="both"/>
      </w:pPr>
      <w:r>
        <w:rPr>
          <w:rFonts w:ascii="Times New Roman"/>
          <w:b w:val="false"/>
          <w:i w:val="false"/>
          <w:color w:val="000000"/>
          <w:sz w:val="28"/>
        </w:rPr>
        <w:t>
      Известное раннее заболевание _______________________________________________</w:t>
      </w:r>
    </w:p>
    <w:bookmarkEnd w:id="4940"/>
    <w:bookmarkStart w:name="z13404" w:id="4941"/>
    <w:p>
      <w:pPr>
        <w:spacing w:after="0"/>
        <w:ind w:left="0"/>
        <w:jc w:val="both"/>
      </w:pPr>
      <w:r>
        <w:rPr>
          <w:rFonts w:ascii="Times New Roman"/>
          <w:b w:val="false"/>
          <w:i w:val="false"/>
          <w:color w:val="000000"/>
          <w:sz w:val="28"/>
        </w:rPr>
        <w:t>
      Жалобы __________________________________________________________________</w:t>
      </w:r>
    </w:p>
    <w:bookmarkEnd w:id="4941"/>
    <w:bookmarkStart w:name="z13405" w:id="4942"/>
    <w:p>
      <w:pPr>
        <w:spacing w:after="0"/>
        <w:ind w:left="0"/>
        <w:jc w:val="both"/>
      </w:pPr>
      <w:r>
        <w:rPr>
          <w:rFonts w:ascii="Times New Roman"/>
          <w:b w:val="false"/>
          <w:i w:val="false"/>
          <w:color w:val="000000"/>
          <w:sz w:val="28"/>
        </w:rPr>
        <w:t>
      Анамнез заболевания ______________________________________________________</w:t>
      </w:r>
    </w:p>
    <w:bookmarkEnd w:id="4942"/>
    <w:bookmarkStart w:name="z13406" w:id="4943"/>
    <w:p>
      <w:pPr>
        <w:spacing w:after="0"/>
        <w:ind w:left="0"/>
        <w:jc w:val="both"/>
      </w:pPr>
      <w:r>
        <w:rPr>
          <w:rFonts w:ascii="Times New Roman"/>
          <w:b w:val="false"/>
          <w:i w:val="false"/>
          <w:color w:val="000000"/>
          <w:sz w:val="28"/>
        </w:rPr>
        <w:t>
      Методы обследования: ДИАГНОЗ (выбрать из имеющихся):</w:t>
      </w:r>
    </w:p>
    <w:bookmarkEnd w:id="4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407" w:id="4944"/>
    <w:p>
      <w:pPr>
        <w:spacing w:after="0"/>
        <w:ind w:left="0"/>
        <w:jc w:val="both"/>
      </w:pPr>
      <w:r>
        <w:rPr>
          <w:rFonts w:ascii="Times New Roman"/>
          <w:b w:val="false"/>
          <w:i w:val="false"/>
          <w:color w:val="000000"/>
          <w:sz w:val="28"/>
        </w:rPr>
        <w:t>
      Отметить нужное</w:t>
      </w:r>
    </w:p>
    <w:bookmarkEnd w:id="4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Слуховой аппарат (есть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Имплантируемая система (есть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 нет</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Высшее </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266700" cy="292100"/>
                          </a:xfrm>
                          <a:prstGeom prst="rect">
                            <a:avLst/>
                          </a:prstGeom>
                        </pic:spPr>
                      </pic:pic>
                    </a:graphicData>
                  </a:graphic>
                </wp:inline>
              </w:drawing>
            </w:r>
          </w:p>
          <w:p>
            <w:pPr>
              <w:spacing w:after="0"/>
              <w:ind w:left="0"/>
              <w:jc w:val="both"/>
            </w:pPr>
            <w:r>
              <w:rPr>
                <w:rFonts w:ascii="Times New Roman"/>
                <w:b w:val="false"/>
                <w:i w:val="false"/>
                <w:color w:val="000000"/>
                <w:sz w:val="20"/>
              </w:rPr>
              <w:t>/Среднее учебное заведение</w:t>
            </w: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408" w:id="4945"/>
    <w:p>
      <w:pPr>
        <w:spacing w:after="0"/>
        <w:ind w:left="0"/>
        <w:jc w:val="both"/>
      </w:pPr>
      <w:r>
        <w:rPr>
          <w:rFonts w:ascii="Times New Roman"/>
          <w:b w:val="false"/>
          <w:i w:val="false"/>
          <w:color w:val="000000"/>
          <w:sz w:val="28"/>
        </w:rPr>
        <w:t>
      Список сокращений формы № 052/у "Медицинской карты амбулаторного пациента":</w:t>
      </w:r>
    </w:p>
    <w:bookmarkEnd w:id="4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13409" w:id="4946"/>
    <w:p>
      <w:pPr>
        <w:spacing w:after="0"/>
        <w:ind w:left="0"/>
        <w:jc w:val="both"/>
      </w:pPr>
      <w:r>
        <w:rPr>
          <w:rFonts w:ascii="Times New Roman"/>
          <w:b w:val="false"/>
          <w:i w:val="false"/>
          <w:color w:val="000000"/>
          <w:sz w:val="28"/>
        </w:rPr>
        <w:t>
      "Амбулаториялық, стационарлық науқастың медициналық картасынан үзінді көшірме №____" № 052-1/е нысаны</w:t>
      </w:r>
    </w:p>
    <w:bookmarkEnd w:id="4946"/>
    <w:bookmarkStart w:name="z13410" w:id="4947"/>
    <w:p>
      <w:pPr>
        <w:spacing w:after="0"/>
        <w:ind w:left="0"/>
        <w:jc w:val="both"/>
      </w:pPr>
      <w:r>
        <w:rPr>
          <w:rFonts w:ascii="Times New Roman"/>
          <w:b w:val="false"/>
          <w:i w:val="false"/>
          <w:color w:val="000000"/>
          <w:sz w:val="28"/>
        </w:rPr>
        <w:t>
      "Выписка из медицинской карты амбулаторного, стационарного пациента № ___" форма № 052-1/у</w:t>
      </w:r>
    </w:p>
    <w:bookmarkEnd w:id="4947"/>
    <w:bookmarkStart w:name="z13411" w:id="4948"/>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bookmarkEnd w:id="4948"/>
    <w:bookmarkStart w:name="z13412" w:id="4949"/>
    <w:p>
      <w:pPr>
        <w:spacing w:after="0"/>
        <w:ind w:left="0"/>
        <w:jc w:val="both"/>
      </w:pPr>
      <w:r>
        <w:rPr>
          <w:rFonts w:ascii="Times New Roman"/>
          <w:b w:val="false"/>
          <w:i w:val="false"/>
          <w:color w:val="000000"/>
          <w:sz w:val="28"/>
        </w:rPr>
        <w:t>
      __________________________________</w:t>
      </w:r>
    </w:p>
    <w:bookmarkEnd w:id="4949"/>
    <w:bookmarkStart w:name="z13413" w:id="4950"/>
    <w:p>
      <w:pPr>
        <w:spacing w:after="0"/>
        <w:ind w:left="0"/>
        <w:jc w:val="both"/>
      </w:pPr>
      <w:r>
        <w:rPr>
          <w:rFonts w:ascii="Times New Roman"/>
          <w:b w:val="false"/>
          <w:i w:val="false"/>
          <w:color w:val="000000"/>
          <w:sz w:val="28"/>
        </w:rPr>
        <w:t>
      1. Науқастың тегі, аты, әкесінің аты (бар болған жағдайда) (Фамилия, имя, отчество (при его наличии) пациента)</w:t>
      </w:r>
    </w:p>
    <w:bookmarkEnd w:id="4950"/>
    <w:bookmarkStart w:name="z13414" w:id="4951"/>
    <w:p>
      <w:pPr>
        <w:spacing w:after="0"/>
        <w:ind w:left="0"/>
        <w:jc w:val="both"/>
      </w:pPr>
      <w:r>
        <w:rPr>
          <w:rFonts w:ascii="Times New Roman"/>
          <w:b w:val="false"/>
          <w:i w:val="false"/>
          <w:color w:val="000000"/>
          <w:sz w:val="28"/>
        </w:rPr>
        <w:t>
      ___________________________________________________________________</w:t>
      </w:r>
    </w:p>
    <w:bookmarkEnd w:id="4951"/>
    <w:bookmarkStart w:name="z13415" w:id="4952"/>
    <w:p>
      <w:pPr>
        <w:spacing w:after="0"/>
        <w:ind w:left="0"/>
        <w:jc w:val="both"/>
      </w:pPr>
      <w:r>
        <w:rPr>
          <w:rFonts w:ascii="Times New Roman"/>
          <w:b w:val="false"/>
          <w:i w:val="false"/>
          <w:color w:val="000000"/>
          <w:sz w:val="28"/>
        </w:rPr>
        <w:t>
      2. Туған күні (Дата рождения) _________________________________________</w:t>
      </w:r>
    </w:p>
    <w:bookmarkEnd w:id="4952"/>
    <w:bookmarkStart w:name="z13416" w:id="4953"/>
    <w:p>
      <w:pPr>
        <w:spacing w:after="0"/>
        <w:ind w:left="0"/>
        <w:jc w:val="both"/>
      </w:pPr>
      <w:r>
        <w:rPr>
          <w:rFonts w:ascii="Times New Roman"/>
          <w:b w:val="false"/>
          <w:i w:val="false"/>
          <w:color w:val="000000"/>
          <w:sz w:val="28"/>
        </w:rPr>
        <w:t>
      3. Үйінің мекенжайы (Домашний адрес)_________________________________</w:t>
      </w:r>
    </w:p>
    <w:bookmarkEnd w:id="4953"/>
    <w:bookmarkStart w:name="z13417" w:id="4954"/>
    <w:p>
      <w:pPr>
        <w:spacing w:after="0"/>
        <w:ind w:left="0"/>
        <w:jc w:val="both"/>
      </w:pPr>
      <w:r>
        <w:rPr>
          <w:rFonts w:ascii="Times New Roman"/>
          <w:b w:val="false"/>
          <w:i w:val="false"/>
          <w:color w:val="000000"/>
          <w:sz w:val="28"/>
        </w:rPr>
        <w:t>
      4. Жұмыс орны мен кәсібі (Место работы и род занятий) __________________</w:t>
      </w:r>
    </w:p>
    <w:bookmarkEnd w:id="4954"/>
    <w:bookmarkStart w:name="z13418" w:id="4955"/>
    <w:p>
      <w:pPr>
        <w:spacing w:after="0"/>
        <w:ind w:left="0"/>
        <w:jc w:val="both"/>
      </w:pPr>
      <w:r>
        <w:rPr>
          <w:rFonts w:ascii="Times New Roman"/>
          <w:b w:val="false"/>
          <w:i w:val="false"/>
          <w:color w:val="000000"/>
          <w:sz w:val="28"/>
        </w:rPr>
        <w:t>
      __________________________________________________________________</w:t>
      </w:r>
    </w:p>
    <w:bookmarkEnd w:id="4955"/>
    <w:bookmarkStart w:name="z13419" w:id="4956"/>
    <w:p>
      <w:pPr>
        <w:spacing w:after="0"/>
        <w:ind w:left="0"/>
        <w:jc w:val="both"/>
      </w:pPr>
      <w:r>
        <w:rPr>
          <w:rFonts w:ascii="Times New Roman"/>
          <w:b w:val="false"/>
          <w:i w:val="false"/>
          <w:color w:val="000000"/>
          <w:sz w:val="28"/>
        </w:rPr>
        <w:t>
      5. Күндері: түсуі (Даты: поступления) __________________________________</w:t>
      </w:r>
    </w:p>
    <w:bookmarkEnd w:id="4956"/>
    <w:bookmarkStart w:name="z13420" w:id="4957"/>
    <w:p>
      <w:pPr>
        <w:spacing w:after="0"/>
        <w:ind w:left="0"/>
        <w:jc w:val="both"/>
      </w:pPr>
      <w:r>
        <w:rPr>
          <w:rFonts w:ascii="Times New Roman"/>
          <w:b w:val="false"/>
          <w:i w:val="false"/>
          <w:color w:val="000000"/>
          <w:sz w:val="28"/>
        </w:rPr>
        <w:t>
      Шығуы (выбытия) __________________________________________________</w:t>
      </w:r>
    </w:p>
    <w:bookmarkEnd w:id="4957"/>
    <w:bookmarkStart w:name="z13421" w:id="4958"/>
    <w:p>
      <w:pPr>
        <w:spacing w:after="0"/>
        <w:ind w:left="0"/>
        <w:jc w:val="both"/>
      </w:pPr>
      <w:r>
        <w:rPr>
          <w:rFonts w:ascii="Times New Roman"/>
          <w:b w:val="false"/>
          <w:i w:val="false"/>
          <w:color w:val="000000"/>
          <w:sz w:val="28"/>
        </w:rPr>
        <w:t>
      6. Толық диагнозы (негізгі ауруы, қосалқы асқынулар) (Полный диагноз</w:t>
      </w:r>
    </w:p>
    <w:bookmarkEnd w:id="4958"/>
    <w:bookmarkStart w:name="z13422" w:id="4959"/>
    <w:p>
      <w:pPr>
        <w:spacing w:after="0"/>
        <w:ind w:left="0"/>
        <w:jc w:val="both"/>
      </w:pPr>
      <w:r>
        <w:rPr>
          <w:rFonts w:ascii="Times New Roman"/>
          <w:b w:val="false"/>
          <w:i w:val="false"/>
          <w:color w:val="000000"/>
          <w:sz w:val="28"/>
        </w:rPr>
        <w:t>
      (основное заболевание, сопутствующее осложнение) _____________________</w:t>
      </w:r>
    </w:p>
    <w:bookmarkEnd w:id="4959"/>
    <w:bookmarkStart w:name="z13423" w:id="4960"/>
    <w:p>
      <w:pPr>
        <w:spacing w:after="0"/>
        <w:ind w:left="0"/>
        <w:jc w:val="both"/>
      </w:pPr>
      <w:r>
        <w:rPr>
          <w:rFonts w:ascii="Times New Roman"/>
          <w:b w:val="false"/>
          <w:i w:val="false"/>
          <w:color w:val="000000"/>
          <w:sz w:val="28"/>
        </w:rPr>
        <w:t>
      ___________________________________________________________________</w:t>
      </w:r>
    </w:p>
    <w:bookmarkEnd w:id="4960"/>
    <w:bookmarkStart w:name="z13424" w:id="4961"/>
    <w:p>
      <w:pPr>
        <w:spacing w:after="0"/>
        <w:ind w:left="0"/>
        <w:jc w:val="both"/>
      </w:pPr>
      <w:r>
        <w:rPr>
          <w:rFonts w:ascii="Times New Roman"/>
          <w:b w:val="false"/>
          <w:i w:val="false"/>
          <w:color w:val="000000"/>
          <w:sz w:val="28"/>
        </w:rPr>
        <w:t>
      Қорытынды диагноз: (Заключительный диагноз:) ________________________</w:t>
      </w:r>
    </w:p>
    <w:bookmarkEnd w:id="4961"/>
    <w:bookmarkStart w:name="z13425" w:id="4962"/>
    <w:p>
      <w:pPr>
        <w:spacing w:after="0"/>
        <w:ind w:left="0"/>
        <w:jc w:val="both"/>
      </w:pPr>
      <w:r>
        <w:rPr>
          <w:rFonts w:ascii="Times New Roman"/>
          <w:b w:val="false"/>
          <w:i w:val="false"/>
          <w:color w:val="000000"/>
          <w:sz w:val="28"/>
        </w:rPr>
        <w:t>
      ___________________________________________________________________</w:t>
      </w:r>
    </w:p>
    <w:bookmarkEnd w:id="4962"/>
    <w:bookmarkStart w:name="z13426" w:id="4963"/>
    <w:p>
      <w:pPr>
        <w:spacing w:after="0"/>
        <w:ind w:left="0"/>
        <w:jc w:val="both"/>
      </w:pPr>
      <w:r>
        <w:rPr>
          <w:rFonts w:ascii="Times New Roman"/>
          <w:b w:val="false"/>
          <w:i w:val="false"/>
          <w:color w:val="000000"/>
          <w:sz w:val="28"/>
        </w:rPr>
        <w:t>
      Қосалқы аурулар: (Сопутствующие заболевания:) _________________________</w:t>
      </w:r>
    </w:p>
    <w:bookmarkEnd w:id="4963"/>
    <w:bookmarkStart w:name="z13427" w:id="4964"/>
    <w:p>
      <w:pPr>
        <w:spacing w:after="0"/>
        <w:ind w:left="0"/>
        <w:jc w:val="both"/>
      </w:pPr>
      <w:r>
        <w:rPr>
          <w:rFonts w:ascii="Times New Roman"/>
          <w:b w:val="false"/>
          <w:i w:val="false"/>
          <w:color w:val="000000"/>
          <w:sz w:val="28"/>
        </w:rPr>
        <w:t>
      ___________________________________________________________________</w:t>
      </w:r>
    </w:p>
    <w:bookmarkEnd w:id="4964"/>
    <w:bookmarkStart w:name="z13428" w:id="4965"/>
    <w:p>
      <w:pPr>
        <w:spacing w:after="0"/>
        <w:ind w:left="0"/>
        <w:jc w:val="both"/>
      </w:pPr>
      <w:r>
        <w:rPr>
          <w:rFonts w:ascii="Times New Roman"/>
          <w:b w:val="false"/>
          <w:i w:val="false"/>
          <w:color w:val="000000"/>
          <w:sz w:val="28"/>
        </w:rPr>
        <w:t>
      ___________________________________________________________________</w:t>
      </w:r>
    </w:p>
    <w:bookmarkEnd w:id="4965"/>
    <w:bookmarkStart w:name="z13429" w:id="4966"/>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w:t>
      </w:r>
    </w:p>
    <w:bookmarkEnd w:id="4966"/>
    <w:bookmarkStart w:name="z13430" w:id="4967"/>
    <w:p>
      <w:pPr>
        <w:spacing w:after="0"/>
        <w:ind w:left="0"/>
        <w:jc w:val="both"/>
      </w:pPr>
      <w:r>
        <w:rPr>
          <w:rFonts w:ascii="Times New Roman"/>
          <w:b w:val="false"/>
          <w:i w:val="false"/>
          <w:color w:val="000000"/>
          <w:sz w:val="28"/>
        </w:rPr>
        <w:t>
      _______________________ ____________________________________________</w:t>
      </w:r>
    </w:p>
    <w:bookmarkEnd w:id="4967"/>
    <w:bookmarkStart w:name="z13431" w:id="4968"/>
    <w:p>
      <w:pPr>
        <w:spacing w:after="0"/>
        <w:ind w:left="0"/>
        <w:jc w:val="both"/>
      </w:pPr>
      <w:r>
        <w:rPr>
          <w:rFonts w:ascii="Times New Roman"/>
          <w:b w:val="false"/>
          <w:i w:val="false"/>
          <w:color w:val="000000"/>
          <w:sz w:val="28"/>
        </w:rPr>
        <w:t>
      ___________________________________________________________________</w:t>
      </w:r>
    </w:p>
    <w:bookmarkEnd w:id="4968"/>
    <w:bookmarkStart w:name="z13432" w:id="4969"/>
    <w:p>
      <w:pPr>
        <w:spacing w:after="0"/>
        <w:ind w:left="0"/>
        <w:jc w:val="both"/>
      </w:pPr>
      <w:r>
        <w:rPr>
          <w:rFonts w:ascii="Times New Roman"/>
          <w:b w:val="false"/>
          <w:i w:val="false"/>
          <w:color w:val="000000"/>
          <w:sz w:val="28"/>
        </w:rPr>
        <w:t>
      ___________________________________________________________________</w:t>
      </w:r>
    </w:p>
    <w:bookmarkEnd w:id="4969"/>
    <w:bookmarkStart w:name="z13433" w:id="4970"/>
    <w:p>
      <w:pPr>
        <w:spacing w:after="0"/>
        <w:ind w:left="0"/>
        <w:jc w:val="both"/>
      </w:pPr>
      <w:r>
        <w:rPr>
          <w:rFonts w:ascii="Times New Roman"/>
          <w:b w:val="false"/>
          <w:i w:val="false"/>
          <w:color w:val="000000"/>
          <w:sz w:val="28"/>
        </w:rPr>
        <w:t>
      Түскен кездегі шағымдар: (Жалобы при поступлении:) ____________________</w:t>
      </w:r>
    </w:p>
    <w:bookmarkEnd w:id="4970"/>
    <w:bookmarkStart w:name="z13434" w:id="4971"/>
    <w:p>
      <w:pPr>
        <w:spacing w:after="0"/>
        <w:ind w:left="0"/>
        <w:jc w:val="both"/>
      </w:pPr>
      <w:r>
        <w:rPr>
          <w:rFonts w:ascii="Times New Roman"/>
          <w:b w:val="false"/>
          <w:i w:val="false"/>
          <w:color w:val="000000"/>
          <w:sz w:val="28"/>
        </w:rPr>
        <w:t>
      ___________________________________________________________________</w:t>
      </w:r>
    </w:p>
    <w:bookmarkEnd w:id="4971"/>
    <w:bookmarkStart w:name="z13435" w:id="4972"/>
    <w:p>
      <w:pPr>
        <w:spacing w:after="0"/>
        <w:ind w:left="0"/>
        <w:jc w:val="both"/>
      </w:pPr>
      <w:r>
        <w:rPr>
          <w:rFonts w:ascii="Times New Roman"/>
          <w:b w:val="false"/>
          <w:i w:val="false"/>
          <w:color w:val="000000"/>
          <w:sz w:val="28"/>
        </w:rPr>
        <w:t>
      ___________________________________________________________________</w:t>
      </w:r>
    </w:p>
    <w:bookmarkEnd w:id="4972"/>
    <w:bookmarkStart w:name="z13436" w:id="4973"/>
    <w:p>
      <w:pPr>
        <w:spacing w:after="0"/>
        <w:ind w:left="0"/>
        <w:jc w:val="both"/>
      </w:pPr>
      <w:r>
        <w:rPr>
          <w:rFonts w:ascii="Times New Roman"/>
          <w:b w:val="false"/>
          <w:i w:val="false"/>
          <w:color w:val="000000"/>
          <w:sz w:val="28"/>
        </w:rPr>
        <w:t>
      Ауру анамнезі: (Анамнез заболевания:__________________________________</w:t>
      </w:r>
    </w:p>
    <w:bookmarkEnd w:id="4973"/>
    <w:bookmarkStart w:name="z13437" w:id="4974"/>
    <w:p>
      <w:pPr>
        <w:spacing w:after="0"/>
        <w:ind w:left="0"/>
        <w:jc w:val="both"/>
      </w:pPr>
      <w:r>
        <w:rPr>
          <w:rFonts w:ascii="Times New Roman"/>
          <w:b w:val="false"/>
          <w:i w:val="false"/>
          <w:color w:val="000000"/>
          <w:sz w:val="28"/>
        </w:rPr>
        <w:t>
      ___________________________________________________________________</w:t>
      </w:r>
    </w:p>
    <w:bookmarkEnd w:id="4974"/>
    <w:bookmarkStart w:name="z13438" w:id="4975"/>
    <w:p>
      <w:pPr>
        <w:spacing w:after="0"/>
        <w:ind w:left="0"/>
        <w:jc w:val="both"/>
      </w:pPr>
      <w:r>
        <w:rPr>
          <w:rFonts w:ascii="Times New Roman"/>
          <w:b w:val="false"/>
          <w:i w:val="false"/>
          <w:color w:val="000000"/>
          <w:sz w:val="28"/>
        </w:rPr>
        <w:t>
      Өмір анамнезі: (Анамнез жизни:) ______________________________________</w:t>
      </w:r>
    </w:p>
    <w:bookmarkEnd w:id="4975"/>
    <w:bookmarkStart w:name="z13439" w:id="4976"/>
    <w:p>
      <w:pPr>
        <w:spacing w:after="0"/>
        <w:ind w:left="0"/>
        <w:jc w:val="both"/>
      </w:pPr>
      <w:r>
        <w:rPr>
          <w:rFonts w:ascii="Times New Roman"/>
          <w:b w:val="false"/>
          <w:i w:val="false"/>
          <w:color w:val="000000"/>
          <w:sz w:val="28"/>
        </w:rPr>
        <w:t>
      ___________________________________________________________________</w:t>
      </w:r>
    </w:p>
    <w:bookmarkEnd w:id="4976"/>
    <w:bookmarkStart w:name="z13440" w:id="4977"/>
    <w:p>
      <w:pPr>
        <w:spacing w:after="0"/>
        <w:ind w:left="0"/>
        <w:jc w:val="both"/>
      </w:pPr>
      <w:r>
        <w:rPr>
          <w:rFonts w:ascii="Times New Roman"/>
          <w:b w:val="false"/>
          <w:i w:val="false"/>
          <w:color w:val="000000"/>
          <w:sz w:val="28"/>
        </w:rPr>
        <w:t>
      ___________________________________________________________________</w:t>
      </w:r>
    </w:p>
    <w:bookmarkEnd w:id="4977"/>
    <w:bookmarkStart w:name="z13441" w:id="4978"/>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bookmarkEnd w:id="4978"/>
    <w:bookmarkStart w:name="z13442" w:id="4979"/>
    <w:p>
      <w:pPr>
        <w:spacing w:after="0"/>
        <w:ind w:left="0"/>
        <w:jc w:val="both"/>
      </w:pPr>
      <w:r>
        <w:rPr>
          <w:rFonts w:ascii="Times New Roman"/>
          <w:b w:val="false"/>
          <w:i w:val="false"/>
          <w:color w:val="000000"/>
          <w:sz w:val="28"/>
        </w:rPr>
        <w:t>
      ___________________________________________________________________</w:t>
      </w:r>
    </w:p>
    <w:bookmarkEnd w:id="4979"/>
    <w:bookmarkStart w:name="z13443" w:id="4980"/>
    <w:p>
      <w:pPr>
        <w:spacing w:after="0"/>
        <w:ind w:left="0"/>
        <w:jc w:val="both"/>
      </w:pPr>
      <w:r>
        <w:rPr>
          <w:rFonts w:ascii="Times New Roman"/>
          <w:b w:val="false"/>
          <w:i w:val="false"/>
          <w:color w:val="000000"/>
          <w:sz w:val="28"/>
        </w:rPr>
        <w:t>
      Объективті деректер: (Объективные данные:) ___________________________</w:t>
      </w:r>
    </w:p>
    <w:bookmarkEnd w:id="4980"/>
    <w:bookmarkStart w:name="z13444" w:id="4981"/>
    <w:p>
      <w:pPr>
        <w:spacing w:after="0"/>
        <w:ind w:left="0"/>
        <w:jc w:val="both"/>
      </w:pPr>
      <w:r>
        <w:rPr>
          <w:rFonts w:ascii="Times New Roman"/>
          <w:b w:val="false"/>
          <w:i w:val="false"/>
          <w:color w:val="000000"/>
          <w:sz w:val="28"/>
        </w:rPr>
        <w:t>
      ___________________________________________________________________</w:t>
      </w:r>
    </w:p>
    <w:bookmarkEnd w:id="4981"/>
    <w:bookmarkStart w:name="z13445" w:id="4982"/>
    <w:p>
      <w:pPr>
        <w:spacing w:after="0"/>
        <w:ind w:left="0"/>
        <w:jc w:val="both"/>
      </w:pPr>
      <w:r>
        <w:rPr>
          <w:rFonts w:ascii="Times New Roman"/>
          <w:b w:val="false"/>
          <w:i w:val="false"/>
          <w:color w:val="000000"/>
          <w:sz w:val="28"/>
        </w:rPr>
        <w:t>
      ___________________________________________________________________</w:t>
      </w:r>
    </w:p>
    <w:bookmarkEnd w:id="4982"/>
    <w:bookmarkStart w:name="z13446" w:id="4983"/>
    <w:p>
      <w:pPr>
        <w:spacing w:after="0"/>
        <w:ind w:left="0"/>
        <w:jc w:val="both"/>
      </w:pPr>
      <w:r>
        <w:rPr>
          <w:rFonts w:ascii="Times New Roman"/>
          <w:b w:val="false"/>
          <w:i w:val="false"/>
          <w:color w:val="000000"/>
          <w:sz w:val="28"/>
        </w:rPr>
        <w:t>
      ___________________________________________________________________</w:t>
      </w:r>
    </w:p>
    <w:bookmarkEnd w:id="4983"/>
    <w:bookmarkStart w:name="z13447" w:id="4984"/>
    <w:p>
      <w:pPr>
        <w:spacing w:after="0"/>
        <w:ind w:left="0"/>
        <w:jc w:val="both"/>
      </w:pPr>
      <w:r>
        <w:rPr>
          <w:rFonts w:ascii="Times New Roman"/>
          <w:b w:val="false"/>
          <w:i w:val="false"/>
          <w:color w:val="000000"/>
          <w:sz w:val="28"/>
        </w:rPr>
        <w:t>
      ___________________________________________________________________</w:t>
      </w:r>
    </w:p>
    <w:bookmarkEnd w:id="4984"/>
    <w:bookmarkStart w:name="z13448" w:id="4985"/>
    <w:p>
      <w:pPr>
        <w:spacing w:after="0"/>
        <w:ind w:left="0"/>
        <w:jc w:val="both"/>
      </w:pPr>
      <w:r>
        <w:rPr>
          <w:rFonts w:ascii="Times New Roman"/>
          <w:b w:val="false"/>
          <w:i w:val="false"/>
          <w:color w:val="000000"/>
          <w:sz w:val="28"/>
        </w:rPr>
        <w:t>
      ___________________________________________________________________</w:t>
      </w:r>
    </w:p>
    <w:bookmarkEnd w:id="4985"/>
    <w:bookmarkStart w:name="z13449" w:id="4986"/>
    <w:p>
      <w:pPr>
        <w:spacing w:after="0"/>
        <w:ind w:left="0"/>
        <w:jc w:val="both"/>
      </w:pPr>
      <w:r>
        <w:rPr>
          <w:rFonts w:ascii="Times New Roman"/>
          <w:b w:val="false"/>
          <w:i w:val="false"/>
          <w:color w:val="000000"/>
          <w:sz w:val="28"/>
        </w:rPr>
        <w:t>
      ___________________________________________________________________</w:t>
      </w:r>
    </w:p>
    <w:bookmarkEnd w:id="4986"/>
    <w:bookmarkStart w:name="z13450" w:id="4987"/>
    <w:p>
      <w:pPr>
        <w:spacing w:after="0"/>
        <w:ind w:left="0"/>
        <w:jc w:val="both"/>
      </w:pPr>
      <w:r>
        <w:rPr>
          <w:rFonts w:ascii="Times New Roman"/>
          <w:b w:val="false"/>
          <w:i w:val="false"/>
          <w:color w:val="000000"/>
          <w:sz w:val="28"/>
        </w:rPr>
        <w:t>
      ___________________________________________________________________</w:t>
      </w:r>
    </w:p>
    <w:bookmarkEnd w:id="4987"/>
    <w:bookmarkStart w:name="z13451" w:id="4988"/>
    <w:p>
      <w:pPr>
        <w:spacing w:after="0"/>
        <w:ind w:left="0"/>
        <w:jc w:val="both"/>
      </w:pPr>
      <w:r>
        <w:rPr>
          <w:rFonts w:ascii="Times New Roman"/>
          <w:b w:val="false"/>
          <w:i w:val="false"/>
          <w:color w:val="000000"/>
          <w:sz w:val="28"/>
        </w:rPr>
        <w:t>
      Мамандардың консультациясы: (Консультации специалистов:) _____________</w:t>
      </w:r>
    </w:p>
    <w:bookmarkEnd w:id="4988"/>
    <w:bookmarkStart w:name="z13452" w:id="4989"/>
    <w:p>
      <w:pPr>
        <w:spacing w:after="0"/>
        <w:ind w:left="0"/>
        <w:jc w:val="both"/>
      </w:pPr>
      <w:r>
        <w:rPr>
          <w:rFonts w:ascii="Times New Roman"/>
          <w:b w:val="false"/>
          <w:i w:val="false"/>
          <w:color w:val="000000"/>
          <w:sz w:val="28"/>
        </w:rPr>
        <w:t>
      ___________________________________________________________________</w:t>
      </w:r>
    </w:p>
    <w:bookmarkEnd w:id="4989"/>
    <w:bookmarkStart w:name="z13453" w:id="4990"/>
    <w:p>
      <w:pPr>
        <w:spacing w:after="0"/>
        <w:ind w:left="0"/>
        <w:jc w:val="both"/>
      </w:pPr>
      <w:r>
        <w:rPr>
          <w:rFonts w:ascii="Times New Roman"/>
          <w:b w:val="false"/>
          <w:i w:val="false"/>
          <w:color w:val="000000"/>
          <w:sz w:val="28"/>
        </w:rPr>
        <w:t>
      ___________________________________________________________________</w:t>
      </w:r>
    </w:p>
    <w:bookmarkEnd w:id="4990"/>
    <w:bookmarkStart w:name="z13454" w:id="4991"/>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w:t>
      </w:r>
    </w:p>
    <w:bookmarkEnd w:id="4991"/>
    <w:bookmarkStart w:name="z13455" w:id="4992"/>
    <w:p>
      <w:pPr>
        <w:spacing w:after="0"/>
        <w:ind w:left="0"/>
        <w:jc w:val="both"/>
      </w:pPr>
      <w:r>
        <w:rPr>
          <w:rFonts w:ascii="Times New Roman"/>
          <w:b w:val="false"/>
          <w:i w:val="false"/>
          <w:color w:val="000000"/>
          <w:sz w:val="28"/>
        </w:rPr>
        <w:t>
      ___________________________________________________________________</w:t>
      </w:r>
    </w:p>
    <w:bookmarkEnd w:id="4992"/>
    <w:bookmarkStart w:name="z13456" w:id="4993"/>
    <w:p>
      <w:pPr>
        <w:spacing w:after="0"/>
        <w:ind w:left="0"/>
        <w:jc w:val="both"/>
      </w:pPr>
      <w:r>
        <w:rPr>
          <w:rFonts w:ascii="Times New Roman"/>
          <w:b w:val="false"/>
          <w:i w:val="false"/>
          <w:color w:val="000000"/>
          <w:sz w:val="28"/>
        </w:rPr>
        <w:t>
      ___________________________________________________________________</w:t>
      </w:r>
    </w:p>
    <w:bookmarkEnd w:id="4993"/>
    <w:bookmarkStart w:name="z13457" w:id="4994"/>
    <w:p>
      <w:pPr>
        <w:spacing w:after="0"/>
        <w:ind w:left="0"/>
        <w:jc w:val="both"/>
      </w:pPr>
      <w:r>
        <w:rPr>
          <w:rFonts w:ascii="Times New Roman"/>
          <w:b w:val="false"/>
          <w:i w:val="false"/>
          <w:color w:val="000000"/>
          <w:sz w:val="28"/>
        </w:rPr>
        <w:t>
      ___________________________________________________________________</w:t>
      </w:r>
    </w:p>
    <w:bookmarkEnd w:id="4994"/>
    <w:bookmarkStart w:name="z13458" w:id="4995"/>
    <w:p>
      <w:pPr>
        <w:spacing w:after="0"/>
        <w:ind w:left="0"/>
        <w:jc w:val="both"/>
      </w:pPr>
      <w:r>
        <w:rPr>
          <w:rFonts w:ascii="Times New Roman"/>
          <w:b w:val="false"/>
          <w:i w:val="false"/>
          <w:color w:val="000000"/>
          <w:sz w:val="28"/>
        </w:rPr>
        <w:t>
      ___________________________________________________________________</w:t>
      </w:r>
    </w:p>
    <w:bookmarkEnd w:id="4995"/>
    <w:bookmarkStart w:name="z13459" w:id="4996"/>
    <w:p>
      <w:pPr>
        <w:spacing w:after="0"/>
        <w:ind w:left="0"/>
        <w:jc w:val="both"/>
      </w:pPr>
      <w:r>
        <w:rPr>
          <w:rFonts w:ascii="Times New Roman"/>
          <w:b w:val="false"/>
          <w:i w:val="false"/>
          <w:color w:val="000000"/>
          <w:sz w:val="28"/>
        </w:rPr>
        <w:t>
      ___________________________________________________________________</w:t>
      </w:r>
    </w:p>
    <w:bookmarkEnd w:id="4996"/>
    <w:bookmarkStart w:name="z13460" w:id="4997"/>
    <w:p>
      <w:pPr>
        <w:spacing w:after="0"/>
        <w:ind w:left="0"/>
        <w:jc w:val="both"/>
      </w:pPr>
      <w:r>
        <w:rPr>
          <w:rFonts w:ascii="Times New Roman"/>
          <w:b w:val="false"/>
          <w:i w:val="false"/>
          <w:color w:val="000000"/>
          <w:sz w:val="28"/>
        </w:rPr>
        <w:t>
      ___________________________________________________________________</w:t>
      </w:r>
    </w:p>
    <w:bookmarkEnd w:id="4997"/>
    <w:bookmarkStart w:name="z13461" w:id="4998"/>
    <w:p>
      <w:pPr>
        <w:spacing w:after="0"/>
        <w:ind w:left="0"/>
        <w:jc w:val="both"/>
      </w:pPr>
      <w:r>
        <w:rPr>
          <w:rFonts w:ascii="Times New Roman"/>
          <w:b w:val="false"/>
          <w:i w:val="false"/>
          <w:color w:val="000000"/>
          <w:sz w:val="28"/>
        </w:rPr>
        <w:t>
      Өткізілген емдеу: (Проведенное лечение:) ______________________________</w:t>
      </w:r>
    </w:p>
    <w:bookmarkEnd w:id="4998"/>
    <w:bookmarkStart w:name="z13462" w:id="4999"/>
    <w:p>
      <w:pPr>
        <w:spacing w:after="0"/>
        <w:ind w:left="0"/>
        <w:jc w:val="both"/>
      </w:pPr>
      <w:r>
        <w:rPr>
          <w:rFonts w:ascii="Times New Roman"/>
          <w:b w:val="false"/>
          <w:i w:val="false"/>
          <w:color w:val="000000"/>
          <w:sz w:val="28"/>
        </w:rPr>
        <w:t>
      ___________________________________________________________________</w:t>
      </w:r>
    </w:p>
    <w:bookmarkEnd w:id="4999"/>
    <w:bookmarkStart w:name="z13463" w:id="5000"/>
    <w:p>
      <w:pPr>
        <w:spacing w:after="0"/>
        <w:ind w:left="0"/>
        <w:jc w:val="both"/>
      </w:pPr>
      <w:r>
        <w:rPr>
          <w:rFonts w:ascii="Times New Roman"/>
          <w:b w:val="false"/>
          <w:i w:val="false"/>
          <w:color w:val="000000"/>
          <w:sz w:val="28"/>
        </w:rPr>
        <w:t>
      ___________________________________________________________________</w:t>
      </w:r>
    </w:p>
    <w:bookmarkEnd w:id="5000"/>
    <w:bookmarkStart w:name="z13464" w:id="5001"/>
    <w:p>
      <w:pPr>
        <w:spacing w:after="0"/>
        <w:ind w:left="0"/>
        <w:jc w:val="both"/>
      </w:pPr>
      <w:r>
        <w:rPr>
          <w:rFonts w:ascii="Times New Roman"/>
          <w:b w:val="false"/>
          <w:i w:val="false"/>
          <w:color w:val="000000"/>
          <w:sz w:val="28"/>
        </w:rPr>
        <w:t>
      ___________________________________________________________________</w:t>
      </w:r>
    </w:p>
    <w:bookmarkEnd w:id="5001"/>
    <w:bookmarkStart w:name="z13465" w:id="5002"/>
    <w:p>
      <w:pPr>
        <w:spacing w:after="0"/>
        <w:ind w:left="0"/>
        <w:jc w:val="both"/>
      </w:pPr>
      <w:r>
        <w:rPr>
          <w:rFonts w:ascii="Times New Roman"/>
          <w:b w:val="false"/>
          <w:i w:val="false"/>
          <w:color w:val="000000"/>
          <w:sz w:val="28"/>
        </w:rPr>
        <w:t>
      ___________________________________________________________________</w:t>
      </w:r>
    </w:p>
    <w:bookmarkEnd w:id="5002"/>
    <w:bookmarkStart w:name="z13466" w:id="5003"/>
    <w:p>
      <w:pPr>
        <w:spacing w:after="0"/>
        <w:ind w:left="0"/>
        <w:jc w:val="both"/>
      </w:pPr>
      <w:r>
        <w:rPr>
          <w:rFonts w:ascii="Times New Roman"/>
          <w:b w:val="false"/>
          <w:i w:val="false"/>
          <w:color w:val="000000"/>
          <w:sz w:val="28"/>
        </w:rPr>
        <w:t>
      ___________________________________________________________________</w:t>
      </w:r>
    </w:p>
    <w:bookmarkEnd w:id="5003"/>
    <w:bookmarkStart w:name="z13467" w:id="5004"/>
    <w:p>
      <w:pPr>
        <w:spacing w:after="0"/>
        <w:ind w:left="0"/>
        <w:jc w:val="both"/>
      </w:pPr>
      <w:r>
        <w:rPr>
          <w:rFonts w:ascii="Times New Roman"/>
          <w:b w:val="false"/>
          <w:i w:val="false"/>
          <w:color w:val="000000"/>
          <w:sz w:val="28"/>
        </w:rPr>
        <w:t>
      ___________________________________________________________________</w:t>
      </w:r>
    </w:p>
    <w:bookmarkEnd w:id="5004"/>
    <w:bookmarkStart w:name="z13468" w:id="5005"/>
    <w:p>
      <w:pPr>
        <w:spacing w:after="0"/>
        <w:ind w:left="0"/>
        <w:jc w:val="both"/>
      </w:pPr>
      <w:r>
        <w:rPr>
          <w:rFonts w:ascii="Times New Roman"/>
          <w:b w:val="false"/>
          <w:i w:val="false"/>
          <w:color w:val="000000"/>
          <w:sz w:val="28"/>
        </w:rPr>
        <w:t>
      Шығару кезіндегі жағдай: (Состояние при выписке:) ______________________</w:t>
      </w:r>
    </w:p>
    <w:bookmarkEnd w:id="5005"/>
    <w:bookmarkStart w:name="z13469" w:id="5006"/>
    <w:p>
      <w:pPr>
        <w:spacing w:after="0"/>
        <w:ind w:left="0"/>
        <w:jc w:val="both"/>
      </w:pPr>
      <w:r>
        <w:rPr>
          <w:rFonts w:ascii="Times New Roman"/>
          <w:b w:val="false"/>
          <w:i w:val="false"/>
          <w:color w:val="000000"/>
          <w:sz w:val="28"/>
        </w:rPr>
        <w:t>
      ___________________________________________________________________</w:t>
      </w:r>
    </w:p>
    <w:bookmarkEnd w:id="5006"/>
    <w:bookmarkStart w:name="z13470" w:id="5007"/>
    <w:p>
      <w:pPr>
        <w:spacing w:after="0"/>
        <w:ind w:left="0"/>
        <w:jc w:val="both"/>
      </w:pPr>
      <w:r>
        <w:rPr>
          <w:rFonts w:ascii="Times New Roman"/>
          <w:b w:val="false"/>
          <w:i w:val="false"/>
          <w:color w:val="000000"/>
          <w:sz w:val="28"/>
        </w:rPr>
        <w:t>
      ___________________________________________________________________</w:t>
      </w:r>
    </w:p>
    <w:bookmarkEnd w:id="5007"/>
    <w:bookmarkStart w:name="z13471" w:id="5008"/>
    <w:p>
      <w:pPr>
        <w:spacing w:after="0"/>
        <w:ind w:left="0"/>
        <w:jc w:val="both"/>
      </w:pPr>
      <w:r>
        <w:rPr>
          <w:rFonts w:ascii="Times New Roman"/>
          <w:b w:val="false"/>
          <w:i w:val="false"/>
          <w:color w:val="000000"/>
          <w:sz w:val="28"/>
        </w:rPr>
        <w:t>
      Емдеу нәтижесі: (Исход лечения:) ______________________________________</w:t>
      </w:r>
    </w:p>
    <w:bookmarkEnd w:id="5008"/>
    <w:bookmarkStart w:name="z13472" w:id="5009"/>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5009"/>
    <w:bookmarkStart w:name="z13473" w:id="5010"/>
    <w:p>
      <w:pPr>
        <w:spacing w:after="0"/>
        <w:ind w:left="0"/>
        <w:jc w:val="both"/>
      </w:pPr>
      <w:r>
        <w:rPr>
          <w:rFonts w:ascii="Times New Roman"/>
          <w:b w:val="false"/>
          <w:i w:val="false"/>
          <w:color w:val="000000"/>
          <w:sz w:val="28"/>
        </w:rPr>
        <w:t>
      ___________________________________________________________________</w:t>
      </w:r>
    </w:p>
    <w:bookmarkEnd w:id="5010"/>
    <w:bookmarkStart w:name="z13474" w:id="5011"/>
    <w:p>
      <w:pPr>
        <w:spacing w:after="0"/>
        <w:ind w:left="0"/>
        <w:jc w:val="both"/>
      </w:pPr>
      <w:r>
        <w:rPr>
          <w:rFonts w:ascii="Times New Roman"/>
          <w:b w:val="false"/>
          <w:i w:val="false"/>
          <w:color w:val="000000"/>
          <w:sz w:val="28"/>
        </w:rPr>
        <w:t>
      ___________________________________________________________________</w:t>
      </w:r>
    </w:p>
    <w:bookmarkEnd w:id="5011"/>
    <w:bookmarkStart w:name="z13475" w:id="5012"/>
    <w:p>
      <w:pPr>
        <w:spacing w:after="0"/>
        <w:ind w:left="0"/>
        <w:jc w:val="both"/>
      </w:pPr>
      <w:r>
        <w:rPr>
          <w:rFonts w:ascii="Times New Roman"/>
          <w:b w:val="false"/>
          <w:i w:val="false"/>
          <w:color w:val="000000"/>
          <w:sz w:val="28"/>
        </w:rPr>
        <w:t>
      ___________________________________________________________________</w:t>
      </w:r>
    </w:p>
    <w:bookmarkEnd w:id="5012"/>
    <w:bookmarkStart w:name="z13476" w:id="5013"/>
    <w:p>
      <w:pPr>
        <w:spacing w:after="0"/>
        <w:ind w:left="0"/>
        <w:jc w:val="both"/>
      </w:pPr>
      <w:r>
        <w:rPr>
          <w:rFonts w:ascii="Times New Roman"/>
          <w:b w:val="false"/>
          <w:i w:val="false"/>
          <w:color w:val="000000"/>
          <w:sz w:val="28"/>
        </w:rPr>
        <w:t>
      ___________________________________________________________________</w:t>
      </w:r>
    </w:p>
    <w:bookmarkEnd w:id="5013"/>
    <w:bookmarkStart w:name="z13477" w:id="5014"/>
    <w:p>
      <w:pPr>
        <w:spacing w:after="0"/>
        <w:ind w:left="0"/>
        <w:jc w:val="both"/>
      </w:pPr>
      <w:r>
        <w:rPr>
          <w:rFonts w:ascii="Times New Roman"/>
          <w:b w:val="false"/>
          <w:i w:val="false"/>
          <w:color w:val="000000"/>
          <w:sz w:val="28"/>
        </w:rPr>
        <w:t>
      ___________________________________________________________________</w:t>
      </w:r>
    </w:p>
    <w:bookmarkEnd w:id="5014"/>
    <w:bookmarkStart w:name="z13478" w:id="5015"/>
    <w:p>
      <w:pPr>
        <w:spacing w:after="0"/>
        <w:ind w:left="0"/>
        <w:jc w:val="both"/>
      </w:pPr>
      <w:r>
        <w:rPr>
          <w:rFonts w:ascii="Times New Roman"/>
          <w:b w:val="false"/>
          <w:i w:val="false"/>
          <w:color w:val="000000"/>
          <w:sz w:val="28"/>
        </w:rPr>
        <w:t>
      ___________________________________________________________________</w:t>
      </w:r>
    </w:p>
    <w:bookmarkEnd w:id="5015"/>
    <w:bookmarkStart w:name="z13479" w:id="5016"/>
    <w:p>
      <w:pPr>
        <w:spacing w:after="0"/>
        <w:ind w:left="0"/>
        <w:jc w:val="both"/>
      </w:pPr>
      <w:r>
        <w:rPr>
          <w:rFonts w:ascii="Times New Roman"/>
          <w:b w:val="false"/>
          <w:i w:val="false"/>
          <w:color w:val="000000"/>
          <w:sz w:val="28"/>
        </w:rPr>
        <w:t>
      ___________________________________________________________________</w:t>
      </w:r>
    </w:p>
    <w:bookmarkEnd w:id="5016"/>
    <w:bookmarkStart w:name="z13480" w:id="5017"/>
    <w:p>
      <w:pPr>
        <w:spacing w:after="0"/>
        <w:ind w:left="0"/>
        <w:jc w:val="both"/>
      </w:pPr>
      <w:r>
        <w:rPr>
          <w:rFonts w:ascii="Times New Roman"/>
          <w:b w:val="false"/>
          <w:i w:val="false"/>
          <w:color w:val="000000"/>
          <w:sz w:val="28"/>
        </w:rPr>
        <w:t>
      Қаржыландыру көзі: (Источник финансирования:) ________________________</w:t>
      </w:r>
    </w:p>
    <w:bookmarkEnd w:id="5017"/>
    <w:bookmarkStart w:name="z13481" w:id="5018"/>
    <w:p>
      <w:pPr>
        <w:spacing w:after="0"/>
        <w:ind w:left="0"/>
        <w:jc w:val="both"/>
      </w:pPr>
      <w:r>
        <w:rPr>
          <w:rFonts w:ascii="Times New Roman"/>
          <w:b w:val="false"/>
          <w:i w:val="false"/>
          <w:color w:val="000000"/>
          <w:sz w:val="28"/>
        </w:rPr>
        <w:t>
      Емдеу құны: (Стоимость лечения:) _____________________________________</w:t>
      </w:r>
    </w:p>
    <w:bookmarkEnd w:id="5018"/>
    <w:bookmarkStart w:name="z13482" w:id="5019"/>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w:t>
      </w:r>
    </w:p>
    <w:bookmarkEnd w:id="5019"/>
    <w:bookmarkStart w:name="z13483" w:id="5020"/>
    <w:p>
      <w:pPr>
        <w:spacing w:after="0"/>
        <w:ind w:left="0"/>
        <w:jc w:val="both"/>
      </w:pPr>
      <w:r>
        <w:rPr>
          <w:rFonts w:ascii="Times New Roman"/>
          <w:b w:val="false"/>
          <w:i w:val="false"/>
          <w:color w:val="000000"/>
          <w:sz w:val="28"/>
        </w:rPr>
        <w:t>
      ___________________________________________________________________</w:t>
      </w:r>
    </w:p>
    <w:bookmarkEnd w:id="5020"/>
    <w:bookmarkStart w:name="z13484" w:id="5021"/>
    <w:p>
      <w:pPr>
        <w:spacing w:after="0"/>
        <w:ind w:left="0"/>
        <w:jc w:val="both"/>
      </w:pPr>
      <w:r>
        <w:rPr>
          <w:rFonts w:ascii="Times New Roman"/>
          <w:b w:val="false"/>
          <w:i w:val="false"/>
          <w:color w:val="000000"/>
          <w:sz w:val="28"/>
        </w:rPr>
        <w:t>
      қолы (подпись) ______________</w:t>
      </w:r>
    </w:p>
    <w:bookmarkEnd w:id="5021"/>
    <w:bookmarkStart w:name="z13485" w:id="5022"/>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w:t>
      </w:r>
    </w:p>
    <w:bookmarkEnd w:id="5022"/>
    <w:bookmarkStart w:name="z13486" w:id="5023"/>
    <w:p>
      <w:pPr>
        <w:spacing w:after="0"/>
        <w:ind w:left="0"/>
        <w:jc w:val="both"/>
      </w:pPr>
      <w:r>
        <w:rPr>
          <w:rFonts w:ascii="Times New Roman"/>
          <w:b w:val="false"/>
          <w:i w:val="false"/>
          <w:color w:val="000000"/>
          <w:sz w:val="28"/>
        </w:rPr>
        <w:t>
      ______________________________________________________________________</w:t>
      </w:r>
    </w:p>
    <w:bookmarkEnd w:id="5023"/>
    <w:bookmarkStart w:name="z13487" w:id="5024"/>
    <w:p>
      <w:pPr>
        <w:spacing w:after="0"/>
        <w:ind w:left="0"/>
        <w:jc w:val="both"/>
      </w:pPr>
      <w:r>
        <w:rPr>
          <w:rFonts w:ascii="Times New Roman"/>
          <w:b w:val="false"/>
          <w:i w:val="false"/>
          <w:color w:val="000000"/>
          <w:sz w:val="28"/>
        </w:rPr>
        <w:t>
      қолы (подпись) _____________</w:t>
      </w:r>
    </w:p>
    <w:bookmarkEnd w:id="5024"/>
    <w:bookmarkStart w:name="z13488" w:id="5025"/>
    <w:p>
      <w:pPr>
        <w:spacing w:after="0"/>
        <w:ind w:left="0"/>
        <w:jc w:val="left"/>
      </w:pPr>
      <w:r>
        <w:rPr>
          <w:rFonts w:ascii="Times New Roman"/>
          <w:b/>
          <w:i w:val="false"/>
          <w:color w:val="000000"/>
        </w:rPr>
        <w:t xml:space="preserve"> Форма № 053/у "Талон"</w:t>
      </w:r>
    </w:p>
    <w:bookmarkEnd w:id="5025"/>
    <w:bookmarkStart w:name="z13489" w:id="5026"/>
    <w:p>
      <w:pPr>
        <w:spacing w:after="0"/>
        <w:ind w:left="0"/>
        <w:jc w:val="both"/>
      </w:pPr>
      <w:r>
        <w:rPr>
          <w:rFonts w:ascii="Times New Roman"/>
          <w:b w:val="false"/>
          <w:i w:val="false"/>
          <w:color w:val="000000"/>
          <w:sz w:val="28"/>
        </w:rPr>
        <w:t>
      Индивидуальный идентификационный номер</w:t>
      </w:r>
    </w:p>
    <w:bookmarkEnd w:id="5026"/>
    <w:bookmarkStart w:name="z13490" w:id="5027"/>
    <w:p>
      <w:pPr>
        <w:spacing w:after="0"/>
        <w:ind w:left="0"/>
        <w:jc w:val="both"/>
      </w:pPr>
      <w:r>
        <w:rPr>
          <w:rFonts w:ascii="Times New Roman"/>
          <w:b w:val="false"/>
          <w:i w:val="false"/>
          <w:color w:val="000000"/>
          <w:sz w:val="28"/>
        </w:rPr>
        <w:t>
      Фамилия Имя Отчество (при его наличии)</w:t>
      </w:r>
    </w:p>
    <w:bookmarkEnd w:id="5027"/>
    <w:bookmarkStart w:name="z13491" w:id="5028"/>
    <w:p>
      <w:pPr>
        <w:spacing w:after="0"/>
        <w:ind w:left="0"/>
        <w:jc w:val="both"/>
      </w:pPr>
      <w:r>
        <w:rPr>
          <w:rFonts w:ascii="Times New Roman"/>
          <w:b w:val="false"/>
          <w:i w:val="false"/>
          <w:color w:val="000000"/>
          <w:sz w:val="28"/>
        </w:rPr>
        <w:t>
      Дата рождения</w:t>
      </w:r>
    </w:p>
    <w:bookmarkEnd w:id="5028"/>
    <w:bookmarkStart w:name="z13492" w:id="5029"/>
    <w:p>
      <w:pPr>
        <w:spacing w:after="0"/>
        <w:ind w:left="0"/>
        <w:jc w:val="both"/>
      </w:pPr>
      <w:r>
        <w:rPr>
          <w:rFonts w:ascii="Times New Roman"/>
          <w:b w:val="false"/>
          <w:i w:val="false"/>
          <w:color w:val="000000"/>
          <w:sz w:val="28"/>
        </w:rPr>
        <w:t>
      Пол</w:t>
      </w:r>
    </w:p>
    <w:bookmarkEnd w:id="5029"/>
    <w:bookmarkStart w:name="z13493" w:id="5030"/>
    <w:p>
      <w:pPr>
        <w:spacing w:after="0"/>
        <w:ind w:left="0"/>
        <w:jc w:val="both"/>
      </w:pPr>
      <w:r>
        <w:rPr>
          <w:rFonts w:ascii="Times New Roman"/>
          <w:b w:val="false"/>
          <w:i w:val="false"/>
          <w:color w:val="000000"/>
          <w:sz w:val="28"/>
        </w:rPr>
        <w:t xml:space="preserve">
      </w:t>
      </w:r>
    </w:p>
    <w:bookmarkEnd w:id="50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94" w:id="5031"/>
    <w:p>
      <w:pPr>
        <w:spacing w:after="0"/>
        <w:ind w:left="0"/>
        <w:jc w:val="both"/>
      </w:pPr>
      <w:r>
        <w:rPr>
          <w:rFonts w:ascii="Times New Roman"/>
          <w:b w:val="false"/>
          <w:i w:val="false"/>
          <w:color w:val="000000"/>
          <w:sz w:val="28"/>
        </w:rPr>
        <w:t>
      мужской</w:t>
      </w:r>
    </w:p>
    <w:bookmarkEnd w:id="5031"/>
    <w:bookmarkStart w:name="z13495" w:id="5032"/>
    <w:p>
      <w:pPr>
        <w:spacing w:after="0"/>
        <w:ind w:left="0"/>
        <w:jc w:val="both"/>
      </w:pPr>
      <w:r>
        <w:rPr>
          <w:rFonts w:ascii="Times New Roman"/>
          <w:b w:val="false"/>
          <w:i w:val="false"/>
          <w:color w:val="000000"/>
          <w:sz w:val="28"/>
        </w:rPr>
        <w:t xml:space="preserve">
      </w:t>
      </w:r>
    </w:p>
    <w:bookmarkEnd w:id="503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96" w:id="5033"/>
    <w:p>
      <w:pPr>
        <w:spacing w:after="0"/>
        <w:ind w:left="0"/>
        <w:jc w:val="both"/>
      </w:pPr>
      <w:r>
        <w:rPr>
          <w:rFonts w:ascii="Times New Roman"/>
          <w:b w:val="false"/>
          <w:i w:val="false"/>
          <w:color w:val="000000"/>
          <w:sz w:val="28"/>
        </w:rPr>
        <w:t>
      женский</w:t>
      </w:r>
    </w:p>
    <w:bookmarkEnd w:id="5033"/>
    <w:bookmarkStart w:name="z13497" w:id="5034"/>
    <w:p>
      <w:pPr>
        <w:spacing w:after="0"/>
        <w:ind w:left="0"/>
        <w:jc w:val="both"/>
      </w:pPr>
      <w:r>
        <w:rPr>
          <w:rFonts w:ascii="Times New Roman"/>
          <w:b w:val="false"/>
          <w:i w:val="false"/>
          <w:color w:val="000000"/>
          <w:sz w:val="28"/>
        </w:rPr>
        <w:t>
      Адрес проживания</w:t>
      </w:r>
    </w:p>
    <w:bookmarkEnd w:id="5034"/>
    <w:bookmarkStart w:name="z13498" w:id="5035"/>
    <w:p>
      <w:pPr>
        <w:spacing w:after="0"/>
        <w:ind w:left="0"/>
        <w:jc w:val="both"/>
      </w:pPr>
      <w:r>
        <w:rPr>
          <w:rFonts w:ascii="Times New Roman"/>
          <w:b w:val="false"/>
          <w:i w:val="false"/>
          <w:color w:val="000000"/>
          <w:sz w:val="28"/>
        </w:rPr>
        <w:t>
      № амбулаторной карты</w:t>
      </w:r>
    </w:p>
    <w:bookmarkEnd w:id="5035"/>
    <w:bookmarkStart w:name="z13499" w:id="5036"/>
    <w:p>
      <w:pPr>
        <w:spacing w:after="0"/>
        <w:ind w:left="0"/>
        <w:jc w:val="both"/>
      </w:pPr>
      <w:r>
        <w:rPr>
          <w:rFonts w:ascii="Times New Roman"/>
          <w:b w:val="false"/>
          <w:i w:val="false"/>
          <w:color w:val="000000"/>
          <w:sz w:val="28"/>
        </w:rPr>
        <w:t>
      Кабинет</w:t>
      </w:r>
    </w:p>
    <w:bookmarkEnd w:id="5036"/>
    <w:bookmarkStart w:name="z13500" w:id="5037"/>
    <w:p>
      <w:pPr>
        <w:spacing w:after="0"/>
        <w:ind w:left="0"/>
        <w:jc w:val="both"/>
      </w:pPr>
      <w:r>
        <w:rPr>
          <w:rFonts w:ascii="Times New Roman"/>
          <w:b w:val="false"/>
          <w:i w:val="false"/>
          <w:color w:val="000000"/>
          <w:sz w:val="28"/>
        </w:rPr>
        <w:t>
      Явиться (указать дату и время)</w:t>
      </w:r>
    </w:p>
    <w:bookmarkEnd w:id="5037"/>
    <w:bookmarkStart w:name="z13501" w:id="5038"/>
    <w:p>
      <w:pPr>
        <w:spacing w:after="0"/>
        <w:ind w:left="0"/>
        <w:jc w:val="both"/>
      </w:pPr>
      <w:r>
        <w:rPr>
          <w:rFonts w:ascii="Times New Roman"/>
          <w:b w:val="false"/>
          <w:i w:val="false"/>
          <w:color w:val="000000"/>
          <w:sz w:val="28"/>
        </w:rPr>
        <w:t>
      К врачу фамилия имя отчество (при его наличии)</w:t>
      </w:r>
    </w:p>
    <w:bookmarkEnd w:id="5038"/>
    <w:bookmarkStart w:name="z13502" w:id="5039"/>
    <w:p>
      <w:pPr>
        <w:spacing w:after="0"/>
        <w:ind w:left="0"/>
        <w:jc w:val="both"/>
      </w:pPr>
      <w:r>
        <w:rPr>
          <w:rFonts w:ascii="Times New Roman"/>
          <w:b w:val="false"/>
          <w:i w:val="false"/>
          <w:color w:val="000000"/>
          <w:sz w:val="28"/>
        </w:rPr>
        <w:t>
      Должность.</w:t>
      </w:r>
    </w:p>
    <w:bookmarkEnd w:id="5039"/>
    <w:bookmarkStart w:name="z13503" w:id="5040"/>
    <w:p>
      <w:pPr>
        <w:spacing w:after="0"/>
        <w:ind w:left="0"/>
        <w:jc w:val="both"/>
      </w:pPr>
      <w:r>
        <w:rPr>
          <w:rFonts w:ascii="Times New Roman"/>
          <w:b w:val="false"/>
          <w:i w:val="false"/>
          <w:color w:val="000000"/>
          <w:sz w:val="28"/>
        </w:rPr>
        <w:t>
      Повод обращения.</w:t>
      </w:r>
    </w:p>
    <w:bookmarkEnd w:id="5040"/>
    <w:bookmarkStart w:name="z13504" w:id="5041"/>
    <w:p>
      <w:pPr>
        <w:spacing w:after="0"/>
        <w:ind w:left="0"/>
        <w:jc w:val="left"/>
      </w:pPr>
      <w:r>
        <w:rPr>
          <w:rFonts w:ascii="Times New Roman"/>
          <w:b/>
          <w:i w:val="false"/>
          <w:color w:val="000000"/>
        </w:rPr>
        <w:t xml:space="preserve"> Форма № 054/у "Статистическая карта амбулаторного пациента"</w:t>
      </w:r>
    </w:p>
    <w:bookmarkEnd w:id="5041"/>
    <w:bookmarkStart w:name="z13505" w:id="5042"/>
    <w:p>
      <w:pPr>
        <w:spacing w:after="0"/>
        <w:ind w:left="0"/>
        <w:jc w:val="both"/>
      </w:pPr>
      <w:r>
        <w:rPr>
          <w:rFonts w:ascii="Times New Roman"/>
          <w:b w:val="false"/>
          <w:i w:val="false"/>
          <w:color w:val="000000"/>
          <w:sz w:val="28"/>
        </w:rPr>
        <w:t>
      Дата обращения</w:t>
      </w:r>
    </w:p>
    <w:bookmarkEnd w:id="5042"/>
    <w:bookmarkStart w:name="z13506" w:id="5043"/>
    <w:p>
      <w:pPr>
        <w:spacing w:after="0"/>
        <w:ind w:left="0"/>
        <w:jc w:val="both"/>
      </w:pPr>
      <w:r>
        <w:rPr>
          <w:rFonts w:ascii="Times New Roman"/>
          <w:b w:val="false"/>
          <w:i w:val="false"/>
          <w:color w:val="000000"/>
          <w:sz w:val="28"/>
        </w:rPr>
        <w:t>
      1. Индивидуальный идентификационный номер</w:t>
      </w:r>
    </w:p>
    <w:bookmarkEnd w:id="5043"/>
    <w:bookmarkStart w:name="z13507" w:id="5044"/>
    <w:p>
      <w:pPr>
        <w:spacing w:after="0"/>
        <w:ind w:left="0"/>
        <w:jc w:val="both"/>
      </w:pPr>
      <w:r>
        <w:rPr>
          <w:rFonts w:ascii="Times New Roman"/>
          <w:b w:val="false"/>
          <w:i w:val="false"/>
          <w:color w:val="000000"/>
          <w:sz w:val="28"/>
        </w:rPr>
        <w:t>
      2. Фамилия, имя, отчество (при его наличии)</w:t>
      </w:r>
    </w:p>
    <w:bookmarkEnd w:id="5044"/>
    <w:bookmarkStart w:name="z13508" w:id="5045"/>
    <w:p>
      <w:pPr>
        <w:spacing w:after="0"/>
        <w:ind w:left="0"/>
        <w:jc w:val="both"/>
      </w:pPr>
      <w:r>
        <w:rPr>
          <w:rFonts w:ascii="Times New Roman"/>
          <w:b w:val="false"/>
          <w:i w:val="false"/>
          <w:color w:val="000000"/>
          <w:sz w:val="28"/>
        </w:rPr>
        <w:t>
      3. Дата рождения дата месяц год</w:t>
      </w:r>
    </w:p>
    <w:bookmarkEnd w:id="5045"/>
    <w:bookmarkStart w:name="z13509" w:id="5046"/>
    <w:p>
      <w:pPr>
        <w:spacing w:after="0"/>
        <w:ind w:left="0"/>
        <w:jc w:val="both"/>
      </w:pPr>
      <w:r>
        <w:rPr>
          <w:rFonts w:ascii="Times New Roman"/>
          <w:b w:val="false"/>
          <w:i w:val="false"/>
          <w:color w:val="000000"/>
          <w:sz w:val="28"/>
        </w:rPr>
        <w:t>
      4. Пол</w:t>
      </w:r>
    </w:p>
    <w:bookmarkEnd w:id="5046"/>
    <w:bookmarkStart w:name="z13510" w:id="5047"/>
    <w:p>
      <w:pPr>
        <w:spacing w:after="0"/>
        <w:ind w:left="0"/>
        <w:jc w:val="both"/>
      </w:pPr>
      <w:r>
        <w:rPr>
          <w:rFonts w:ascii="Times New Roman"/>
          <w:b w:val="false"/>
          <w:i w:val="false"/>
          <w:color w:val="000000"/>
          <w:sz w:val="28"/>
        </w:rPr>
        <w:t xml:space="preserve">
      </w:t>
      </w:r>
    </w:p>
    <w:bookmarkEnd w:id="504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11" w:id="5048"/>
    <w:p>
      <w:pPr>
        <w:spacing w:after="0"/>
        <w:ind w:left="0"/>
        <w:jc w:val="both"/>
      </w:pPr>
      <w:r>
        <w:rPr>
          <w:rFonts w:ascii="Times New Roman"/>
          <w:b w:val="false"/>
          <w:i w:val="false"/>
          <w:color w:val="000000"/>
          <w:sz w:val="28"/>
        </w:rPr>
        <w:t>
      мужской</w:t>
      </w:r>
    </w:p>
    <w:bookmarkEnd w:id="5048"/>
    <w:bookmarkStart w:name="z13512" w:id="5049"/>
    <w:p>
      <w:pPr>
        <w:spacing w:after="0"/>
        <w:ind w:left="0"/>
        <w:jc w:val="both"/>
      </w:pPr>
      <w:r>
        <w:rPr>
          <w:rFonts w:ascii="Times New Roman"/>
          <w:b w:val="false"/>
          <w:i w:val="false"/>
          <w:color w:val="000000"/>
          <w:sz w:val="28"/>
        </w:rPr>
        <w:t xml:space="preserve">
      </w:t>
      </w:r>
    </w:p>
    <w:bookmarkEnd w:id="504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13" w:id="5050"/>
    <w:p>
      <w:pPr>
        <w:spacing w:after="0"/>
        <w:ind w:left="0"/>
        <w:jc w:val="both"/>
      </w:pPr>
      <w:r>
        <w:rPr>
          <w:rFonts w:ascii="Times New Roman"/>
          <w:b w:val="false"/>
          <w:i w:val="false"/>
          <w:color w:val="000000"/>
          <w:sz w:val="28"/>
        </w:rPr>
        <w:t>
      женский</w:t>
      </w:r>
    </w:p>
    <w:bookmarkEnd w:id="5050"/>
    <w:bookmarkStart w:name="z13514" w:id="5051"/>
    <w:p>
      <w:pPr>
        <w:spacing w:after="0"/>
        <w:ind w:left="0"/>
        <w:jc w:val="both"/>
      </w:pPr>
      <w:r>
        <w:rPr>
          <w:rFonts w:ascii="Times New Roman"/>
          <w:b w:val="false"/>
          <w:i w:val="false"/>
          <w:color w:val="000000"/>
          <w:sz w:val="28"/>
        </w:rPr>
        <w:t>
      5. Возраст</w:t>
      </w:r>
    </w:p>
    <w:bookmarkEnd w:id="5051"/>
    <w:bookmarkStart w:name="z13515" w:id="5052"/>
    <w:p>
      <w:pPr>
        <w:spacing w:after="0"/>
        <w:ind w:left="0"/>
        <w:jc w:val="both"/>
      </w:pPr>
      <w:r>
        <w:rPr>
          <w:rFonts w:ascii="Times New Roman"/>
          <w:b w:val="false"/>
          <w:i w:val="false"/>
          <w:color w:val="000000"/>
          <w:sz w:val="28"/>
        </w:rPr>
        <w:t>
      6. Национальность</w:t>
      </w:r>
    </w:p>
    <w:bookmarkEnd w:id="5052"/>
    <w:bookmarkStart w:name="z13516" w:id="5053"/>
    <w:p>
      <w:pPr>
        <w:spacing w:after="0"/>
        <w:ind w:left="0"/>
        <w:jc w:val="both"/>
      </w:pPr>
      <w:r>
        <w:rPr>
          <w:rFonts w:ascii="Times New Roman"/>
          <w:b w:val="false"/>
          <w:i w:val="false"/>
          <w:color w:val="000000"/>
          <w:sz w:val="28"/>
        </w:rPr>
        <w:t>
      7. Житель</w:t>
      </w:r>
    </w:p>
    <w:bookmarkEnd w:id="5053"/>
    <w:bookmarkStart w:name="z13517" w:id="5054"/>
    <w:p>
      <w:pPr>
        <w:spacing w:after="0"/>
        <w:ind w:left="0"/>
        <w:jc w:val="both"/>
      </w:pPr>
      <w:r>
        <w:rPr>
          <w:rFonts w:ascii="Times New Roman"/>
          <w:b w:val="false"/>
          <w:i w:val="false"/>
          <w:color w:val="000000"/>
          <w:sz w:val="28"/>
        </w:rPr>
        <w:t xml:space="preserve">
      </w:t>
      </w:r>
    </w:p>
    <w:bookmarkEnd w:id="505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18" w:id="5055"/>
    <w:p>
      <w:pPr>
        <w:spacing w:after="0"/>
        <w:ind w:left="0"/>
        <w:jc w:val="both"/>
      </w:pPr>
      <w:r>
        <w:rPr>
          <w:rFonts w:ascii="Times New Roman"/>
          <w:b w:val="false"/>
          <w:i w:val="false"/>
          <w:color w:val="000000"/>
          <w:sz w:val="28"/>
        </w:rPr>
        <w:t>
      города</w:t>
      </w:r>
    </w:p>
    <w:bookmarkEnd w:id="5055"/>
    <w:bookmarkStart w:name="z13519" w:id="5056"/>
    <w:p>
      <w:pPr>
        <w:spacing w:after="0"/>
        <w:ind w:left="0"/>
        <w:jc w:val="both"/>
      </w:pPr>
      <w:r>
        <w:rPr>
          <w:rFonts w:ascii="Times New Roman"/>
          <w:b w:val="false"/>
          <w:i w:val="false"/>
          <w:color w:val="000000"/>
          <w:sz w:val="28"/>
        </w:rPr>
        <w:t xml:space="preserve">
      </w:t>
      </w:r>
    </w:p>
    <w:bookmarkEnd w:id="505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20" w:id="5057"/>
    <w:p>
      <w:pPr>
        <w:spacing w:after="0"/>
        <w:ind w:left="0"/>
        <w:jc w:val="both"/>
      </w:pPr>
      <w:r>
        <w:rPr>
          <w:rFonts w:ascii="Times New Roman"/>
          <w:b w:val="false"/>
          <w:i w:val="false"/>
          <w:color w:val="000000"/>
          <w:sz w:val="28"/>
        </w:rPr>
        <w:t>
      села</w:t>
      </w:r>
    </w:p>
    <w:bookmarkEnd w:id="5057"/>
    <w:bookmarkStart w:name="z13521" w:id="5058"/>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5058"/>
    <w:bookmarkStart w:name="z13522" w:id="5059"/>
    <w:p>
      <w:pPr>
        <w:spacing w:after="0"/>
        <w:ind w:left="0"/>
        <w:jc w:val="both"/>
      </w:pPr>
      <w:r>
        <w:rPr>
          <w:rFonts w:ascii="Times New Roman"/>
          <w:b w:val="false"/>
          <w:i w:val="false"/>
          <w:color w:val="000000"/>
          <w:sz w:val="28"/>
        </w:rPr>
        <w:t>
      9. Место работы/учебы/детского учреждения</w:t>
      </w:r>
    </w:p>
    <w:bookmarkEnd w:id="5059"/>
    <w:bookmarkStart w:name="z13523" w:id="5060"/>
    <w:p>
      <w:pPr>
        <w:spacing w:after="0"/>
        <w:ind w:left="0"/>
        <w:jc w:val="both"/>
      </w:pPr>
      <w:r>
        <w:rPr>
          <w:rFonts w:ascii="Times New Roman"/>
          <w:b w:val="false"/>
          <w:i w:val="false"/>
          <w:color w:val="000000"/>
          <w:sz w:val="28"/>
        </w:rPr>
        <w:t>
      Должность. Образование.</w:t>
      </w:r>
    </w:p>
    <w:bookmarkEnd w:id="5060"/>
    <w:bookmarkStart w:name="z13524" w:id="5061"/>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061"/>
    <w:bookmarkStart w:name="z13525" w:id="5062"/>
    <w:p>
      <w:pPr>
        <w:spacing w:after="0"/>
        <w:ind w:left="0"/>
        <w:jc w:val="both"/>
      </w:pPr>
      <w:r>
        <w:rPr>
          <w:rFonts w:ascii="Times New Roman"/>
          <w:b w:val="false"/>
          <w:i w:val="false"/>
          <w:color w:val="000000"/>
          <w:sz w:val="28"/>
        </w:rPr>
        <w:t>
      11. Антропометрические данные</w:t>
      </w:r>
    </w:p>
    <w:bookmarkEnd w:id="5062"/>
    <w:bookmarkStart w:name="z13526" w:id="5063"/>
    <w:p>
      <w:pPr>
        <w:spacing w:after="0"/>
        <w:ind w:left="0"/>
        <w:jc w:val="both"/>
      </w:pPr>
      <w:r>
        <w:rPr>
          <w:rFonts w:ascii="Times New Roman"/>
          <w:b w:val="false"/>
          <w:i w:val="false"/>
          <w:color w:val="000000"/>
          <w:sz w:val="28"/>
        </w:rPr>
        <w:t>
      12. Тип возмещения.</w:t>
      </w:r>
    </w:p>
    <w:bookmarkEnd w:id="5063"/>
    <w:bookmarkStart w:name="z13527" w:id="5064"/>
    <w:p>
      <w:pPr>
        <w:spacing w:after="0"/>
        <w:ind w:left="0"/>
        <w:jc w:val="both"/>
      </w:pPr>
      <w:r>
        <w:rPr>
          <w:rFonts w:ascii="Times New Roman"/>
          <w:b w:val="false"/>
          <w:i w:val="false"/>
          <w:color w:val="000000"/>
          <w:sz w:val="28"/>
        </w:rPr>
        <w:t>
      13. Социальный статус.</w:t>
      </w:r>
    </w:p>
    <w:bookmarkEnd w:id="5064"/>
    <w:bookmarkStart w:name="z13528" w:id="5065"/>
    <w:p>
      <w:pPr>
        <w:spacing w:after="0"/>
        <w:ind w:left="0"/>
        <w:jc w:val="both"/>
      </w:pPr>
      <w:r>
        <w:rPr>
          <w:rFonts w:ascii="Times New Roman"/>
          <w:b w:val="false"/>
          <w:i w:val="false"/>
          <w:color w:val="000000"/>
          <w:sz w:val="28"/>
        </w:rPr>
        <w:t>
      14. Повод обращения:</w:t>
      </w:r>
    </w:p>
    <w:bookmarkEnd w:id="5065"/>
    <w:bookmarkStart w:name="z13529" w:id="5066"/>
    <w:p>
      <w:pPr>
        <w:spacing w:after="0"/>
        <w:ind w:left="0"/>
        <w:jc w:val="both"/>
      </w:pPr>
      <w:r>
        <w:rPr>
          <w:rFonts w:ascii="Times New Roman"/>
          <w:b w:val="false"/>
          <w:i w:val="false"/>
          <w:color w:val="000000"/>
          <w:sz w:val="28"/>
        </w:rPr>
        <w:t>
      1) Профилактический осмотр</w:t>
      </w:r>
    </w:p>
    <w:bookmarkEnd w:id="5066"/>
    <w:bookmarkStart w:name="z13530" w:id="5067"/>
    <w:p>
      <w:pPr>
        <w:spacing w:after="0"/>
        <w:ind w:left="0"/>
        <w:jc w:val="both"/>
      </w:pPr>
      <w:r>
        <w:rPr>
          <w:rFonts w:ascii="Times New Roman"/>
          <w:b w:val="false"/>
          <w:i w:val="false"/>
          <w:color w:val="000000"/>
          <w:sz w:val="28"/>
        </w:rPr>
        <w:t xml:space="preserve">
      </w:t>
      </w:r>
    </w:p>
    <w:bookmarkEnd w:id="506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1" w:id="5068"/>
    <w:p>
      <w:pPr>
        <w:spacing w:after="0"/>
        <w:ind w:left="0"/>
        <w:jc w:val="both"/>
      </w:pPr>
      <w:r>
        <w:rPr>
          <w:rFonts w:ascii="Times New Roman"/>
          <w:b w:val="false"/>
          <w:i w:val="false"/>
          <w:color w:val="000000"/>
          <w:sz w:val="28"/>
        </w:rPr>
        <w:t>
      2) Заболевание</w:t>
      </w:r>
    </w:p>
    <w:bookmarkEnd w:id="5068"/>
    <w:bookmarkStart w:name="z13532" w:id="5069"/>
    <w:p>
      <w:pPr>
        <w:spacing w:after="0"/>
        <w:ind w:left="0"/>
        <w:jc w:val="both"/>
      </w:pPr>
      <w:r>
        <w:rPr>
          <w:rFonts w:ascii="Times New Roman"/>
          <w:b w:val="false"/>
          <w:i w:val="false"/>
          <w:color w:val="000000"/>
          <w:sz w:val="28"/>
        </w:rPr>
        <w:t xml:space="preserve">
      </w:t>
      </w:r>
    </w:p>
    <w:bookmarkEnd w:id="506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3" w:id="5070"/>
    <w:p>
      <w:pPr>
        <w:spacing w:after="0"/>
        <w:ind w:left="0"/>
        <w:jc w:val="both"/>
      </w:pPr>
      <w:r>
        <w:rPr>
          <w:rFonts w:ascii="Times New Roman"/>
          <w:b w:val="false"/>
          <w:i w:val="false"/>
          <w:color w:val="000000"/>
          <w:sz w:val="28"/>
        </w:rPr>
        <w:t xml:space="preserve">
      3) Травма </w:t>
      </w:r>
    </w:p>
    <w:bookmarkEnd w:id="5070"/>
    <w:bookmarkStart w:name="z13534" w:id="5071"/>
    <w:p>
      <w:pPr>
        <w:spacing w:after="0"/>
        <w:ind w:left="0"/>
        <w:jc w:val="both"/>
      </w:pPr>
      <w:r>
        <w:rPr>
          <w:rFonts w:ascii="Times New Roman"/>
          <w:b w:val="false"/>
          <w:i w:val="false"/>
          <w:color w:val="000000"/>
          <w:sz w:val="28"/>
        </w:rPr>
        <w:t xml:space="preserve">
      </w:t>
      </w:r>
    </w:p>
    <w:bookmarkEnd w:id="5071"/>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5" w:id="5072"/>
    <w:p>
      <w:pPr>
        <w:spacing w:after="0"/>
        <w:ind w:left="0"/>
        <w:jc w:val="both"/>
      </w:pPr>
      <w:r>
        <w:rPr>
          <w:rFonts w:ascii="Times New Roman"/>
          <w:b w:val="false"/>
          <w:i w:val="false"/>
          <w:color w:val="000000"/>
          <w:sz w:val="28"/>
        </w:rPr>
        <w:t>
      15. Виды травм:</w:t>
      </w:r>
    </w:p>
    <w:bookmarkEnd w:id="5072"/>
    <w:bookmarkStart w:name="z13536" w:id="5073"/>
    <w:p>
      <w:pPr>
        <w:spacing w:after="0"/>
        <w:ind w:left="0"/>
        <w:jc w:val="both"/>
      </w:pPr>
      <w:r>
        <w:rPr>
          <w:rFonts w:ascii="Times New Roman"/>
          <w:b w:val="false"/>
          <w:i w:val="false"/>
          <w:color w:val="000000"/>
          <w:sz w:val="28"/>
        </w:rPr>
        <w:t xml:space="preserve">
      1) Бытовая </w:t>
      </w:r>
    </w:p>
    <w:bookmarkEnd w:id="5073"/>
    <w:bookmarkStart w:name="z13537" w:id="5074"/>
    <w:p>
      <w:pPr>
        <w:spacing w:after="0"/>
        <w:ind w:left="0"/>
        <w:jc w:val="both"/>
      </w:pPr>
      <w:r>
        <w:rPr>
          <w:rFonts w:ascii="Times New Roman"/>
          <w:b w:val="false"/>
          <w:i w:val="false"/>
          <w:color w:val="000000"/>
          <w:sz w:val="28"/>
        </w:rPr>
        <w:t xml:space="preserve">
      </w:t>
      </w:r>
    </w:p>
    <w:bookmarkEnd w:id="507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38" w:id="5075"/>
    <w:p>
      <w:pPr>
        <w:spacing w:after="0"/>
        <w:ind w:left="0"/>
        <w:jc w:val="both"/>
      </w:pPr>
      <w:r>
        <w:rPr>
          <w:rFonts w:ascii="Times New Roman"/>
          <w:b w:val="false"/>
          <w:i w:val="false"/>
          <w:color w:val="000000"/>
          <w:sz w:val="28"/>
        </w:rPr>
        <w:t xml:space="preserve">
      , 2) Уличная </w:t>
      </w:r>
    </w:p>
    <w:bookmarkEnd w:id="5075"/>
    <w:bookmarkStart w:name="z13539" w:id="5076"/>
    <w:p>
      <w:pPr>
        <w:spacing w:after="0"/>
        <w:ind w:left="0"/>
        <w:jc w:val="both"/>
      </w:pPr>
      <w:r>
        <w:rPr>
          <w:rFonts w:ascii="Times New Roman"/>
          <w:b w:val="false"/>
          <w:i w:val="false"/>
          <w:color w:val="000000"/>
          <w:sz w:val="28"/>
        </w:rPr>
        <w:t xml:space="preserve">
      </w:t>
      </w:r>
    </w:p>
    <w:bookmarkEnd w:id="507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0" w:id="5077"/>
    <w:p>
      <w:pPr>
        <w:spacing w:after="0"/>
        <w:ind w:left="0"/>
        <w:jc w:val="both"/>
      </w:pPr>
      <w:r>
        <w:rPr>
          <w:rFonts w:ascii="Times New Roman"/>
          <w:b w:val="false"/>
          <w:i w:val="false"/>
          <w:color w:val="000000"/>
          <w:sz w:val="28"/>
        </w:rPr>
        <w:t xml:space="preserve">
      3) ДТП </w:t>
      </w:r>
    </w:p>
    <w:bookmarkEnd w:id="5077"/>
    <w:bookmarkStart w:name="z13541" w:id="5078"/>
    <w:p>
      <w:pPr>
        <w:spacing w:after="0"/>
        <w:ind w:left="0"/>
        <w:jc w:val="both"/>
      </w:pPr>
      <w:r>
        <w:rPr>
          <w:rFonts w:ascii="Times New Roman"/>
          <w:b w:val="false"/>
          <w:i w:val="false"/>
          <w:color w:val="000000"/>
          <w:sz w:val="28"/>
        </w:rPr>
        <w:t xml:space="preserve">
      </w:t>
      </w:r>
    </w:p>
    <w:bookmarkEnd w:id="507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2" w:id="5079"/>
    <w:p>
      <w:pPr>
        <w:spacing w:after="0"/>
        <w:ind w:left="0"/>
        <w:jc w:val="both"/>
      </w:pPr>
      <w:r>
        <w:rPr>
          <w:rFonts w:ascii="Times New Roman"/>
          <w:b w:val="false"/>
          <w:i w:val="false"/>
          <w:color w:val="000000"/>
          <w:sz w:val="28"/>
        </w:rPr>
        <w:t xml:space="preserve">
      4) Школьная </w:t>
      </w:r>
    </w:p>
    <w:bookmarkEnd w:id="5079"/>
    <w:bookmarkStart w:name="z13543" w:id="5080"/>
    <w:p>
      <w:pPr>
        <w:spacing w:after="0"/>
        <w:ind w:left="0"/>
        <w:jc w:val="both"/>
      </w:pPr>
      <w:r>
        <w:rPr>
          <w:rFonts w:ascii="Times New Roman"/>
          <w:b w:val="false"/>
          <w:i w:val="false"/>
          <w:color w:val="000000"/>
          <w:sz w:val="28"/>
        </w:rPr>
        <w:t xml:space="preserve">
      </w:t>
      </w:r>
    </w:p>
    <w:bookmarkEnd w:id="508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4" w:id="5081"/>
    <w:p>
      <w:pPr>
        <w:spacing w:after="0"/>
        <w:ind w:left="0"/>
        <w:jc w:val="both"/>
      </w:pPr>
      <w:r>
        <w:rPr>
          <w:rFonts w:ascii="Times New Roman"/>
          <w:b w:val="false"/>
          <w:i w:val="false"/>
          <w:color w:val="000000"/>
          <w:sz w:val="28"/>
        </w:rPr>
        <w:t>
      5) Спортивная</w:t>
      </w:r>
    </w:p>
    <w:bookmarkEnd w:id="5081"/>
    <w:bookmarkStart w:name="z13545" w:id="5082"/>
    <w:p>
      <w:pPr>
        <w:spacing w:after="0"/>
        <w:ind w:left="0"/>
        <w:jc w:val="both"/>
      </w:pPr>
      <w:r>
        <w:rPr>
          <w:rFonts w:ascii="Times New Roman"/>
          <w:b w:val="false"/>
          <w:i w:val="false"/>
          <w:color w:val="000000"/>
          <w:sz w:val="28"/>
        </w:rPr>
        <w:t xml:space="preserve">
      </w:t>
      </w:r>
    </w:p>
    <w:bookmarkEnd w:id="508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6" w:id="5083"/>
    <w:p>
      <w:pPr>
        <w:spacing w:after="0"/>
        <w:ind w:left="0"/>
        <w:jc w:val="both"/>
      </w:pPr>
      <w:r>
        <w:rPr>
          <w:rFonts w:ascii="Times New Roman"/>
          <w:b w:val="false"/>
          <w:i w:val="false"/>
          <w:color w:val="000000"/>
          <w:sz w:val="28"/>
        </w:rPr>
        <w:t>
      16. Синдром жестокого обращения</w:t>
      </w:r>
    </w:p>
    <w:bookmarkEnd w:id="5083"/>
    <w:bookmarkStart w:name="z13547" w:id="5084"/>
    <w:p>
      <w:pPr>
        <w:spacing w:after="0"/>
        <w:ind w:left="0"/>
        <w:jc w:val="both"/>
      </w:pPr>
      <w:r>
        <w:rPr>
          <w:rFonts w:ascii="Times New Roman"/>
          <w:b w:val="false"/>
          <w:i w:val="false"/>
          <w:color w:val="000000"/>
          <w:sz w:val="28"/>
        </w:rPr>
        <w:t xml:space="preserve">
      </w:t>
      </w:r>
    </w:p>
    <w:bookmarkEnd w:id="508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8" w:id="5085"/>
    <w:p>
      <w:pPr>
        <w:spacing w:after="0"/>
        <w:ind w:left="0"/>
        <w:jc w:val="both"/>
      </w:pPr>
      <w:r>
        <w:rPr>
          <w:rFonts w:ascii="Times New Roman"/>
          <w:b w:val="false"/>
          <w:i w:val="false"/>
          <w:color w:val="000000"/>
          <w:sz w:val="28"/>
        </w:rPr>
        <w:t xml:space="preserve">
      из них: </w:t>
      </w:r>
    </w:p>
    <w:bookmarkEnd w:id="5085"/>
    <w:bookmarkStart w:name="z13549" w:id="5086"/>
    <w:p>
      <w:pPr>
        <w:spacing w:after="0"/>
        <w:ind w:left="0"/>
        <w:jc w:val="both"/>
      </w:pPr>
      <w:r>
        <w:rPr>
          <w:rFonts w:ascii="Times New Roman"/>
          <w:b w:val="false"/>
          <w:i w:val="false"/>
          <w:color w:val="000000"/>
          <w:sz w:val="28"/>
        </w:rPr>
        <w:t>
      1) оставление без внимания или заброшенность</w:t>
      </w:r>
    </w:p>
    <w:bookmarkEnd w:id="5086"/>
    <w:bookmarkStart w:name="z13550" w:id="5087"/>
    <w:p>
      <w:pPr>
        <w:spacing w:after="0"/>
        <w:ind w:left="0"/>
        <w:jc w:val="both"/>
      </w:pPr>
      <w:r>
        <w:rPr>
          <w:rFonts w:ascii="Times New Roman"/>
          <w:b w:val="false"/>
          <w:i w:val="false"/>
          <w:color w:val="000000"/>
          <w:sz w:val="28"/>
        </w:rPr>
        <w:t xml:space="preserve">
      </w:t>
      </w:r>
    </w:p>
    <w:bookmarkEnd w:id="508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1" w:id="5088"/>
    <w:p>
      <w:pPr>
        <w:spacing w:after="0"/>
        <w:ind w:left="0"/>
        <w:jc w:val="both"/>
      </w:pPr>
      <w:r>
        <w:rPr>
          <w:rFonts w:ascii="Times New Roman"/>
          <w:b w:val="false"/>
          <w:i w:val="false"/>
          <w:color w:val="000000"/>
          <w:sz w:val="28"/>
        </w:rPr>
        <w:t>
      ,</w:t>
      </w:r>
    </w:p>
    <w:bookmarkEnd w:id="5088"/>
    <w:bookmarkStart w:name="z13552" w:id="5089"/>
    <w:p>
      <w:pPr>
        <w:spacing w:after="0"/>
        <w:ind w:left="0"/>
        <w:jc w:val="both"/>
      </w:pPr>
      <w:r>
        <w:rPr>
          <w:rFonts w:ascii="Times New Roman"/>
          <w:b w:val="false"/>
          <w:i w:val="false"/>
          <w:color w:val="000000"/>
          <w:sz w:val="28"/>
        </w:rPr>
        <w:t>
      2 физическая жестокость</w:t>
      </w:r>
    </w:p>
    <w:bookmarkEnd w:id="5089"/>
    <w:bookmarkStart w:name="z13553" w:id="5090"/>
    <w:p>
      <w:pPr>
        <w:spacing w:after="0"/>
        <w:ind w:left="0"/>
        <w:jc w:val="both"/>
      </w:pPr>
      <w:r>
        <w:rPr>
          <w:rFonts w:ascii="Times New Roman"/>
          <w:b w:val="false"/>
          <w:i w:val="false"/>
          <w:color w:val="000000"/>
          <w:sz w:val="28"/>
        </w:rPr>
        <w:t xml:space="preserve">
      </w:t>
      </w:r>
    </w:p>
    <w:bookmarkEnd w:id="509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4" w:id="5091"/>
    <w:p>
      <w:pPr>
        <w:spacing w:after="0"/>
        <w:ind w:left="0"/>
        <w:jc w:val="both"/>
      </w:pPr>
      <w:r>
        <w:rPr>
          <w:rFonts w:ascii="Times New Roman"/>
          <w:b w:val="false"/>
          <w:i w:val="false"/>
          <w:color w:val="000000"/>
          <w:sz w:val="28"/>
        </w:rPr>
        <w:t xml:space="preserve">
      , 3) Сексуальная жестокость </w:t>
      </w:r>
    </w:p>
    <w:bookmarkEnd w:id="5091"/>
    <w:bookmarkStart w:name="z13555" w:id="5092"/>
    <w:p>
      <w:pPr>
        <w:spacing w:after="0"/>
        <w:ind w:left="0"/>
        <w:jc w:val="both"/>
      </w:pPr>
      <w:r>
        <w:rPr>
          <w:rFonts w:ascii="Times New Roman"/>
          <w:b w:val="false"/>
          <w:i w:val="false"/>
          <w:color w:val="000000"/>
          <w:sz w:val="28"/>
        </w:rPr>
        <w:t xml:space="preserve">
      </w:t>
      </w:r>
    </w:p>
    <w:bookmarkEnd w:id="509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6" w:id="5093"/>
    <w:p>
      <w:pPr>
        <w:spacing w:after="0"/>
        <w:ind w:left="0"/>
        <w:jc w:val="both"/>
      </w:pPr>
      <w:r>
        <w:rPr>
          <w:rFonts w:ascii="Times New Roman"/>
          <w:b w:val="false"/>
          <w:i w:val="false"/>
          <w:color w:val="000000"/>
          <w:sz w:val="28"/>
        </w:rPr>
        <w:t xml:space="preserve">
      , 4) психологическая жестокость </w:t>
      </w:r>
    </w:p>
    <w:bookmarkEnd w:id="5093"/>
    <w:bookmarkStart w:name="z13557" w:id="5094"/>
    <w:p>
      <w:pPr>
        <w:spacing w:after="0"/>
        <w:ind w:left="0"/>
        <w:jc w:val="both"/>
      </w:pPr>
      <w:r>
        <w:rPr>
          <w:rFonts w:ascii="Times New Roman"/>
          <w:b w:val="false"/>
          <w:i w:val="false"/>
          <w:color w:val="000000"/>
          <w:sz w:val="28"/>
        </w:rPr>
        <w:t xml:space="preserve">
      </w:t>
      </w:r>
    </w:p>
    <w:bookmarkEnd w:id="509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58" w:id="5095"/>
    <w:p>
      <w:pPr>
        <w:spacing w:after="0"/>
        <w:ind w:left="0"/>
        <w:jc w:val="both"/>
      </w:pPr>
      <w:r>
        <w:rPr>
          <w:rFonts w:ascii="Times New Roman"/>
          <w:b w:val="false"/>
          <w:i w:val="false"/>
          <w:color w:val="000000"/>
          <w:sz w:val="28"/>
        </w:rPr>
        <w:t>
      , 5) другие синдромы жестокого обращения</w:t>
      </w:r>
    </w:p>
    <w:bookmarkEnd w:id="5095"/>
    <w:bookmarkStart w:name="z13559" w:id="5096"/>
    <w:p>
      <w:pPr>
        <w:spacing w:after="0"/>
        <w:ind w:left="0"/>
        <w:jc w:val="both"/>
      </w:pPr>
      <w:r>
        <w:rPr>
          <w:rFonts w:ascii="Times New Roman"/>
          <w:b w:val="false"/>
          <w:i w:val="false"/>
          <w:color w:val="000000"/>
          <w:sz w:val="28"/>
        </w:rPr>
        <w:t xml:space="preserve">
      </w:t>
      </w:r>
    </w:p>
    <w:bookmarkEnd w:id="5096"/>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60" w:id="5097"/>
    <w:p>
      <w:pPr>
        <w:spacing w:after="0"/>
        <w:ind w:left="0"/>
        <w:jc w:val="both"/>
      </w:pPr>
      <w:r>
        <w:rPr>
          <w:rFonts w:ascii="Times New Roman"/>
          <w:b w:val="false"/>
          <w:i w:val="false"/>
          <w:color w:val="000000"/>
          <w:sz w:val="28"/>
        </w:rPr>
        <w:t>
      , 6) синдром неуточненного жестокого обращения</w:t>
      </w:r>
    </w:p>
    <w:bookmarkEnd w:id="5097"/>
    <w:bookmarkStart w:name="z13561" w:id="5098"/>
    <w:p>
      <w:pPr>
        <w:spacing w:after="0"/>
        <w:ind w:left="0"/>
        <w:jc w:val="both"/>
      </w:pPr>
      <w:r>
        <w:rPr>
          <w:rFonts w:ascii="Times New Roman"/>
          <w:b w:val="false"/>
          <w:i w:val="false"/>
          <w:color w:val="000000"/>
          <w:sz w:val="28"/>
        </w:rPr>
        <w:t xml:space="preserve">
      </w:t>
      </w:r>
    </w:p>
    <w:bookmarkEnd w:id="5098"/>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62" w:id="5099"/>
    <w:p>
      <w:pPr>
        <w:spacing w:after="0"/>
        <w:ind w:left="0"/>
        <w:jc w:val="both"/>
      </w:pPr>
      <w:r>
        <w:rPr>
          <w:rFonts w:ascii="Times New Roman"/>
          <w:b w:val="false"/>
          <w:i w:val="false"/>
          <w:color w:val="000000"/>
          <w:sz w:val="28"/>
        </w:rPr>
        <w:t>
      17. Кем направлен.</w:t>
      </w:r>
    </w:p>
    <w:bookmarkEnd w:id="5099"/>
    <w:bookmarkStart w:name="z13563" w:id="5100"/>
    <w:p>
      <w:pPr>
        <w:spacing w:after="0"/>
        <w:ind w:left="0"/>
        <w:jc w:val="both"/>
      </w:pPr>
      <w:r>
        <w:rPr>
          <w:rFonts w:ascii="Times New Roman"/>
          <w:b w:val="false"/>
          <w:i w:val="false"/>
          <w:color w:val="000000"/>
          <w:sz w:val="28"/>
        </w:rPr>
        <w:t>
      18. Приемы/консультации</w:t>
      </w:r>
    </w:p>
    <w:bookmarkEnd w:id="5100"/>
    <w:bookmarkStart w:name="z13564" w:id="5101"/>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5101"/>
    <w:bookmarkStart w:name="z13565" w:id="5102"/>
    <w:p>
      <w:pPr>
        <w:spacing w:after="0"/>
        <w:ind w:left="0"/>
        <w:jc w:val="both"/>
      </w:pPr>
      <w:r>
        <w:rPr>
          <w:rFonts w:ascii="Times New Roman"/>
          <w:b w:val="false"/>
          <w:i w:val="false"/>
          <w:color w:val="000000"/>
          <w:sz w:val="28"/>
        </w:rPr>
        <w:t>
      19. Процедуры и манипуляции, лаборатория, диагностические исследования</w:t>
      </w:r>
    </w:p>
    <w:bookmarkEnd w:id="5102"/>
    <w:bookmarkStart w:name="z13566" w:id="5103"/>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5103"/>
    <w:bookmarkStart w:name="z13567" w:id="5104"/>
    <w:p>
      <w:pPr>
        <w:spacing w:after="0"/>
        <w:ind w:left="0"/>
        <w:jc w:val="both"/>
      </w:pPr>
      <w:r>
        <w:rPr>
          <w:rFonts w:ascii="Times New Roman"/>
          <w:b w:val="false"/>
          <w:i w:val="false"/>
          <w:color w:val="000000"/>
          <w:sz w:val="28"/>
        </w:rPr>
        <w:t>
      20. Заключительный диагноз</w:t>
      </w:r>
    </w:p>
    <w:bookmarkEnd w:id="5104"/>
    <w:bookmarkStart w:name="z13568" w:id="5105"/>
    <w:p>
      <w:pPr>
        <w:spacing w:after="0"/>
        <w:ind w:left="0"/>
        <w:jc w:val="both"/>
      </w:pPr>
      <w:r>
        <w:rPr>
          <w:rFonts w:ascii="Times New Roman"/>
          <w:b w:val="false"/>
          <w:i w:val="false"/>
          <w:color w:val="000000"/>
          <w:sz w:val="28"/>
        </w:rPr>
        <w:t>
      21. Диспансеризация</w:t>
      </w:r>
    </w:p>
    <w:bookmarkEnd w:id="5105"/>
    <w:bookmarkStart w:name="z13569" w:id="5106"/>
    <w:p>
      <w:pPr>
        <w:spacing w:after="0"/>
        <w:ind w:left="0"/>
        <w:jc w:val="both"/>
      </w:pPr>
      <w:r>
        <w:rPr>
          <w:rFonts w:ascii="Times New Roman"/>
          <w:b w:val="false"/>
          <w:i w:val="false"/>
          <w:color w:val="000000"/>
          <w:sz w:val="28"/>
        </w:rPr>
        <w:t>
      22. Проведены исследования на выявление туберкулеза</w:t>
      </w:r>
    </w:p>
    <w:bookmarkEnd w:id="5106"/>
    <w:bookmarkStart w:name="z13570" w:id="5107"/>
    <w:p>
      <w:pPr>
        <w:spacing w:after="0"/>
        <w:ind w:left="0"/>
        <w:jc w:val="both"/>
      </w:pPr>
      <w:r>
        <w:rPr>
          <w:rFonts w:ascii="Times New Roman"/>
          <w:b w:val="false"/>
          <w:i w:val="false"/>
          <w:color w:val="000000"/>
          <w:sz w:val="28"/>
        </w:rPr>
        <w:t>
      23. Операции, манипуляции, выполненные врачом на приеме и на дому</w:t>
      </w:r>
    </w:p>
    <w:bookmarkEnd w:id="5107"/>
    <w:bookmarkStart w:name="z13571" w:id="5108"/>
    <w:p>
      <w:pPr>
        <w:spacing w:after="0"/>
        <w:ind w:left="0"/>
        <w:jc w:val="both"/>
      </w:pPr>
      <w:r>
        <w:rPr>
          <w:rFonts w:ascii="Times New Roman"/>
          <w:b w:val="false"/>
          <w:i w:val="false"/>
          <w:color w:val="000000"/>
          <w:sz w:val="28"/>
        </w:rPr>
        <w:t>
      24. Исход обращения.</w:t>
      </w:r>
    </w:p>
    <w:bookmarkEnd w:id="5108"/>
    <w:bookmarkStart w:name="z13572" w:id="5109"/>
    <w:p>
      <w:pPr>
        <w:spacing w:after="0"/>
        <w:ind w:left="0"/>
        <w:jc w:val="both"/>
      </w:pPr>
      <w:r>
        <w:rPr>
          <w:rFonts w:ascii="Times New Roman"/>
          <w:b w:val="false"/>
          <w:i w:val="false"/>
          <w:color w:val="000000"/>
          <w:sz w:val="28"/>
        </w:rPr>
        <w:t>
      25. из них направлены.</w:t>
      </w:r>
    </w:p>
    <w:bookmarkEnd w:id="5109"/>
    <w:bookmarkStart w:name="z13573" w:id="5110"/>
    <w:p>
      <w:pPr>
        <w:spacing w:after="0"/>
        <w:ind w:left="0"/>
        <w:jc w:val="both"/>
      </w:pPr>
      <w:r>
        <w:rPr>
          <w:rFonts w:ascii="Times New Roman"/>
          <w:b w:val="false"/>
          <w:i w:val="false"/>
          <w:color w:val="000000"/>
          <w:sz w:val="28"/>
        </w:rPr>
        <w:t>
      26. Случай поликлинического обращения (СПО).</w:t>
      </w:r>
    </w:p>
    <w:bookmarkEnd w:id="5110"/>
    <w:bookmarkStart w:name="z13574" w:id="5111"/>
    <w:p>
      <w:pPr>
        <w:spacing w:after="0"/>
        <w:ind w:left="0"/>
        <w:jc w:val="both"/>
      </w:pPr>
      <w:r>
        <w:rPr>
          <w:rFonts w:ascii="Times New Roman"/>
          <w:b w:val="false"/>
          <w:i w:val="false"/>
          <w:color w:val="000000"/>
          <w:sz w:val="28"/>
        </w:rPr>
        <w:t>
      27. Дата завершения СПО</w:t>
      </w:r>
    </w:p>
    <w:bookmarkEnd w:id="5111"/>
    <w:bookmarkStart w:name="z13575" w:id="5112"/>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5112"/>
    <w:bookmarkStart w:name="z13576" w:id="5113"/>
    <w:p>
      <w:pPr>
        <w:spacing w:after="0"/>
        <w:ind w:left="0"/>
        <w:jc w:val="left"/>
      </w:pPr>
      <w:r>
        <w:rPr>
          <w:rFonts w:ascii="Times New Roman"/>
          <w:b/>
          <w:i w:val="false"/>
          <w:color w:val="000000"/>
        </w:rPr>
        <w:t xml:space="preserve"> Форма № 055/у "Карта профилактического осмотра (скрининга)"</w:t>
      </w:r>
    </w:p>
    <w:bookmarkEnd w:id="5113"/>
    <w:bookmarkStart w:name="z13577" w:id="5114"/>
    <w:p>
      <w:pPr>
        <w:spacing w:after="0"/>
        <w:ind w:left="0"/>
        <w:jc w:val="both"/>
      </w:pPr>
      <w:r>
        <w:rPr>
          <w:rFonts w:ascii="Times New Roman"/>
          <w:b w:val="false"/>
          <w:i w:val="false"/>
          <w:color w:val="000000"/>
          <w:sz w:val="28"/>
        </w:rPr>
        <w:t>
      Дата</w:t>
      </w:r>
    </w:p>
    <w:bookmarkEnd w:id="5114"/>
    <w:bookmarkStart w:name="z13578" w:id="5115"/>
    <w:p>
      <w:pPr>
        <w:spacing w:after="0"/>
        <w:ind w:left="0"/>
        <w:jc w:val="both"/>
      </w:pPr>
      <w:r>
        <w:rPr>
          <w:rFonts w:ascii="Times New Roman"/>
          <w:b w:val="false"/>
          <w:i w:val="false"/>
          <w:color w:val="000000"/>
          <w:sz w:val="28"/>
        </w:rPr>
        <w:t>
      1. ИИН</w:t>
      </w:r>
    </w:p>
    <w:bookmarkEnd w:id="5115"/>
    <w:bookmarkStart w:name="z13579" w:id="5116"/>
    <w:p>
      <w:pPr>
        <w:spacing w:after="0"/>
        <w:ind w:left="0"/>
        <w:jc w:val="both"/>
      </w:pPr>
      <w:r>
        <w:rPr>
          <w:rFonts w:ascii="Times New Roman"/>
          <w:b w:val="false"/>
          <w:i w:val="false"/>
          <w:color w:val="000000"/>
          <w:sz w:val="28"/>
        </w:rPr>
        <w:t>
      2. Ф.И.О. (при его наличии)</w:t>
      </w:r>
    </w:p>
    <w:bookmarkEnd w:id="5116"/>
    <w:bookmarkStart w:name="z13580" w:id="5117"/>
    <w:p>
      <w:pPr>
        <w:spacing w:after="0"/>
        <w:ind w:left="0"/>
        <w:jc w:val="both"/>
      </w:pPr>
      <w:r>
        <w:rPr>
          <w:rFonts w:ascii="Times New Roman"/>
          <w:b w:val="false"/>
          <w:i w:val="false"/>
          <w:color w:val="000000"/>
          <w:sz w:val="28"/>
        </w:rPr>
        <w:t>
      3. Дата рождения дата месяц год</w:t>
      </w:r>
    </w:p>
    <w:bookmarkEnd w:id="5117"/>
    <w:bookmarkStart w:name="z13581" w:id="5118"/>
    <w:p>
      <w:pPr>
        <w:spacing w:after="0"/>
        <w:ind w:left="0"/>
        <w:jc w:val="both"/>
      </w:pPr>
      <w:r>
        <w:rPr>
          <w:rFonts w:ascii="Times New Roman"/>
          <w:b w:val="false"/>
          <w:i w:val="false"/>
          <w:color w:val="000000"/>
          <w:sz w:val="28"/>
        </w:rPr>
        <w:t>
      4. Пол</w:t>
      </w:r>
    </w:p>
    <w:bookmarkEnd w:id="5118"/>
    <w:bookmarkStart w:name="z13582" w:id="5119"/>
    <w:p>
      <w:pPr>
        <w:spacing w:after="0"/>
        <w:ind w:left="0"/>
        <w:jc w:val="both"/>
      </w:pPr>
      <w:r>
        <w:rPr>
          <w:rFonts w:ascii="Times New Roman"/>
          <w:b w:val="false"/>
          <w:i w:val="false"/>
          <w:color w:val="000000"/>
          <w:sz w:val="28"/>
        </w:rPr>
        <w:t xml:space="preserve">
      </w:t>
      </w:r>
    </w:p>
    <w:bookmarkEnd w:id="511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3" w:id="5120"/>
    <w:p>
      <w:pPr>
        <w:spacing w:after="0"/>
        <w:ind w:left="0"/>
        <w:jc w:val="both"/>
      </w:pPr>
      <w:r>
        <w:rPr>
          <w:rFonts w:ascii="Times New Roman"/>
          <w:b w:val="false"/>
          <w:i w:val="false"/>
          <w:color w:val="000000"/>
          <w:sz w:val="28"/>
        </w:rPr>
        <w:t>
      м</w:t>
      </w:r>
    </w:p>
    <w:bookmarkEnd w:id="5120"/>
    <w:bookmarkStart w:name="z13584" w:id="5121"/>
    <w:p>
      <w:pPr>
        <w:spacing w:after="0"/>
        <w:ind w:left="0"/>
        <w:jc w:val="both"/>
      </w:pPr>
      <w:r>
        <w:rPr>
          <w:rFonts w:ascii="Times New Roman"/>
          <w:b w:val="false"/>
          <w:i w:val="false"/>
          <w:color w:val="000000"/>
          <w:sz w:val="28"/>
        </w:rPr>
        <w:t xml:space="preserve">
      </w:t>
      </w:r>
    </w:p>
    <w:bookmarkEnd w:id="51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5" w:id="5122"/>
    <w:p>
      <w:pPr>
        <w:spacing w:after="0"/>
        <w:ind w:left="0"/>
        <w:jc w:val="both"/>
      </w:pPr>
      <w:r>
        <w:rPr>
          <w:rFonts w:ascii="Times New Roman"/>
          <w:b w:val="false"/>
          <w:i w:val="false"/>
          <w:color w:val="000000"/>
          <w:sz w:val="28"/>
        </w:rPr>
        <w:t>
      ж</w:t>
      </w:r>
    </w:p>
    <w:bookmarkEnd w:id="5122"/>
    <w:bookmarkStart w:name="z13586" w:id="5123"/>
    <w:p>
      <w:pPr>
        <w:spacing w:after="0"/>
        <w:ind w:left="0"/>
        <w:jc w:val="both"/>
      </w:pPr>
      <w:r>
        <w:rPr>
          <w:rFonts w:ascii="Times New Roman"/>
          <w:b w:val="false"/>
          <w:i w:val="false"/>
          <w:color w:val="000000"/>
          <w:sz w:val="28"/>
        </w:rPr>
        <w:t>
      5. Адрес проживания область район город улица дом квартира Житель</w:t>
      </w:r>
    </w:p>
    <w:bookmarkEnd w:id="5123"/>
    <w:bookmarkStart w:name="z13587" w:id="5124"/>
    <w:p>
      <w:pPr>
        <w:spacing w:after="0"/>
        <w:ind w:left="0"/>
        <w:jc w:val="both"/>
      </w:pPr>
      <w:r>
        <w:rPr>
          <w:rFonts w:ascii="Times New Roman"/>
          <w:b w:val="false"/>
          <w:i w:val="false"/>
          <w:color w:val="000000"/>
          <w:sz w:val="28"/>
        </w:rPr>
        <w:t xml:space="preserve">
      </w:t>
      </w:r>
    </w:p>
    <w:bookmarkEnd w:id="51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8" w:id="5125"/>
    <w:p>
      <w:pPr>
        <w:spacing w:after="0"/>
        <w:ind w:left="0"/>
        <w:jc w:val="both"/>
      </w:pPr>
      <w:r>
        <w:rPr>
          <w:rFonts w:ascii="Times New Roman"/>
          <w:b w:val="false"/>
          <w:i w:val="false"/>
          <w:color w:val="000000"/>
          <w:sz w:val="28"/>
        </w:rPr>
        <w:t>
      города</w:t>
      </w:r>
    </w:p>
    <w:bookmarkEnd w:id="5125"/>
    <w:bookmarkStart w:name="z13589" w:id="5126"/>
    <w:p>
      <w:pPr>
        <w:spacing w:after="0"/>
        <w:ind w:left="0"/>
        <w:jc w:val="both"/>
      </w:pPr>
      <w:r>
        <w:rPr>
          <w:rFonts w:ascii="Times New Roman"/>
          <w:b w:val="false"/>
          <w:i w:val="false"/>
          <w:color w:val="000000"/>
          <w:sz w:val="28"/>
        </w:rPr>
        <w:t xml:space="preserve">
      </w:t>
      </w:r>
    </w:p>
    <w:bookmarkEnd w:id="51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90" w:id="5127"/>
    <w:p>
      <w:pPr>
        <w:spacing w:after="0"/>
        <w:ind w:left="0"/>
        <w:jc w:val="both"/>
      </w:pPr>
      <w:r>
        <w:rPr>
          <w:rFonts w:ascii="Times New Roman"/>
          <w:b w:val="false"/>
          <w:i w:val="false"/>
          <w:color w:val="000000"/>
          <w:sz w:val="28"/>
        </w:rPr>
        <w:t>
      села.</w:t>
      </w:r>
    </w:p>
    <w:bookmarkEnd w:id="5127"/>
    <w:bookmarkStart w:name="z13591" w:id="5128"/>
    <w:p>
      <w:pPr>
        <w:spacing w:after="0"/>
        <w:ind w:left="0"/>
        <w:jc w:val="both"/>
      </w:pPr>
      <w:r>
        <w:rPr>
          <w:rFonts w:ascii="Times New Roman"/>
          <w:b w:val="false"/>
          <w:i w:val="false"/>
          <w:color w:val="000000"/>
          <w:sz w:val="28"/>
        </w:rPr>
        <w:t>
      6. МО прикрепления. (из регистра МО)</w:t>
      </w:r>
    </w:p>
    <w:bookmarkEnd w:id="5128"/>
    <w:bookmarkStart w:name="z13592" w:id="5129"/>
    <w:p>
      <w:pPr>
        <w:spacing w:after="0"/>
        <w:ind w:left="0"/>
        <w:jc w:val="both"/>
      </w:pPr>
      <w:r>
        <w:rPr>
          <w:rFonts w:ascii="Times New Roman"/>
          <w:b w:val="false"/>
          <w:i w:val="false"/>
          <w:color w:val="000000"/>
          <w:sz w:val="28"/>
        </w:rPr>
        <w:t>
      7. Группа инвалидности</w:t>
      </w:r>
    </w:p>
    <w:bookmarkEnd w:id="5129"/>
    <w:bookmarkStart w:name="z13593" w:id="5130"/>
    <w:p>
      <w:pPr>
        <w:spacing w:after="0"/>
        <w:ind w:left="0"/>
        <w:jc w:val="both"/>
      </w:pPr>
      <w:r>
        <w:rPr>
          <w:rFonts w:ascii="Times New Roman"/>
          <w:b w:val="false"/>
          <w:i w:val="false"/>
          <w:color w:val="000000"/>
          <w:sz w:val="28"/>
        </w:rPr>
        <w:t>
      Дата установления</w:t>
      </w:r>
    </w:p>
    <w:bookmarkEnd w:id="5130"/>
    <w:bookmarkStart w:name="z13594" w:id="5131"/>
    <w:p>
      <w:pPr>
        <w:spacing w:after="0"/>
        <w:ind w:left="0"/>
        <w:jc w:val="both"/>
      </w:pPr>
      <w:r>
        <w:rPr>
          <w:rFonts w:ascii="Times New Roman"/>
          <w:b w:val="false"/>
          <w:i w:val="false"/>
          <w:color w:val="000000"/>
          <w:sz w:val="28"/>
        </w:rPr>
        <w:t>
      На какой срок установлена инвалидность.</w:t>
      </w:r>
    </w:p>
    <w:bookmarkEnd w:id="5131"/>
    <w:bookmarkStart w:name="z13595" w:id="5132"/>
    <w:p>
      <w:pPr>
        <w:spacing w:after="0"/>
        <w:ind w:left="0"/>
        <w:jc w:val="both"/>
      </w:pPr>
      <w:r>
        <w:rPr>
          <w:rFonts w:ascii="Times New Roman"/>
          <w:b w:val="false"/>
          <w:i w:val="false"/>
          <w:color w:val="000000"/>
          <w:sz w:val="28"/>
        </w:rPr>
        <w:t>
      Диагноз по инвалидности код наименование</w:t>
      </w:r>
    </w:p>
    <w:bookmarkEnd w:id="5132"/>
    <w:bookmarkStart w:name="z13596" w:id="5133"/>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5133"/>
    <w:bookmarkStart w:name="z13597" w:id="5134"/>
    <w:p>
      <w:pPr>
        <w:spacing w:after="0"/>
        <w:ind w:left="0"/>
        <w:jc w:val="both"/>
      </w:pPr>
      <w:r>
        <w:rPr>
          <w:rFonts w:ascii="Times New Roman"/>
          <w:b w:val="false"/>
          <w:i w:val="false"/>
          <w:color w:val="000000"/>
          <w:sz w:val="28"/>
        </w:rPr>
        <w:t>
      Доврачебный этап</w:t>
      </w:r>
    </w:p>
    <w:bookmarkEnd w:id="5134"/>
    <w:bookmarkStart w:name="z13598" w:id="5135"/>
    <w:p>
      <w:pPr>
        <w:spacing w:after="0"/>
        <w:ind w:left="0"/>
        <w:jc w:val="both"/>
      </w:pPr>
      <w:r>
        <w:rPr>
          <w:rFonts w:ascii="Times New Roman"/>
          <w:b w:val="false"/>
          <w:i w:val="false"/>
          <w:color w:val="000000"/>
          <w:sz w:val="28"/>
        </w:rPr>
        <w:t>
      Рост Вес</w:t>
      </w:r>
    </w:p>
    <w:bookmarkEnd w:id="5135"/>
    <w:bookmarkStart w:name="z13599" w:id="5136"/>
    <w:p>
      <w:pPr>
        <w:spacing w:after="0"/>
        <w:ind w:left="0"/>
        <w:jc w:val="both"/>
      </w:pPr>
      <w:r>
        <w:rPr>
          <w:rFonts w:ascii="Times New Roman"/>
          <w:b w:val="false"/>
          <w:i w:val="false"/>
          <w:color w:val="000000"/>
          <w:sz w:val="28"/>
        </w:rPr>
        <w:t>
      Окружность головы (дети до 3 лет)</w:t>
      </w:r>
    </w:p>
    <w:bookmarkEnd w:id="5136"/>
    <w:bookmarkStart w:name="z13600" w:id="5137"/>
    <w:p>
      <w:pPr>
        <w:spacing w:after="0"/>
        <w:ind w:left="0"/>
        <w:jc w:val="both"/>
      </w:pPr>
      <w:r>
        <w:rPr>
          <w:rFonts w:ascii="Times New Roman"/>
          <w:b w:val="false"/>
          <w:i w:val="false"/>
          <w:color w:val="000000"/>
          <w:sz w:val="28"/>
        </w:rPr>
        <w:t>
      грудной клетки</w:t>
      </w:r>
    </w:p>
    <w:bookmarkEnd w:id="5137"/>
    <w:bookmarkStart w:name="z13601" w:id="5138"/>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5138"/>
    <w:bookmarkStart w:name="z13602" w:id="5139"/>
    <w:p>
      <w:pPr>
        <w:spacing w:after="0"/>
        <w:ind w:left="0"/>
        <w:jc w:val="both"/>
      </w:pPr>
      <w:r>
        <w:rPr>
          <w:rFonts w:ascii="Times New Roman"/>
          <w:b w:val="false"/>
          <w:i w:val="false"/>
          <w:color w:val="000000"/>
          <w:sz w:val="28"/>
        </w:rPr>
        <w:t xml:space="preserve">
      </w:t>
      </w:r>
    </w:p>
    <w:bookmarkEnd w:id="513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03" w:id="5140"/>
    <w:p>
      <w:pPr>
        <w:spacing w:after="0"/>
        <w:ind w:left="0"/>
        <w:jc w:val="both"/>
      </w:pPr>
      <w:r>
        <w:rPr>
          <w:rFonts w:ascii="Times New Roman"/>
          <w:b w:val="false"/>
          <w:i w:val="false"/>
          <w:color w:val="000000"/>
          <w:sz w:val="28"/>
        </w:rPr>
        <w:t>
      да</w:t>
      </w:r>
    </w:p>
    <w:bookmarkEnd w:id="5140"/>
    <w:bookmarkStart w:name="z13604" w:id="5141"/>
    <w:p>
      <w:pPr>
        <w:spacing w:after="0"/>
        <w:ind w:left="0"/>
        <w:jc w:val="both"/>
      </w:pPr>
      <w:r>
        <w:rPr>
          <w:rFonts w:ascii="Times New Roman"/>
          <w:b w:val="false"/>
          <w:i w:val="false"/>
          <w:color w:val="000000"/>
          <w:sz w:val="28"/>
        </w:rPr>
        <w:t xml:space="preserve">
      </w:t>
      </w:r>
    </w:p>
    <w:bookmarkEnd w:id="514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05" w:id="5142"/>
    <w:p>
      <w:pPr>
        <w:spacing w:after="0"/>
        <w:ind w:left="0"/>
        <w:jc w:val="both"/>
      </w:pPr>
      <w:r>
        <w:rPr>
          <w:rFonts w:ascii="Times New Roman"/>
          <w:b w:val="false"/>
          <w:i w:val="false"/>
          <w:color w:val="000000"/>
          <w:sz w:val="28"/>
        </w:rPr>
        <w:t>
      нет</w:t>
      </w:r>
    </w:p>
    <w:bookmarkEnd w:id="5142"/>
    <w:bookmarkStart w:name="z13606" w:id="5143"/>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5143"/>
    <w:bookmarkStart w:name="z13607" w:id="5144"/>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5144"/>
    <w:bookmarkStart w:name="z13608" w:id="5145"/>
    <w:p>
      <w:pPr>
        <w:spacing w:after="0"/>
        <w:ind w:left="0"/>
        <w:jc w:val="both"/>
      </w:pPr>
      <w:r>
        <w:rPr>
          <w:rFonts w:ascii="Times New Roman"/>
          <w:b w:val="false"/>
          <w:i w:val="false"/>
          <w:color w:val="000000"/>
          <w:sz w:val="28"/>
        </w:rPr>
        <w:t>
      Определение остроты зрения.</w:t>
      </w:r>
    </w:p>
    <w:bookmarkEnd w:id="5145"/>
    <w:bookmarkStart w:name="z13609" w:id="5146"/>
    <w:p>
      <w:pPr>
        <w:spacing w:after="0"/>
        <w:ind w:left="0"/>
        <w:jc w:val="both"/>
      </w:pPr>
      <w:r>
        <w:rPr>
          <w:rFonts w:ascii="Times New Roman"/>
          <w:b w:val="false"/>
          <w:i w:val="false"/>
          <w:color w:val="000000"/>
          <w:sz w:val="28"/>
        </w:rPr>
        <w:t>
      Оценка плантограммы (дети 5 лет и старше).</w:t>
      </w:r>
    </w:p>
    <w:bookmarkEnd w:id="5146"/>
    <w:bookmarkStart w:name="z13610" w:id="5147"/>
    <w:p>
      <w:pPr>
        <w:spacing w:after="0"/>
        <w:ind w:left="0"/>
        <w:jc w:val="both"/>
      </w:pPr>
      <w:r>
        <w:rPr>
          <w:rFonts w:ascii="Times New Roman"/>
          <w:b w:val="false"/>
          <w:i w:val="false"/>
          <w:color w:val="000000"/>
          <w:sz w:val="28"/>
        </w:rPr>
        <w:t>
      Определение остроты слуха:</w:t>
      </w:r>
    </w:p>
    <w:bookmarkEnd w:id="5147"/>
    <w:bookmarkStart w:name="z13611" w:id="5148"/>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5148"/>
    <w:bookmarkStart w:name="z13612" w:id="5149"/>
    <w:p>
      <w:pPr>
        <w:spacing w:after="0"/>
        <w:ind w:left="0"/>
        <w:jc w:val="both"/>
      </w:pPr>
      <w:r>
        <w:rPr>
          <w:rFonts w:ascii="Times New Roman"/>
          <w:b w:val="false"/>
          <w:i w:val="false"/>
          <w:color w:val="000000"/>
          <w:sz w:val="28"/>
        </w:rPr>
        <w:t>
      Педиатрический этап</w:t>
      </w:r>
    </w:p>
    <w:bookmarkEnd w:id="5149"/>
    <w:bookmarkStart w:name="z13613" w:id="5150"/>
    <w:p>
      <w:pPr>
        <w:spacing w:after="0"/>
        <w:ind w:left="0"/>
        <w:jc w:val="both"/>
      </w:pPr>
      <w:r>
        <w:rPr>
          <w:rFonts w:ascii="Times New Roman"/>
          <w:b w:val="false"/>
          <w:i w:val="false"/>
          <w:color w:val="000000"/>
          <w:sz w:val="28"/>
        </w:rPr>
        <w:t>
      1. осмотр кожных покровов и волосистой части головы.</w:t>
      </w:r>
    </w:p>
    <w:bookmarkEnd w:id="5150"/>
    <w:bookmarkStart w:name="z13614" w:id="5151"/>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5151"/>
    <w:bookmarkStart w:name="z13615" w:id="5152"/>
    <w:p>
      <w:pPr>
        <w:spacing w:after="0"/>
        <w:ind w:left="0"/>
        <w:jc w:val="both"/>
      </w:pPr>
      <w:r>
        <w:rPr>
          <w:rFonts w:ascii="Times New Roman"/>
          <w:b w:val="false"/>
          <w:i w:val="false"/>
          <w:color w:val="000000"/>
          <w:sz w:val="28"/>
        </w:rPr>
        <w:t>
      3. осмотр и пальпация области щитовидной железы</w:t>
      </w:r>
    </w:p>
    <w:bookmarkEnd w:id="5152"/>
    <w:bookmarkStart w:name="z13616" w:id="5153"/>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5153"/>
    <w:bookmarkStart w:name="z13617" w:id="5154"/>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При выявлении сердечных шумов проводят исследования в различных положениях (стоя, лежа) и функциональные пробы с дозированной физической нагрузкой</w:t>
      </w:r>
    </w:p>
    <w:bookmarkEnd w:id="5154"/>
    <w:bookmarkStart w:name="z13618" w:id="5155"/>
    <w:p>
      <w:pPr>
        <w:spacing w:after="0"/>
        <w:ind w:left="0"/>
        <w:jc w:val="both"/>
      </w:pPr>
      <w:r>
        <w:rPr>
          <w:rFonts w:ascii="Times New Roman"/>
          <w:b w:val="false"/>
          <w:i w:val="false"/>
          <w:color w:val="000000"/>
          <w:sz w:val="28"/>
        </w:rPr>
        <w:t>
      6. исследование органов дыхания (аускультация легких)</w:t>
      </w:r>
    </w:p>
    <w:bookmarkEnd w:id="5155"/>
    <w:bookmarkStart w:name="z13619" w:id="5156"/>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5156"/>
    <w:bookmarkStart w:name="z13620" w:id="5157"/>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5157"/>
    <w:bookmarkStart w:name="z13621" w:id="5158"/>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5158"/>
    <w:bookmarkStart w:name="z13622" w:id="5159"/>
    <w:p>
      <w:pPr>
        <w:spacing w:after="0"/>
        <w:ind w:left="0"/>
        <w:jc w:val="both"/>
      </w:pPr>
      <w:r>
        <w:rPr>
          <w:rFonts w:ascii="Times New Roman"/>
          <w:b w:val="false"/>
          <w:i w:val="false"/>
          <w:color w:val="000000"/>
          <w:sz w:val="28"/>
        </w:rPr>
        <w:t>
      10. Оценка нервно-психического развития.</w:t>
      </w:r>
    </w:p>
    <w:bookmarkEnd w:id="5159"/>
    <w:bookmarkStart w:name="z13623" w:id="5160"/>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5160"/>
    <w:bookmarkStart w:name="z13624" w:id="5161"/>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5161"/>
    <w:bookmarkStart w:name="z13625" w:id="5162"/>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5162"/>
    <w:bookmarkStart w:name="z13626" w:id="5163"/>
    <w:p>
      <w:pPr>
        <w:spacing w:after="0"/>
        <w:ind w:left="0"/>
        <w:jc w:val="both"/>
      </w:pPr>
      <w:r>
        <w:rPr>
          <w:rFonts w:ascii="Times New Roman"/>
          <w:b w:val="false"/>
          <w:i w:val="false"/>
          <w:color w:val="000000"/>
          <w:sz w:val="28"/>
        </w:rPr>
        <w:t>
      11. оценка полового развития методом пубертограмм.</w:t>
      </w:r>
    </w:p>
    <w:bookmarkEnd w:id="5163"/>
    <w:bookmarkStart w:name="z13627" w:id="5164"/>
    <w:p>
      <w:pPr>
        <w:spacing w:after="0"/>
        <w:ind w:left="0"/>
        <w:jc w:val="both"/>
      </w:pPr>
      <w:r>
        <w:rPr>
          <w:rFonts w:ascii="Times New Roman"/>
          <w:b w:val="false"/>
          <w:i w:val="false"/>
          <w:color w:val="000000"/>
          <w:sz w:val="28"/>
        </w:rPr>
        <w:t>
      12. выявление признаков жестокого обращения.</w:t>
      </w:r>
    </w:p>
    <w:bookmarkEnd w:id="5164"/>
    <w:bookmarkStart w:name="z13628" w:id="5165"/>
    <w:p>
      <w:pPr>
        <w:spacing w:after="0"/>
        <w:ind w:left="0"/>
        <w:jc w:val="both"/>
      </w:pPr>
      <w:r>
        <w:rPr>
          <w:rFonts w:ascii="Times New Roman"/>
          <w:b w:val="false"/>
          <w:i w:val="false"/>
          <w:color w:val="000000"/>
          <w:sz w:val="28"/>
        </w:rPr>
        <w:t>
      Специализированный этап</w:t>
      </w:r>
    </w:p>
    <w:bookmarkEnd w:id="5165"/>
    <w:bookmarkStart w:name="z13629" w:id="5166"/>
    <w:p>
      <w:pPr>
        <w:spacing w:after="0"/>
        <w:ind w:left="0"/>
        <w:jc w:val="both"/>
      </w:pPr>
      <w:r>
        <w:rPr>
          <w:rFonts w:ascii="Times New Roman"/>
          <w:b w:val="false"/>
          <w:i w:val="false"/>
          <w:color w:val="000000"/>
          <w:sz w:val="28"/>
        </w:rPr>
        <w:t>
      1. хирург-ортопед</w:t>
      </w:r>
    </w:p>
    <w:bookmarkEnd w:id="5166"/>
    <w:bookmarkStart w:name="z13630" w:id="5167"/>
    <w:p>
      <w:pPr>
        <w:spacing w:after="0"/>
        <w:ind w:left="0"/>
        <w:jc w:val="both"/>
      </w:pPr>
      <w:r>
        <w:rPr>
          <w:rFonts w:ascii="Times New Roman"/>
          <w:b w:val="false"/>
          <w:i w:val="false"/>
          <w:color w:val="000000"/>
          <w:sz w:val="28"/>
        </w:rPr>
        <w:t>
      2. уролог (патология мочеполовой системы)</w:t>
      </w:r>
    </w:p>
    <w:bookmarkEnd w:id="5167"/>
    <w:bookmarkStart w:name="z13631" w:id="5168"/>
    <w:p>
      <w:pPr>
        <w:spacing w:after="0"/>
        <w:ind w:left="0"/>
        <w:jc w:val="both"/>
      </w:pPr>
      <w:r>
        <w:rPr>
          <w:rFonts w:ascii="Times New Roman"/>
          <w:b w:val="false"/>
          <w:i w:val="false"/>
          <w:color w:val="000000"/>
          <w:sz w:val="28"/>
        </w:rPr>
        <w:t>
      3. отоларинголог</w:t>
      </w:r>
    </w:p>
    <w:bookmarkEnd w:id="5168"/>
    <w:bookmarkStart w:name="z13632" w:id="5169"/>
    <w:p>
      <w:pPr>
        <w:spacing w:after="0"/>
        <w:ind w:left="0"/>
        <w:jc w:val="both"/>
      </w:pPr>
      <w:r>
        <w:rPr>
          <w:rFonts w:ascii="Times New Roman"/>
          <w:b w:val="false"/>
          <w:i w:val="false"/>
          <w:color w:val="000000"/>
          <w:sz w:val="28"/>
        </w:rPr>
        <w:t>
      4. невролог</w:t>
      </w:r>
    </w:p>
    <w:bookmarkEnd w:id="5169"/>
    <w:bookmarkStart w:name="z13633" w:id="5170"/>
    <w:p>
      <w:pPr>
        <w:spacing w:after="0"/>
        <w:ind w:left="0"/>
        <w:jc w:val="both"/>
      </w:pPr>
      <w:r>
        <w:rPr>
          <w:rFonts w:ascii="Times New Roman"/>
          <w:b w:val="false"/>
          <w:i w:val="false"/>
          <w:color w:val="000000"/>
          <w:sz w:val="28"/>
        </w:rPr>
        <w:t>
      5. стоматолог</w:t>
      </w:r>
    </w:p>
    <w:bookmarkEnd w:id="5170"/>
    <w:bookmarkStart w:name="z13634" w:id="5171"/>
    <w:p>
      <w:pPr>
        <w:spacing w:after="0"/>
        <w:ind w:left="0"/>
        <w:jc w:val="both"/>
      </w:pPr>
      <w:r>
        <w:rPr>
          <w:rFonts w:ascii="Times New Roman"/>
          <w:b w:val="false"/>
          <w:i w:val="false"/>
          <w:color w:val="000000"/>
          <w:sz w:val="28"/>
        </w:rPr>
        <w:t>
      6. офтальмолог</w:t>
      </w:r>
    </w:p>
    <w:bookmarkEnd w:id="5171"/>
    <w:bookmarkStart w:name="z13635" w:id="5172"/>
    <w:p>
      <w:pPr>
        <w:spacing w:after="0"/>
        <w:ind w:left="0"/>
        <w:jc w:val="both"/>
      </w:pPr>
      <w:r>
        <w:rPr>
          <w:rFonts w:ascii="Times New Roman"/>
          <w:b w:val="false"/>
          <w:i w:val="false"/>
          <w:color w:val="000000"/>
          <w:sz w:val="28"/>
        </w:rPr>
        <w:t>
      7. эндокринолог</w:t>
      </w:r>
    </w:p>
    <w:bookmarkEnd w:id="5172"/>
    <w:bookmarkStart w:name="z13636" w:id="5173"/>
    <w:p>
      <w:pPr>
        <w:spacing w:after="0"/>
        <w:ind w:left="0"/>
        <w:jc w:val="both"/>
      </w:pPr>
      <w:r>
        <w:rPr>
          <w:rFonts w:ascii="Times New Roman"/>
          <w:b w:val="false"/>
          <w:i w:val="false"/>
          <w:color w:val="000000"/>
          <w:sz w:val="28"/>
        </w:rPr>
        <w:t>
      Результаты скринингового обследования:</w:t>
      </w:r>
    </w:p>
    <w:bookmarkEnd w:id="5173"/>
    <w:bookmarkStart w:name="z13637" w:id="5174"/>
    <w:p>
      <w:pPr>
        <w:spacing w:after="0"/>
        <w:ind w:left="0"/>
        <w:jc w:val="both"/>
      </w:pPr>
      <w:r>
        <w:rPr>
          <w:rFonts w:ascii="Times New Roman"/>
          <w:b w:val="false"/>
          <w:i w:val="false"/>
          <w:color w:val="000000"/>
          <w:sz w:val="28"/>
        </w:rPr>
        <w:t>
      Группа здоровья.</w:t>
      </w:r>
    </w:p>
    <w:bookmarkEnd w:id="5174"/>
    <w:bookmarkStart w:name="z13638" w:id="5175"/>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5175"/>
    <w:bookmarkStart w:name="z13639" w:id="5176"/>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5176"/>
    <w:bookmarkStart w:name="z13640" w:id="5177"/>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5177"/>
    <w:bookmarkStart w:name="z13641" w:id="5178"/>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5178"/>
    <w:bookmarkStart w:name="z13642" w:id="5179"/>
    <w:p>
      <w:pPr>
        <w:spacing w:after="0"/>
        <w:ind w:left="0"/>
        <w:jc w:val="both"/>
      </w:pPr>
      <w:r>
        <w:rPr>
          <w:rFonts w:ascii="Times New Roman"/>
          <w:b w:val="false"/>
          <w:i w:val="false"/>
          <w:color w:val="000000"/>
          <w:sz w:val="28"/>
        </w:rPr>
        <w:t>
      Подготовительный этап</w:t>
      </w:r>
    </w:p>
    <w:bookmarkEnd w:id="5179"/>
    <w:bookmarkStart w:name="z13643" w:id="5180"/>
    <w:p>
      <w:pPr>
        <w:spacing w:after="0"/>
        <w:ind w:left="0"/>
        <w:jc w:val="both"/>
      </w:pPr>
      <w:r>
        <w:rPr>
          <w:rFonts w:ascii="Times New Roman"/>
          <w:b w:val="false"/>
          <w:i w:val="false"/>
          <w:color w:val="000000"/>
          <w:sz w:val="28"/>
        </w:rPr>
        <w:t>
      Рост см см Вес кг кг Индекс Кетле.</w:t>
      </w:r>
    </w:p>
    <w:bookmarkEnd w:id="5180"/>
    <w:bookmarkStart w:name="z13644" w:id="5181"/>
    <w:p>
      <w:pPr>
        <w:spacing w:after="0"/>
        <w:ind w:left="0"/>
        <w:jc w:val="both"/>
      </w:pPr>
      <w:r>
        <w:rPr>
          <w:rFonts w:ascii="Times New Roman"/>
          <w:b w:val="false"/>
          <w:i w:val="false"/>
          <w:color w:val="000000"/>
          <w:sz w:val="28"/>
        </w:rPr>
        <w:t>
      Объем талии мужчины. женщины.</w:t>
      </w:r>
    </w:p>
    <w:bookmarkEnd w:id="5181"/>
    <w:bookmarkStart w:name="z13645" w:id="5182"/>
    <w:p>
      <w:pPr>
        <w:spacing w:after="0"/>
        <w:ind w:left="0"/>
        <w:jc w:val="both"/>
      </w:pPr>
      <w:r>
        <w:rPr>
          <w:rFonts w:ascii="Times New Roman"/>
          <w:b w:val="false"/>
          <w:i w:val="false"/>
          <w:color w:val="000000"/>
          <w:sz w:val="28"/>
        </w:rPr>
        <w:t>
      грудной клетки см см</w:t>
      </w:r>
    </w:p>
    <w:bookmarkEnd w:id="5182"/>
    <w:bookmarkStart w:name="z13646" w:id="5183"/>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5183"/>
    <w:bookmarkStart w:name="z13647" w:id="5184"/>
    <w:p>
      <w:pPr>
        <w:spacing w:after="0"/>
        <w:ind w:left="0"/>
        <w:jc w:val="both"/>
      </w:pPr>
      <w:r>
        <w:rPr>
          <w:rFonts w:ascii="Times New Roman"/>
          <w:b w:val="false"/>
          <w:i w:val="false"/>
          <w:color w:val="000000"/>
          <w:sz w:val="28"/>
        </w:rPr>
        <w:t>
      ЭКГ. Уровень холестерин. Глюкоза.</w:t>
      </w:r>
    </w:p>
    <w:bookmarkEnd w:id="5184"/>
    <w:bookmarkStart w:name="z13648" w:id="5185"/>
    <w:p>
      <w:pPr>
        <w:spacing w:after="0"/>
        <w:ind w:left="0"/>
        <w:jc w:val="both"/>
      </w:pPr>
      <w:r>
        <w:rPr>
          <w:rFonts w:ascii="Times New Roman"/>
          <w:b w:val="false"/>
          <w:i w:val="false"/>
          <w:color w:val="000000"/>
          <w:sz w:val="28"/>
        </w:rPr>
        <w:t>
      Опрос (проводит СМР):</w:t>
      </w:r>
    </w:p>
    <w:bookmarkEnd w:id="5185"/>
    <w:bookmarkStart w:name="z13649" w:id="5186"/>
    <w:p>
      <w:pPr>
        <w:spacing w:after="0"/>
        <w:ind w:left="0"/>
        <w:jc w:val="both"/>
      </w:pPr>
      <w:r>
        <w:rPr>
          <w:rFonts w:ascii="Times New Roman"/>
          <w:b w:val="false"/>
          <w:i w:val="false"/>
          <w:color w:val="000000"/>
          <w:sz w:val="28"/>
        </w:rPr>
        <w:t>
      1. Курение, хотя бы одну сигарету в день</w:t>
      </w:r>
    </w:p>
    <w:bookmarkEnd w:id="5186"/>
    <w:bookmarkStart w:name="z13650" w:id="5187"/>
    <w:p>
      <w:pPr>
        <w:spacing w:after="0"/>
        <w:ind w:left="0"/>
        <w:jc w:val="both"/>
      </w:pPr>
      <w:r>
        <w:rPr>
          <w:rFonts w:ascii="Times New Roman"/>
          <w:b w:val="false"/>
          <w:i w:val="false"/>
          <w:color w:val="000000"/>
          <w:sz w:val="28"/>
        </w:rPr>
        <w:t xml:space="preserve">
      </w:t>
      </w:r>
    </w:p>
    <w:bookmarkEnd w:id="518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1" w:id="5188"/>
    <w:p>
      <w:pPr>
        <w:spacing w:after="0"/>
        <w:ind w:left="0"/>
        <w:jc w:val="both"/>
      </w:pPr>
      <w:r>
        <w:rPr>
          <w:rFonts w:ascii="Times New Roman"/>
          <w:b w:val="false"/>
          <w:i w:val="false"/>
          <w:color w:val="000000"/>
          <w:sz w:val="28"/>
        </w:rPr>
        <w:t>
      да</w:t>
      </w:r>
    </w:p>
    <w:bookmarkEnd w:id="5188"/>
    <w:bookmarkStart w:name="z13652" w:id="5189"/>
    <w:p>
      <w:pPr>
        <w:spacing w:after="0"/>
        <w:ind w:left="0"/>
        <w:jc w:val="both"/>
      </w:pPr>
      <w:r>
        <w:rPr>
          <w:rFonts w:ascii="Times New Roman"/>
          <w:b w:val="false"/>
          <w:i w:val="false"/>
          <w:color w:val="000000"/>
          <w:sz w:val="28"/>
        </w:rPr>
        <w:t xml:space="preserve">
      </w:t>
      </w:r>
    </w:p>
    <w:bookmarkEnd w:id="518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3" w:id="5190"/>
    <w:p>
      <w:pPr>
        <w:spacing w:after="0"/>
        <w:ind w:left="0"/>
        <w:jc w:val="both"/>
      </w:pPr>
      <w:r>
        <w:rPr>
          <w:rFonts w:ascii="Times New Roman"/>
          <w:b w:val="false"/>
          <w:i w:val="false"/>
          <w:color w:val="000000"/>
          <w:sz w:val="28"/>
        </w:rPr>
        <w:t>
      нет</w:t>
      </w:r>
    </w:p>
    <w:bookmarkEnd w:id="5190"/>
    <w:bookmarkStart w:name="z13654" w:id="5191"/>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5191"/>
    <w:bookmarkStart w:name="z13655" w:id="5192"/>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5192"/>
    <w:bookmarkStart w:name="z13656" w:id="5193"/>
    <w:p>
      <w:pPr>
        <w:spacing w:after="0"/>
        <w:ind w:left="0"/>
        <w:jc w:val="both"/>
      </w:pPr>
      <w:r>
        <w:rPr>
          <w:rFonts w:ascii="Times New Roman"/>
          <w:b w:val="false"/>
          <w:i w:val="false"/>
          <w:color w:val="000000"/>
          <w:sz w:val="28"/>
        </w:rPr>
        <w:t xml:space="preserve">
      </w:t>
      </w:r>
    </w:p>
    <w:bookmarkEnd w:id="519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7" w:id="5194"/>
    <w:p>
      <w:pPr>
        <w:spacing w:after="0"/>
        <w:ind w:left="0"/>
        <w:jc w:val="both"/>
      </w:pPr>
      <w:r>
        <w:rPr>
          <w:rFonts w:ascii="Times New Roman"/>
          <w:b w:val="false"/>
          <w:i w:val="false"/>
          <w:color w:val="000000"/>
          <w:sz w:val="28"/>
        </w:rPr>
        <w:t>
      да</w:t>
      </w:r>
    </w:p>
    <w:bookmarkEnd w:id="5194"/>
    <w:bookmarkStart w:name="z13658" w:id="5195"/>
    <w:p>
      <w:pPr>
        <w:spacing w:after="0"/>
        <w:ind w:left="0"/>
        <w:jc w:val="both"/>
      </w:pPr>
      <w:r>
        <w:rPr>
          <w:rFonts w:ascii="Times New Roman"/>
          <w:b w:val="false"/>
          <w:i w:val="false"/>
          <w:color w:val="000000"/>
          <w:sz w:val="28"/>
        </w:rPr>
        <w:t xml:space="preserve">
      </w:t>
      </w:r>
    </w:p>
    <w:bookmarkEnd w:id="519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9" w:id="5196"/>
    <w:p>
      <w:pPr>
        <w:spacing w:after="0"/>
        <w:ind w:left="0"/>
        <w:jc w:val="both"/>
      </w:pPr>
      <w:r>
        <w:rPr>
          <w:rFonts w:ascii="Times New Roman"/>
          <w:b w:val="false"/>
          <w:i w:val="false"/>
          <w:color w:val="000000"/>
          <w:sz w:val="28"/>
        </w:rPr>
        <w:t>
      нет</w:t>
      </w:r>
    </w:p>
    <w:bookmarkEnd w:id="5196"/>
    <w:bookmarkStart w:name="z13660" w:id="5197"/>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5197"/>
    <w:bookmarkStart w:name="z13661" w:id="5198"/>
    <w:p>
      <w:pPr>
        <w:spacing w:after="0"/>
        <w:ind w:left="0"/>
        <w:jc w:val="both"/>
      </w:pPr>
      <w:r>
        <w:rPr>
          <w:rFonts w:ascii="Times New Roman"/>
          <w:b w:val="false"/>
          <w:i w:val="false"/>
          <w:color w:val="000000"/>
          <w:sz w:val="28"/>
        </w:rPr>
        <w:t xml:space="preserve">
      </w:t>
      </w:r>
    </w:p>
    <w:bookmarkEnd w:id="51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2" w:id="5199"/>
    <w:p>
      <w:pPr>
        <w:spacing w:after="0"/>
        <w:ind w:left="0"/>
        <w:jc w:val="both"/>
      </w:pPr>
      <w:r>
        <w:rPr>
          <w:rFonts w:ascii="Times New Roman"/>
          <w:b w:val="false"/>
          <w:i w:val="false"/>
          <w:color w:val="000000"/>
          <w:sz w:val="28"/>
        </w:rPr>
        <w:t>
      да</w:t>
      </w:r>
    </w:p>
    <w:bookmarkEnd w:id="5199"/>
    <w:bookmarkStart w:name="z13663" w:id="5200"/>
    <w:p>
      <w:pPr>
        <w:spacing w:after="0"/>
        <w:ind w:left="0"/>
        <w:jc w:val="both"/>
      </w:pPr>
      <w:r>
        <w:rPr>
          <w:rFonts w:ascii="Times New Roman"/>
          <w:b w:val="false"/>
          <w:i w:val="false"/>
          <w:color w:val="000000"/>
          <w:sz w:val="28"/>
        </w:rPr>
        <w:t xml:space="preserve">
      </w:t>
      </w:r>
    </w:p>
    <w:bookmarkEnd w:id="520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4" w:id="5201"/>
    <w:p>
      <w:pPr>
        <w:spacing w:after="0"/>
        <w:ind w:left="0"/>
        <w:jc w:val="both"/>
      </w:pPr>
      <w:r>
        <w:rPr>
          <w:rFonts w:ascii="Times New Roman"/>
          <w:b w:val="false"/>
          <w:i w:val="false"/>
          <w:color w:val="000000"/>
          <w:sz w:val="28"/>
        </w:rPr>
        <w:t>
      нет</w:t>
      </w:r>
    </w:p>
    <w:bookmarkEnd w:id="5201"/>
    <w:bookmarkStart w:name="z13665" w:id="5202"/>
    <w:p>
      <w:pPr>
        <w:spacing w:after="0"/>
        <w:ind w:left="0"/>
        <w:jc w:val="both"/>
      </w:pPr>
      <w:r>
        <w:rPr>
          <w:rFonts w:ascii="Times New Roman"/>
          <w:b w:val="false"/>
          <w:i w:val="false"/>
          <w:color w:val="000000"/>
          <w:sz w:val="28"/>
        </w:rPr>
        <w:t>
      5. Отмечаются ли у Вас головные боли</w:t>
      </w:r>
    </w:p>
    <w:bookmarkEnd w:id="5202"/>
    <w:bookmarkStart w:name="z13666" w:id="5203"/>
    <w:p>
      <w:pPr>
        <w:spacing w:after="0"/>
        <w:ind w:left="0"/>
        <w:jc w:val="both"/>
      </w:pPr>
      <w:r>
        <w:rPr>
          <w:rFonts w:ascii="Times New Roman"/>
          <w:b w:val="false"/>
          <w:i w:val="false"/>
          <w:color w:val="000000"/>
          <w:sz w:val="28"/>
        </w:rPr>
        <w:t xml:space="preserve">
      </w:t>
      </w:r>
    </w:p>
    <w:bookmarkEnd w:id="52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7" w:id="5204"/>
    <w:p>
      <w:pPr>
        <w:spacing w:after="0"/>
        <w:ind w:left="0"/>
        <w:jc w:val="both"/>
      </w:pPr>
      <w:r>
        <w:rPr>
          <w:rFonts w:ascii="Times New Roman"/>
          <w:b w:val="false"/>
          <w:i w:val="false"/>
          <w:color w:val="000000"/>
          <w:sz w:val="28"/>
        </w:rPr>
        <w:t>
      да</w:t>
      </w:r>
    </w:p>
    <w:bookmarkEnd w:id="5204"/>
    <w:bookmarkStart w:name="z13668" w:id="5205"/>
    <w:p>
      <w:pPr>
        <w:spacing w:after="0"/>
        <w:ind w:left="0"/>
        <w:jc w:val="both"/>
      </w:pPr>
      <w:r>
        <w:rPr>
          <w:rFonts w:ascii="Times New Roman"/>
          <w:b w:val="false"/>
          <w:i w:val="false"/>
          <w:color w:val="000000"/>
          <w:sz w:val="28"/>
        </w:rPr>
        <w:t xml:space="preserve">
      </w:t>
      </w:r>
    </w:p>
    <w:bookmarkEnd w:id="520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69" w:id="5206"/>
    <w:p>
      <w:pPr>
        <w:spacing w:after="0"/>
        <w:ind w:left="0"/>
        <w:jc w:val="both"/>
      </w:pPr>
      <w:r>
        <w:rPr>
          <w:rFonts w:ascii="Times New Roman"/>
          <w:b w:val="false"/>
          <w:i w:val="false"/>
          <w:color w:val="000000"/>
          <w:sz w:val="28"/>
        </w:rPr>
        <w:t>
      нет</w:t>
      </w:r>
    </w:p>
    <w:bookmarkEnd w:id="5206"/>
    <w:bookmarkStart w:name="z13670" w:id="5207"/>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5207"/>
    <w:bookmarkStart w:name="z13671" w:id="5208"/>
    <w:p>
      <w:pPr>
        <w:spacing w:after="0"/>
        <w:ind w:left="0"/>
        <w:jc w:val="both"/>
      </w:pPr>
      <w:r>
        <w:rPr>
          <w:rFonts w:ascii="Times New Roman"/>
          <w:b w:val="false"/>
          <w:i w:val="false"/>
          <w:color w:val="000000"/>
          <w:sz w:val="28"/>
        </w:rPr>
        <w:t xml:space="preserve">
      </w:t>
      </w:r>
    </w:p>
    <w:bookmarkEnd w:id="52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2" w:id="5209"/>
    <w:p>
      <w:pPr>
        <w:spacing w:after="0"/>
        <w:ind w:left="0"/>
        <w:jc w:val="both"/>
      </w:pPr>
      <w:r>
        <w:rPr>
          <w:rFonts w:ascii="Times New Roman"/>
          <w:b w:val="false"/>
          <w:i w:val="false"/>
          <w:color w:val="000000"/>
          <w:sz w:val="28"/>
        </w:rPr>
        <w:t>
      да</w:t>
      </w:r>
    </w:p>
    <w:bookmarkEnd w:id="5209"/>
    <w:bookmarkStart w:name="z13673" w:id="5210"/>
    <w:p>
      <w:pPr>
        <w:spacing w:after="0"/>
        <w:ind w:left="0"/>
        <w:jc w:val="both"/>
      </w:pPr>
      <w:r>
        <w:rPr>
          <w:rFonts w:ascii="Times New Roman"/>
          <w:b w:val="false"/>
          <w:i w:val="false"/>
          <w:color w:val="000000"/>
          <w:sz w:val="28"/>
        </w:rPr>
        <w:t xml:space="preserve">
      </w:t>
      </w:r>
    </w:p>
    <w:bookmarkEnd w:id="521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4" w:id="5211"/>
    <w:p>
      <w:pPr>
        <w:spacing w:after="0"/>
        <w:ind w:left="0"/>
        <w:jc w:val="both"/>
      </w:pPr>
      <w:r>
        <w:rPr>
          <w:rFonts w:ascii="Times New Roman"/>
          <w:b w:val="false"/>
          <w:i w:val="false"/>
          <w:color w:val="000000"/>
          <w:sz w:val="28"/>
        </w:rPr>
        <w:t>
      нет</w:t>
      </w:r>
    </w:p>
    <w:bookmarkEnd w:id="5211"/>
    <w:bookmarkStart w:name="z13675" w:id="5212"/>
    <w:p>
      <w:pPr>
        <w:spacing w:after="0"/>
        <w:ind w:left="0"/>
        <w:jc w:val="both"/>
      </w:pPr>
      <w:r>
        <w:rPr>
          <w:rFonts w:ascii="Times New Roman"/>
          <w:b w:val="false"/>
          <w:i w:val="false"/>
          <w:color w:val="000000"/>
          <w:sz w:val="28"/>
        </w:rPr>
        <w:t>
      7. Наблюдается ли у Вас снижение остроты зрения</w:t>
      </w:r>
    </w:p>
    <w:bookmarkEnd w:id="5212"/>
    <w:bookmarkStart w:name="z13676" w:id="5213"/>
    <w:p>
      <w:pPr>
        <w:spacing w:after="0"/>
        <w:ind w:left="0"/>
        <w:jc w:val="both"/>
      </w:pPr>
      <w:r>
        <w:rPr>
          <w:rFonts w:ascii="Times New Roman"/>
          <w:b w:val="false"/>
          <w:i w:val="false"/>
          <w:color w:val="000000"/>
          <w:sz w:val="28"/>
        </w:rPr>
        <w:t xml:space="preserve">
      </w:t>
      </w:r>
    </w:p>
    <w:bookmarkEnd w:id="521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7" w:id="5214"/>
    <w:p>
      <w:pPr>
        <w:spacing w:after="0"/>
        <w:ind w:left="0"/>
        <w:jc w:val="both"/>
      </w:pPr>
      <w:r>
        <w:rPr>
          <w:rFonts w:ascii="Times New Roman"/>
          <w:b w:val="false"/>
          <w:i w:val="false"/>
          <w:color w:val="000000"/>
          <w:sz w:val="28"/>
        </w:rPr>
        <w:t>
      да</w:t>
      </w:r>
    </w:p>
    <w:bookmarkEnd w:id="5214"/>
    <w:bookmarkStart w:name="z13678" w:id="5215"/>
    <w:p>
      <w:pPr>
        <w:spacing w:after="0"/>
        <w:ind w:left="0"/>
        <w:jc w:val="both"/>
      </w:pPr>
      <w:r>
        <w:rPr>
          <w:rFonts w:ascii="Times New Roman"/>
          <w:b w:val="false"/>
          <w:i w:val="false"/>
          <w:color w:val="000000"/>
          <w:sz w:val="28"/>
        </w:rPr>
        <w:t xml:space="preserve">
      </w:t>
      </w:r>
    </w:p>
    <w:bookmarkEnd w:id="521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9" w:id="5216"/>
    <w:p>
      <w:pPr>
        <w:spacing w:after="0"/>
        <w:ind w:left="0"/>
        <w:jc w:val="both"/>
      </w:pPr>
      <w:r>
        <w:rPr>
          <w:rFonts w:ascii="Times New Roman"/>
          <w:b w:val="false"/>
          <w:i w:val="false"/>
          <w:color w:val="000000"/>
          <w:sz w:val="28"/>
        </w:rPr>
        <w:t>
      нет</w:t>
      </w:r>
    </w:p>
    <w:bookmarkEnd w:id="5216"/>
    <w:bookmarkStart w:name="z13680" w:id="5217"/>
    <w:p>
      <w:pPr>
        <w:spacing w:after="0"/>
        <w:ind w:left="0"/>
        <w:jc w:val="both"/>
      </w:pPr>
      <w:r>
        <w:rPr>
          <w:rFonts w:ascii="Times New Roman"/>
          <w:b w:val="false"/>
          <w:i w:val="false"/>
          <w:color w:val="000000"/>
          <w:sz w:val="28"/>
        </w:rPr>
        <w:t>
      8. Имеются ли у Вас жалобы на "пелену" перед глазами</w:t>
      </w:r>
    </w:p>
    <w:bookmarkEnd w:id="5217"/>
    <w:bookmarkStart w:name="z13681" w:id="5218"/>
    <w:p>
      <w:pPr>
        <w:spacing w:after="0"/>
        <w:ind w:left="0"/>
        <w:jc w:val="both"/>
      </w:pPr>
      <w:r>
        <w:rPr>
          <w:rFonts w:ascii="Times New Roman"/>
          <w:b w:val="false"/>
          <w:i w:val="false"/>
          <w:color w:val="000000"/>
          <w:sz w:val="28"/>
        </w:rPr>
        <w:t xml:space="preserve">
      </w:t>
      </w:r>
    </w:p>
    <w:bookmarkEnd w:id="521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2" w:id="5219"/>
    <w:p>
      <w:pPr>
        <w:spacing w:after="0"/>
        <w:ind w:left="0"/>
        <w:jc w:val="both"/>
      </w:pPr>
      <w:r>
        <w:rPr>
          <w:rFonts w:ascii="Times New Roman"/>
          <w:b w:val="false"/>
          <w:i w:val="false"/>
          <w:color w:val="000000"/>
          <w:sz w:val="28"/>
        </w:rPr>
        <w:t>
      да</w:t>
      </w:r>
    </w:p>
    <w:bookmarkEnd w:id="5219"/>
    <w:bookmarkStart w:name="z13683" w:id="5220"/>
    <w:p>
      <w:pPr>
        <w:spacing w:after="0"/>
        <w:ind w:left="0"/>
        <w:jc w:val="both"/>
      </w:pPr>
      <w:r>
        <w:rPr>
          <w:rFonts w:ascii="Times New Roman"/>
          <w:b w:val="false"/>
          <w:i w:val="false"/>
          <w:color w:val="000000"/>
          <w:sz w:val="28"/>
        </w:rPr>
        <w:t xml:space="preserve">
      </w:t>
      </w:r>
    </w:p>
    <w:bookmarkEnd w:id="522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4" w:id="5221"/>
    <w:p>
      <w:pPr>
        <w:spacing w:after="0"/>
        <w:ind w:left="0"/>
        <w:jc w:val="both"/>
      </w:pPr>
      <w:r>
        <w:rPr>
          <w:rFonts w:ascii="Times New Roman"/>
          <w:b w:val="false"/>
          <w:i w:val="false"/>
          <w:color w:val="000000"/>
          <w:sz w:val="28"/>
        </w:rPr>
        <w:t>
      нет</w:t>
      </w:r>
    </w:p>
    <w:bookmarkEnd w:id="5221"/>
    <w:bookmarkStart w:name="z13685" w:id="5222"/>
    <w:p>
      <w:pPr>
        <w:spacing w:after="0"/>
        <w:ind w:left="0"/>
        <w:jc w:val="both"/>
      </w:pPr>
      <w:r>
        <w:rPr>
          <w:rFonts w:ascii="Times New Roman"/>
          <w:b w:val="false"/>
          <w:i w:val="false"/>
          <w:color w:val="000000"/>
          <w:sz w:val="28"/>
        </w:rPr>
        <w:t>
      9. Имеется (-лась) ли у Ваших родителей глаукома</w:t>
      </w:r>
    </w:p>
    <w:bookmarkEnd w:id="5222"/>
    <w:bookmarkStart w:name="z13686" w:id="5223"/>
    <w:p>
      <w:pPr>
        <w:spacing w:after="0"/>
        <w:ind w:left="0"/>
        <w:jc w:val="both"/>
      </w:pPr>
      <w:r>
        <w:rPr>
          <w:rFonts w:ascii="Times New Roman"/>
          <w:b w:val="false"/>
          <w:i w:val="false"/>
          <w:color w:val="000000"/>
          <w:sz w:val="28"/>
        </w:rPr>
        <w:t xml:space="preserve">
      </w:t>
      </w:r>
    </w:p>
    <w:bookmarkEnd w:id="522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7" w:id="5224"/>
    <w:p>
      <w:pPr>
        <w:spacing w:after="0"/>
        <w:ind w:left="0"/>
        <w:jc w:val="both"/>
      </w:pPr>
      <w:r>
        <w:rPr>
          <w:rFonts w:ascii="Times New Roman"/>
          <w:b w:val="false"/>
          <w:i w:val="false"/>
          <w:color w:val="000000"/>
          <w:sz w:val="28"/>
        </w:rPr>
        <w:t>
      да</w:t>
      </w:r>
    </w:p>
    <w:bookmarkEnd w:id="5224"/>
    <w:bookmarkStart w:name="z13688" w:id="5225"/>
    <w:p>
      <w:pPr>
        <w:spacing w:after="0"/>
        <w:ind w:left="0"/>
        <w:jc w:val="both"/>
      </w:pPr>
      <w:r>
        <w:rPr>
          <w:rFonts w:ascii="Times New Roman"/>
          <w:b w:val="false"/>
          <w:i w:val="false"/>
          <w:color w:val="000000"/>
          <w:sz w:val="28"/>
        </w:rPr>
        <w:t xml:space="preserve">
      </w:t>
      </w:r>
    </w:p>
    <w:bookmarkEnd w:id="522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9" w:id="5226"/>
    <w:p>
      <w:pPr>
        <w:spacing w:after="0"/>
        <w:ind w:left="0"/>
        <w:jc w:val="both"/>
      </w:pPr>
      <w:r>
        <w:rPr>
          <w:rFonts w:ascii="Times New Roman"/>
          <w:b w:val="false"/>
          <w:i w:val="false"/>
          <w:color w:val="000000"/>
          <w:sz w:val="28"/>
        </w:rPr>
        <w:t>
      нет</w:t>
      </w:r>
    </w:p>
    <w:bookmarkEnd w:id="5226"/>
    <w:bookmarkStart w:name="z13690" w:id="5227"/>
    <w:p>
      <w:pPr>
        <w:spacing w:after="0"/>
        <w:ind w:left="0"/>
        <w:jc w:val="both"/>
      </w:pPr>
      <w:r>
        <w:rPr>
          <w:rFonts w:ascii="Times New Roman"/>
          <w:b w:val="false"/>
          <w:i w:val="false"/>
          <w:color w:val="000000"/>
          <w:sz w:val="28"/>
        </w:rPr>
        <w:t>
      10. Есть ли у Вас близорукость, превышающая 4 диоптрии</w:t>
      </w:r>
    </w:p>
    <w:bookmarkEnd w:id="5227"/>
    <w:bookmarkStart w:name="z13691" w:id="5228"/>
    <w:p>
      <w:pPr>
        <w:spacing w:after="0"/>
        <w:ind w:left="0"/>
        <w:jc w:val="both"/>
      </w:pPr>
      <w:r>
        <w:rPr>
          <w:rFonts w:ascii="Times New Roman"/>
          <w:b w:val="false"/>
          <w:i w:val="false"/>
          <w:color w:val="000000"/>
          <w:sz w:val="28"/>
        </w:rPr>
        <w:t xml:space="preserve">
      </w:t>
      </w:r>
    </w:p>
    <w:bookmarkEnd w:id="522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2" w:id="5229"/>
    <w:p>
      <w:pPr>
        <w:spacing w:after="0"/>
        <w:ind w:left="0"/>
        <w:jc w:val="both"/>
      </w:pPr>
      <w:r>
        <w:rPr>
          <w:rFonts w:ascii="Times New Roman"/>
          <w:b w:val="false"/>
          <w:i w:val="false"/>
          <w:color w:val="000000"/>
          <w:sz w:val="28"/>
        </w:rPr>
        <w:t>
      да</w:t>
      </w:r>
    </w:p>
    <w:bookmarkEnd w:id="5229"/>
    <w:bookmarkStart w:name="z13693" w:id="5230"/>
    <w:p>
      <w:pPr>
        <w:spacing w:after="0"/>
        <w:ind w:left="0"/>
        <w:jc w:val="both"/>
      </w:pPr>
      <w:r>
        <w:rPr>
          <w:rFonts w:ascii="Times New Roman"/>
          <w:b w:val="false"/>
          <w:i w:val="false"/>
          <w:color w:val="000000"/>
          <w:sz w:val="28"/>
        </w:rPr>
        <w:t xml:space="preserve">
      </w:t>
      </w:r>
    </w:p>
    <w:bookmarkEnd w:id="52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4" w:id="5231"/>
    <w:p>
      <w:pPr>
        <w:spacing w:after="0"/>
        <w:ind w:left="0"/>
        <w:jc w:val="both"/>
      </w:pPr>
      <w:r>
        <w:rPr>
          <w:rFonts w:ascii="Times New Roman"/>
          <w:b w:val="false"/>
          <w:i w:val="false"/>
          <w:color w:val="000000"/>
          <w:sz w:val="28"/>
        </w:rPr>
        <w:t>
      нет</w:t>
      </w:r>
    </w:p>
    <w:bookmarkEnd w:id="5231"/>
    <w:bookmarkStart w:name="z13695" w:id="5232"/>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5232"/>
    <w:bookmarkStart w:name="z13696" w:id="5233"/>
    <w:p>
      <w:pPr>
        <w:spacing w:after="0"/>
        <w:ind w:left="0"/>
        <w:jc w:val="both"/>
      </w:pPr>
      <w:r>
        <w:rPr>
          <w:rFonts w:ascii="Times New Roman"/>
          <w:b w:val="false"/>
          <w:i w:val="false"/>
          <w:color w:val="000000"/>
          <w:sz w:val="28"/>
        </w:rPr>
        <w:t xml:space="preserve">
      </w:t>
      </w:r>
    </w:p>
    <w:bookmarkEnd w:id="523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7" w:id="5234"/>
    <w:p>
      <w:pPr>
        <w:spacing w:after="0"/>
        <w:ind w:left="0"/>
        <w:jc w:val="both"/>
      </w:pPr>
      <w:r>
        <w:rPr>
          <w:rFonts w:ascii="Times New Roman"/>
          <w:b w:val="false"/>
          <w:i w:val="false"/>
          <w:color w:val="000000"/>
          <w:sz w:val="28"/>
        </w:rPr>
        <w:t>
      да</w:t>
      </w:r>
    </w:p>
    <w:bookmarkEnd w:id="5234"/>
    <w:bookmarkStart w:name="z13698" w:id="5235"/>
    <w:p>
      <w:pPr>
        <w:spacing w:after="0"/>
        <w:ind w:left="0"/>
        <w:jc w:val="both"/>
      </w:pPr>
      <w:r>
        <w:rPr>
          <w:rFonts w:ascii="Times New Roman"/>
          <w:b w:val="false"/>
          <w:i w:val="false"/>
          <w:color w:val="000000"/>
          <w:sz w:val="28"/>
        </w:rPr>
        <w:t xml:space="preserve">
      </w:t>
      </w:r>
    </w:p>
    <w:bookmarkEnd w:id="523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9" w:id="5236"/>
    <w:p>
      <w:pPr>
        <w:spacing w:after="0"/>
        <w:ind w:left="0"/>
        <w:jc w:val="both"/>
      </w:pPr>
      <w:r>
        <w:rPr>
          <w:rFonts w:ascii="Times New Roman"/>
          <w:b w:val="false"/>
          <w:i w:val="false"/>
          <w:color w:val="000000"/>
          <w:sz w:val="28"/>
        </w:rPr>
        <w:t>
      нет</w:t>
      </w:r>
    </w:p>
    <w:bookmarkEnd w:id="5236"/>
    <w:bookmarkStart w:name="z13700" w:id="5237"/>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5237"/>
    <w:bookmarkStart w:name="z13701" w:id="5238"/>
    <w:p>
      <w:pPr>
        <w:spacing w:after="0"/>
        <w:ind w:left="0"/>
        <w:jc w:val="both"/>
      </w:pPr>
      <w:r>
        <w:rPr>
          <w:rFonts w:ascii="Times New Roman"/>
          <w:b w:val="false"/>
          <w:i w:val="false"/>
          <w:color w:val="000000"/>
          <w:sz w:val="28"/>
        </w:rPr>
        <w:t xml:space="preserve">
      </w:t>
      </w:r>
    </w:p>
    <w:bookmarkEnd w:id="523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2" w:id="5239"/>
    <w:p>
      <w:pPr>
        <w:spacing w:after="0"/>
        <w:ind w:left="0"/>
        <w:jc w:val="both"/>
      </w:pPr>
      <w:r>
        <w:rPr>
          <w:rFonts w:ascii="Times New Roman"/>
          <w:b w:val="false"/>
          <w:i w:val="false"/>
          <w:color w:val="000000"/>
          <w:sz w:val="28"/>
        </w:rPr>
        <w:t>
      да</w:t>
      </w:r>
    </w:p>
    <w:bookmarkEnd w:id="5239"/>
    <w:bookmarkStart w:name="z13703" w:id="5240"/>
    <w:p>
      <w:pPr>
        <w:spacing w:after="0"/>
        <w:ind w:left="0"/>
        <w:jc w:val="both"/>
      </w:pPr>
      <w:r>
        <w:rPr>
          <w:rFonts w:ascii="Times New Roman"/>
          <w:b w:val="false"/>
          <w:i w:val="false"/>
          <w:color w:val="000000"/>
          <w:sz w:val="28"/>
        </w:rPr>
        <w:t xml:space="preserve">
      </w:t>
      </w:r>
    </w:p>
    <w:bookmarkEnd w:id="524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4" w:id="5241"/>
    <w:p>
      <w:pPr>
        <w:spacing w:after="0"/>
        <w:ind w:left="0"/>
        <w:jc w:val="both"/>
      </w:pPr>
      <w:r>
        <w:rPr>
          <w:rFonts w:ascii="Times New Roman"/>
          <w:b w:val="false"/>
          <w:i w:val="false"/>
          <w:color w:val="000000"/>
          <w:sz w:val="28"/>
        </w:rPr>
        <w:t>
      нет</w:t>
      </w:r>
    </w:p>
    <w:bookmarkEnd w:id="5241"/>
    <w:bookmarkStart w:name="z13705" w:id="5242"/>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5242"/>
    <w:bookmarkStart w:name="z13706" w:id="5243"/>
    <w:p>
      <w:pPr>
        <w:spacing w:after="0"/>
        <w:ind w:left="0"/>
        <w:jc w:val="both"/>
      </w:pPr>
      <w:r>
        <w:rPr>
          <w:rFonts w:ascii="Times New Roman"/>
          <w:b w:val="false"/>
          <w:i w:val="false"/>
          <w:color w:val="000000"/>
          <w:sz w:val="28"/>
        </w:rPr>
        <w:t xml:space="preserve">
      </w:t>
      </w:r>
    </w:p>
    <w:bookmarkEnd w:id="524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7" w:id="5244"/>
    <w:p>
      <w:pPr>
        <w:spacing w:after="0"/>
        <w:ind w:left="0"/>
        <w:jc w:val="both"/>
      </w:pPr>
      <w:r>
        <w:rPr>
          <w:rFonts w:ascii="Times New Roman"/>
          <w:b w:val="false"/>
          <w:i w:val="false"/>
          <w:color w:val="000000"/>
          <w:sz w:val="28"/>
        </w:rPr>
        <w:t>
      да</w:t>
      </w:r>
    </w:p>
    <w:bookmarkEnd w:id="5244"/>
    <w:bookmarkStart w:name="z13708" w:id="5245"/>
    <w:p>
      <w:pPr>
        <w:spacing w:after="0"/>
        <w:ind w:left="0"/>
        <w:jc w:val="both"/>
      </w:pPr>
      <w:r>
        <w:rPr>
          <w:rFonts w:ascii="Times New Roman"/>
          <w:b w:val="false"/>
          <w:i w:val="false"/>
          <w:color w:val="000000"/>
          <w:sz w:val="28"/>
        </w:rPr>
        <w:t xml:space="preserve">
      </w:t>
      </w:r>
    </w:p>
    <w:bookmarkEnd w:id="524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9" w:id="5246"/>
    <w:p>
      <w:pPr>
        <w:spacing w:after="0"/>
        <w:ind w:left="0"/>
        <w:jc w:val="both"/>
      </w:pPr>
      <w:r>
        <w:rPr>
          <w:rFonts w:ascii="Times New Roman"/>
          <w:b w:val="false"/>
          <w:i w:val="false"/>
          <w:color w:val="000000"/>
          <w:sz w:val="28"/>
        </w:rPr>
        <w:t>
      нет</w:t>
      </w:r>
    </w:p>
    <w:bookmarkEnd w:id="5246"/>
    <w:bookmarkStart w:name="z13710" w:id="5247"/>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5247"/>
    <w:bookmarkStart w:name="z13711" w:id="5248"/>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5248"/>
    <w:bookmarkStart w:name="z13712" w:id="5249"/>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5249"/>
    <w:bookmarkStart w:name="z13713" w:id="5250"/>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5250"/>
    <w:bookmarkStart w:name="z13714" w:id="5251"/>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5251"/>
    <w:bookmarkStart w:name="z13715" w:id="5252"/>
    <w:p>
      <w:pPr>
        <w:spacing w:after="0"/>
        <w:ind w:left="0"/>
        <w:jc w:val="both"/>
      </w:pPr>
      <w:r>
        <w:rPr>
          <w:rFonts w:ascii="Times New Roman"/>
          <w:b w:val="false"/>
          <w:i w:val="false"/>
          <w:color w:val="000000"/>
          <w:sz w:val="28"/>
        </w:rPr>
        <w:t>
      Осмотр акушера</w:t>
      </w:r>
    </w:p>
    <w:bookmarkEnd w:id="5252"/>
    <w:bookmarkStart w:name="z13716" w:id="5253"/>
    <w:p>
      <w:pPr>
        <w:spacing w:after="0"/>
        <w:ind w:left="0"/>
        <w:jc w:val="both"/>
      </w:pPr>
      <w:r>
        <w:rPr>
          <w:rFonts w:ascii="Times New Roman"/>
          <w:b w:val="false"/>
          <w:i w:val="false"/>
          <w:color w:val="000000"/>
          <w:sz w:val="28"/>
        </w:rPr>
        <w:t>
      На зеркалах</w:t>
      </w:r>
    </w:p>
    <w:bookmarkEnd w:id="5253"/>
    <w:bookmarkStart w:name="z13717" w:id="5254"/>
    <w:p>
      <w:pPr>
        <w:spacing w:after="0"/>
        <w:ind w:left="0"/>
        <w:jc w:val="both"/>
      </w:pPr>
      <w:r>
        <w:rPr>
          <w:rFonts w:ascii="Times New Roman"/>
          <w:b w:val="false"/>
          <w:i w:val="false"/>
          <w:color w:val="000000"/>
          <w:sz w:val="28"/>
        </w:rPr>
        <w:t>
      Взятие мазка</w:t>
      </w:r>
    </w:p>
    <w:bookmarkEnd w:id="5254"/>
    <w:bookmarkStart w:name="z13718" w:id="5255"/>
    <w:p>
      <w:pPr>
        <w:spacing w:after="0"/>
        <w:ind w:left="0"/>
        <w:jc w:val="both"/>
      </w:pPr>
      <w:r>
        <w:rPr>
          <w:rFonts w:ascii="Times New Roman"/>
          <w:b w:val="false"/>
          <w:i w:val="false"/>
          <w:color w:val="000000"/>
          <w:sz w:val="28"/>
        </w:rPr>
        <w:t>
      Кольпоскопия (по показаниям):.</w:t>
      </w:r>
    </w:p>
    <w:bookmarkEnd w:id="5255"/>
    <w:bookmarkStart w:name="z13719" w:id="5256"/>
    <w:p>
      <w:pPr>
        <w:spacing w:after="0"/>
        <w:ind w:left="0"/>
        <w:jc w:val="both"/>
      </w:pPr>
      <w:r>
        <w:rPr>
          <w:rFonts w:ascii="Times New Roman"/>
          <w:b w:val="false"/>
          <w:i w:val="false"/>
          <w:color w:val="000000"/>
          <w:sz w:val="28"/>
        </w:rPr>
        <w:t>
      Результат биопсии шейки матки (по показаниям):.</w:t>
      </w:r>
    </w:p>
    <w:bookmarkEnd w:id="5256"/>
    <w:bookmarkStart w:name="z13720" w:id="5257"/>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5257"/>
    <w:bookmarkStart w:name="z13721" w:id="5258"/>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5258"/>
    <w:bookmarkStart w:name="z13722" w:id="5259"/>
    <w:p>
      <w:pPr>
        <w:spacing w:after="0"/>
        <w:ind w:left="0"/>
        <w:jc w:val="both"/>
      </w:pPr>
      <w:r>
        <w:rPr>
          <w:rFonts w:ascii="Times New Roman"/>
          <w:b w:val="false"/>
          <w:i w:val="false"/>
          <w:color w:val="000000"/>
          <w:sz w:val="28"/>
        </w:rPr>
        <w:t>
      Колоноскопия (по показаниям):.</w:t>
      </w:r>
    </w:p>
    <w:bookmarkEnd w:id="5259"/>
    <w:bookmarkStart w:name="z13723" w:id="5260"/>
    <w:p>
      <w:pPr>
        <w:spacing w:after="0"/>
        <w:ind w:left="0"/>
        <w:jc w:val="both"/>
      </w:pPr>
      <w:r>
        <w:rPr>
          <w:rFonts w:ascii="Times New Roman"/>
          <w:b w:val="false"/>
          <w:i w:val="false"/>
          <w:color w:val="000000"/>
          <w:sz w:val="28"/>
        </w:rPr>
        <w:t>
      Эзофагоскопия возраст лет:.</w:t>
      </w:r>
    </w:p>
    <w:bookmarkEnd w:id="5260"/>
    <w:bookmarkStart w:name="z13724" w:id="5261"/>
    <w:p>
      <w:pPr>
        <w:spacing w:after="0"/>
        <w:ind w:left="0"/>
        <w:jc w:val="both"/>
      </w:pPr>
      <w:r>
        <w:rPr>
          <w:rFonts w:ascii="Times New Roman"/>
          <w:b w:val="false"/>
          <w:i w:val="false"/>
          <w:color w:val="000000"/>
          <w:sz w:val="28"/>
        </w:rPr>
        <w:t>
      Гастродуоденоскопия возраст лет:</w:t>
      </w:r>
    </w:p>
    <w:bookmarkEnd w:id="5261"/>
    <w:bookmarkStart w:name="z13725" w:id="5262"/>
    <w:p>
      <w:pPr>
        <w:spacing w:after="0"/>
        <w:ind w:left="0"/>
        <w:jc w:val="both"/>
      </w:pPr>
      <w:r>
        <w:rPr>
          <w:rFonts w:ascii="Times New Roman"/>
          <w:b w:val="false"/>
          <w:i w:val="false"/>
          <w:color w:val="000000"/>
          <w:sz w:val="28"/>
        </w:rPr>
        <w:t>
      Результаты ПСА (мужчины возраст лет):</w:t>
      </w:r>
    </w:p>
    <w:bookmarkEnd w:id="5262"/>
    <w:bookmarkStart w:name="z13726" w:id="5263"/>
    <w:p>
      <w:pPr>
        <w:spacing w:after="0"/>
        <w:ind w:left="0"/>
        <w:jc w:val="both"/>
      </w:pPr>
      <w:r>
        <w:rPr>
          <w:rFonts w:ascii="Times New Roman"/>
          <w:b w:val="false"/>
          <w:i w:val="false"/>
          <w:color w:val="000000"/>
          <w:sz w:val="28"/>
        </w:rPr>
        <w:t>
      Индекс здоровья простаты.</w:t>
      </w:r>
    </w:p>
    <w:bookmarkEnd w:id="5263"/>
    <w:bookmarkStart w:name="z13727" w:id="5264"/>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5264"/>
    <w:bookmarkStart w:name="z13728" w:id="5265"/>
    <w:p>
      <w:pPr>
        <w:spacing w:after="0"/>
        <w:ind w:left="0"/>
        <w:jc w:val="both"/>
      </w:pPr>
      <w:r>
        <w:rPr>
          <w:rFonts w:ascii="Times New Roman"/>
          <w:b w:val="false"/>
          <w:i w:val="false"/>
          <w:color w:val="000000"/>
          <w:sz w:val="28"/>
        </w:rPr>
        <w:t>
      Посещения:</w:t>
      </w:r>
    </w:p>
    <w:bookmarkEnd w:id="5265"/>
    <w:bookmarkStart w:name="z13729" w:id="5266"/>
    <w:p>
      <w:pPr>
        <w:spacing w:after="0"/>
        <w:ind w:left="0"/>
        <w:jc w:val="both"/>
      </w:pPr>
      <w:r>
        <w:rPr>
          <w:rFonts w:ascii="Times New Roman"/>
          <w:b w:val="false"/>
          <w:i w:val="false"/>
          <w:color w:val="000000"/>
          <w:sz w:val="28"/>
        </w:rPr>
        <w:t>
      Вид посещения</w:t>
      </w:r>
    </w:p>
    <w:bookmarkEnd w:id="5266"/>
    <w:bookmarkStart w:name="z13730" w:id="5267"/>
    <w:p>
      <w:pPr>
        <w:spacing w:after="0"/>
        <w:ind w:left="0"/>
        <w:jc w:val="both"/>
      </w:pPr>
      <w:r>
        <w:rPr>
          <w:rFonts w:ascii="Times New Roman"/>
          <w:b w:val="false"/>
          <w:i w:val="false"/>
          <w:color w:val="000000"/>
          <w:sz w:val="28"/>
        </w:rPr>
        <w:t>
      Идентификатор врача</w:t>
      </w:r>
    </w:p>
    <w:bookmarkEnd w:id="5267"/>
    <w:bookmarkStart w:name="z13731" w:id="5268"/>
    <w:p>
      <w:pPr>
        <w:spacing w:after="0"/>
        <w:ind w:left="0"/>
        <w:jc w:val="both"/>
      </w:pPr>
      <w:r>
        <w:rPr>
          <w:rFonts w:ascii="Times New Roman"/>
          <w:b w:val="false"/>
          <w:i w:val="false"/>
          <w:color w:val="000000"/>
          <w:sz w:val="28"/>
        </w:rPr>
        <w:t>
      Результаты скринингового обследования:</w:t>
      </w:r>
    </w:p>
    <w:bookmarkEnd w:id="5268"/>
    <w:bookmarkStart w:name="z13732" w:id="5269"/>
    <w:p>
      <w:pPr>
        <w:spacing w:after="0"/>
        <w:ind w:left="0"/>
        <w:jc w:val="both"/>
      </w:pPr>
      <w:r>
        <w:rPr>
          <w:rFonts w:ascii="Times New Roman"/>
          <w:b w:val="false"/>
          <w:i w:val="false"/>
          <w:color w:val="000000"/>
          <w:sz w:val="28"/>
        </w:rPr>
        <w:t>
      Здоров</w:t>
      </w:r>
    </w:p>
    <w:bookmarkEnd w:id="5269"/>
    <w:bookmarkStart w:name="z13733" w:id="5270"/>
    <w:p>
      <w:pPr>
        <w:spacing w:after="0"/>
        <w:ind w:left="0"/>
        <w:jc w:val="both"/>
      </w:pPr>
      <w:r>
        <w:rPr>
          <w:rFonts w:ascii="Times New Roman"/>
          <w:b w:val="false"/>
          <w:i w:val="false"/>
          <w:color w:val="000000"/>
          <w:sz w:val="28"/>
        </w:rPr>
        <w:t xml:space="preserve">
      </w:t>
      </w:r>
    </w:p>
    <w:bookmarkEnd w:id="52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4" w:id="5271"/>
    <w:p>
      <w:pPr>
        <w:spacing w:after="0"/>
        <w:ind w:left="0"/>
        <w:jc w:val="both"/>
      </w:pPr>
      <w:r>
        <w:rPr>
          <w:rFonts w:ascii="Times New Roman"/>
          <w:b w:val="false"/>
          <w:i w:val="false"/>
          <w:color w:val="000000"/>
          <w:sz w:val="28"/>
        </w:rPr>
        <w:t>
      да</w:t>
      </w:r>
    </w:p>
    <w:bookmarkEnd w:id="5271"/>
    <w:bookmarkStart w:name="z13735" w:id="5272"/>
    <w:p>
      <w:pPr>
        <w:spacing w:after="0"/>
        <w:ind w:left="0"/>
        <w:jc w:val="both"/>
      </w:pPr>
      <w:r>
        <w:rPr>
          <w:rFonts w:ascii="Times New Roman"/>
          <w:b w:val="false"/>
          <w:i w:val="false"/>
          <w:color w:val="000000"/>
          <w:sz w:val="28"/>
        </w:rPr>
        <w:t xml:space="preserve">
      </w:t>
      </w:r>
    </w:p>
    <w:bookmarkEnd w:id="52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36" w:id="5273"/>
    <w:p>
      <w:pPr>
        <w:spacing w:after="0"/>
        <w:ind w:left="0"/>
        <w:jc w:val="both"/>
      </w:pPr>
      <w:r>
        <w:rPr>
          <w:rFonts w:ascii="Times New Roman"/>
          <w:b w:val="false"/>
          <w:i w:val="false"/>
          <w:color w:val="000000"/>
          <w:sz w:val="28"/>
        </w:rPr>
        <w:t>
      нет</w:t>
      </w:r>
    </w:p>
    <w:bookmarkEnd w:id="5273"/>
    <w:bookmarkStart w:name="z13737" w:id="5274"/>
    <w:p>
      <w:pPr>
        <w:spacing w:after="0"/>
        <w:ind w:left="0"/>
        <w:jc w:val="both"/>
      </w:pPr>
      <w:r>
        <w:rPr>
          <w:rFonts w:ascii="Times New Roman"/>
          <w:b w:val="false"/>
          <w:i w:val="false"/>
          <w:color w:val="000000"/>
          <w:sz w:val="28"/>
        </w:rPr>
        <w:t>
      Выявлены поведенческие факторы риска.</w:t>
      </w:r>
    </w:p>
    <w:bookmarkEnd w:id="5274"/>
    <w:bookmarkStart w:name="z13738" w:id="5275"/>
    <w:p>
      <w:pPr>
        <w:spacing w:after="0"/>
        <w:ind w:left="0"/>
        <w:jc w:val="both"/>
      </w:pPr>
      <w:r>
        <w:rPr>
          <w:rFonts w:ascii="Times New Roman"/>
          <w:b w:val="false"/>
          <w:i w:val="false"/>
          <w:color w:val="000000"/>
          <w:sz w:val="28"/>
        </w:rPr>
        <w:t>
      Выявлены биологические факторы риска:</w:t>
      </w:r>
    </w:p>
    <w:bookmarkEnd w:id="5275"/>
    <w:bookmarkStart w:name="z13739" w:id="5276"/>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5276"/>
    <w:bookmarkStart w:name="z13740" w:id="5277"/>
    <w:p>
      <w:pPr>
        <w:spacing w:after="0"/>
        <w:ind w:left="0"/>
        <w:jc w:val="both"/>
      </w:pPr>
      <w:r>
        <w:rPr>
          <w:rFonts w:ascii="Times New Roman"/>
          <w:b w:val="false"/>
          <w:i w:val="false"/>
          <w:color w:val="000000"/>
          <w:sz w:val="28"/>
        </w:rPr>
        <w:t>
      Группа диспансерного наблюдения.</w:t>
      </w:r>
    </w:p>
    <w:bookmarkEnd w:id="5277"/>
    <w:bookmarkStart w:name="z13741" w:id="5278"/>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5278"/>
    <w:bookmarkStart w:name="z13742" w:id="5279"/>
    <w:p>
      <w:pPr>
        <w:spacing w:after="0"/>
        <w:ind w:left="0"/>
        <w:jc w:val="both"/>
      </w:pPr>
      <w:r>
        <w:rPr>
          <w:rFonts w:ascii="Times New Roman"/>
          <w:b w:val="false"/>
          <w:i w:val="false"/>
          <w:color w:val="000000"/>
          <w:sz w:val="28"/>
        </w:rPr>
        <w:t xml:space="preserve">
      </w:t>
      </w:r>
    </w:p>
    <w:bookmarkEnd w:id="527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43" w:id="5280"/>
    <w:p>
      <w:pPr>
        <w:spacing w:after="0"/>
        <w:ind w:left="0"/>
        <w:jc w:val="both"/>
      </w:pPr>
      <w:r>
        <w:rPr>
          <w:rFonts w:ascii="Times New Roman"/>
          <w:b w:val="false"/>
          <w:i w:val="false"/>
          <w:color w:val="000000"/>
          <w:sz w:val="28"/>
        </w:rPr>
        <w:t>
      да</w:t>
      </w:r>
    </w:p>
    <w:bookmarkEnd w:id="5280"/>
    <w:bookmarkStart w:name="z13744" w:id="5281"/>
    <w:p>
      <w:pPr>
        <w:spacing w:after="0"/>
        <w:ind w:left="0"/>
        <w:jc w:val="both"/>
      </w:pPr>
      <w:r>
        <w:rPr>
          <w:rFonts w:ascii="Times New Roman"/>
          <w:b w:val="false"/>
          <w:i w:val="false"/>
          <w:color w:val="000000"/>
          <w:sz w:val="28"/>
        </w:rPr>
        <w:t xml:space="preserve">
      </w:t>
      </w:r>
    </w:p>
    <w:bookmarkEnd w:id="528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45" w:id="5282"/>
    <w:p>
      <w:pPr>
        <w:spacing w:after="0"/>
        <w:ind w:left="0"/>
        <w:jc w:val="both"/>
      </w:pPr>
      <w:r>
        <w:rPr>
          <w:rFonts w:ascii="Times New Roman"/>
          <w:b w:val="false"/>
          <w:i w:val="false"/>
          <w:color w:val="000000"/>
          <w:sz w:val="28"/>
        </w:rPr>
        <w:t>
      нет</w:t>
      </w:r>
    </w:p>
    <w:bookmarkEnd w:id="5282"/>
    <w:bookmarkStart w:name="z13746" w:id="5283"/>
    <w:p>
      <w:pPr>
        <w:spacing w:after="0"/>
        <w:ind w:left="0"/>
        <w:jc w:val="both"/>
      </w:pPr>
      <w:r>
        <w:rPr>
          <w:rFonts w:ascii="Times New Roman"/>
          <w:b w:val="false"/>
          <w:i w:val="false"/>
          <w:color w:val="000000"/>
          <w:sz w:val="28"/>
        </w:rPr>
        <w:t>
      Дата окончания скрининг-обследования</w:t>
      </w:r>
    </w:p>
    <w:bookmarkEnd w:id="5283"/>
    <w:bookmarkStart w:name="z13747" w:id="5284"/>
    <w:p>
      <w:pPr>
        <w:spacing w:after="0"/>
        <w:ind w:left="0"/>
        <w:jc w:val="both"/>
      </w:pPr>
      <w:r>
        <w:rPr>
          <w:rFonts w:ascii="Times New Roman"/>
          <w:b w:val="false"/>
          <w:i w:val="false"/>
          <w:color w:val="000000"/>
          <w:sz w:val="28"/>
        </w:rPr>
        <w:t>
      Ф.И.О. (при его наличии) лица, проводившего скрининг ID.</w:t>
      </w:r>
    </w:p>
    <w:bookmarkEnd w:id="5284"/>
    <w:bookmarkStart w:name="z13748" w:id="5285"/>
    <w:p>
      <w:pPr>
        <w:spacing w:after="0"/>
        <w:ind w:left="0"/>
        <w:jc w:val="both"/>
      </w:pPr>
      <w:r>
        <w:rPr>
          <w:rFonts w:ascii="Times New Roman"/>
          <w:b w:val="false"/>
          <w:i w:val="false"/>
          <w:color w:val="000000"/>
          <w:sz w:val="28"/>
        </w:rPr>
        <w:t>
       Список сокращений формы № 055/у "Карта профилактического осмотра (скрининга)":</w:t>
      </w:r>
    </w:p>
    <w:bookmarkEnd w:id="5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3749" w:id="5286"/>
    <w:p>
      <w:pPr>
        <w:spacing w:after="0"/>
        <w:ind w:left="0"/>
        <w:jc w:val="left"/>
      </w:pPr>
      <w:r>
        <w:rPr>
          <w:rFonts w:ascii="Times New Roman"/>
          <w:b/>
          <w:i w:val="false"/>
          <w:color w:val="000000"/>
        </w:rPr>
        <w:t xml:space="preserve"> Форма № 056/у "Форма учета записи вызовов врачей на дом"</w:t>
      </w:r>
    </w:p>
    <w:bookmarkEnd w:id="5286"/>
    <w:bookmarkStart w:name="z13750" w:id="5287"/>
    <w:p>
      <w:pPr>
        <w:spacing w:after="0"/>
        <w:ind w:left="0"/>
        <w:jc w:val="both"/>
      </w:pPr>
      <w:r>
        <w:rPr>
          <w:rFonts w:ascii="Times New Roman"/>
          <w:b w:val="false"/>
          <w:i w:val="false"/>
          <w:color w:val="000000"/>
          <w:sz w:val="28"/>
        </w:rPr>
        <w:t>
      1. Дата и время вызова</w:t>
      </w:r>
    </w:p>
    <w:bookmarkEnd w:id="5287"/>
    <w:bookmarkStart w:name="z13751" w:id="5288"/>
    <w:p>
      <w:pPr>
        <w:spacing w:after="0"/>
        <w:ind w:left="0"/>
        <w:jc w:val="both"/>
      </w:pPr>
      <w:r>
        <w:rPr>
          <w:rFonts w:ascii="Times New Roman"/>
          <w:b w:val="false"/>
          <w:i w:val="false"/>
          <w:color w:val="000000"/>
          <w:sz w:val="28"/>
        </w:rPr>
        <w:t>
      2. Индивидуальный идентификационный номер пациента</w:t>
      </w:r>
    </w:p>
    <w:bookmarkEnd w:id="5288"/>
    <w:bookmarkStart w:name="z13752" w:id="5289"/>
    <w:p>
      <w:pPr>
        <w:spacing w:after="0"/>
        <w:ind w:left="0"/>
        <w:jc w:val="both"/>
      </w:pPr>
      <w:r>
        <w:rPr>
          <w:rFonts w:ascii="Times New Roman"/>
          <w:b w:val="false"/>
          <w:i w:val="false"/>
          <w:color w:val="000000"/>
          <w:sz w:val="28"/>
        </w:rPr>
        <w:t>
      3. Фамилия, имя, отчество (при его наличии) пациента</w:t>
      </w:r>
    </w:p>
    <w:bookmarkEnd w:id="5289"/>
    <w:bookmarkStart w:name="z13753" w:id="5290"/>
    <w:p>
      <w:pPr>
        <w:spacing w:after="0"/>
        <w:ind w:left="0"/>
        <w:jc w:val="both"/>
      </w:pPr>
      <w:r>
        <w:rPr>
          <w:rFonts w:ascii="Times New Roman"/>
          <w:b w:val="false"/>
          <w:i w:val="false"/>
          <w:color w:val="000000"/>
          <w:sz w:val="28"/>
        </w:rPr>
        <w:t>
      4. Дата рождения</w:t>
      </w:r>
    </w:p>
    <w:bookmarkEnd w:id="5290"/>
    <w:bookmarkStart w:name="z13754" w:id="5291"/>
    <w:p>
      <w:pPr>
        <w:spacing w:after="0"/>
        <w:ind w:left="0"/>
        <w:jc w:val="both"/>
      </w:pPr>
      <w:r>
        <w:rPr>
          <w:rFonts w:ascii="Times New Roman"/>
          <w:b w:val="false"/>
          <w:i w:val="false"/>
          <w:color w:val="000000"/>
          <w:sz w:val="28"/>
        </w:rPr>
        <w:t>
      5. Адрес проживания</w:t>
      </w:r>
    </w:p>
    <w:bookmarkEnd w:id="5291"/>
    <w:bookmarkStart w:name="z13755" w:id="5292"/>
    <w:p>
      <w:pPr>
        <w:spacing w:after="0"/>
        <w:ind w:left="0"/>
        <w:jc w:val="both"/>
      </w:pPr>
      <w:r>
        <w:rPr>
          <w:rFonts w:ascii="Times New Roman"/>
          <w:b w:val="false"/>
          <w:i w:val="false"/>
          <w:color w:val="000000"/>
          <w:sz w:val="28"/>
        </w:rPr>
        <w:t>
      6. № участка</w:t>
      </w:r>
    </w:p>
    <w:bookmarkEnd w:id="5292"/>
    <w:bookmarkStart w:name="z13756" w:id="5293"/>
    <w:p>
      <w:pPr>
        <w:spacing w:after="0"/>
        <w:ind w:left="0"/>
        <w:jc w:val="both"/>
      </w:pPr>
      <w:r>
        <w:rPr>
          <w:rFonts w:ascii="Times New Roman"/>
          <w:b w:val="false"/>
          <w:i w:val="false"/>
          <w:color w:val="000000"/>
          <w:sz w:val="28"/>
        </w:rPr>
        <w:t>
      7. Повод вызова</w:t>
      </w:r>
    </w:p>
    <w:bookmarkEnd w:id="5293"/>
    <w:bookmarkStart w:name="z13757" w:id="5294"/>
    <w:p>
      <w:pPr>
        <w:spacing w:after="0"/>
        <w:ind w:left="0"/>
        <w:jc w:val="both"/>
      </w:pPr>
      <w:r>
        <w:rPr>
          <w:rFonts w:ascii="Times New Roman"/>
          <w:b w:val="false"/>
          <w:i w:val="false"/>
          <w:color w:val="000000"/>
          <w:sz w:val="28"/>
        </w:rPr>
        <w:t>
      8. Вызов первичный/повторный</w:t>
      </w:r>
    </w:p>
    <w:bookmarkEnd w:id="5294"/>
    <w:bookmarkStart w:name="z13758" w:id="5295"/>
    <w:p>
      <w:pPr>
        <w:spacing w:after="0"/>
        <w:ind w:left="0"/>
        <w:jc w:val="both"/>
      </w:pPr>
      <w:r>
        <w:rPr>
          <w:rFonts w:ascii="Times New Roman"/>
          <w:b w:val="false"/>
          <w:i w:val="false"/>
          <w:color w:val="000000"/>
          <w:sz w:val="28"/>
        </w:rPr>
        <w:t>
      9. Дата выполнения вызова</w:t>
      </w:r>
    </w:p>
    <w:bookmarkEnd w:id="5295"/>
    <w:bookmarkStart w:name="z13759" w:id="5296"/>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5296"/>
    <w:bookmarkStart w:name="z13760" w:id="5297"/>
    <w:p>
      <w:pPr>
        <w:spacing w:after="0"/>
        <w:ind w:left="0"/>
        <w:jc w:val="both"/>
      </w:pPr>
      <w:r>
        <w:rPr>
          <w:rFonts w:ascii="Times New Roman"/>
          <w:b w:val="false"/>
          <w:i w:val="false"/>
          <w:color w:val="000000"/>
          <w:sz w:val="28"/>
        </w:rPr>
        <w:t>
      11. Диагноз</w:t>
      </w:r>
    </w:p>
    <w:bookmarkEnd w:id="5297"/>
    <w:bookmarkStart w:name="z13761" w:id="5298"/>
    <w:p>
      <w:pPr>
        <w:spacing w:after="0"/>
        <w:ind w:left="0"/>
        <w:jc w:val="both"/>
      </w:pPr>
      <w:r>
        <w:rPr>
          <w:rFonts w:ascii="Times New Roman"/>
          <w:b w:val="false"/>
          <w:i w:val="false"/>
          <w:color w:val="000000"/>
          <w:sz w:val="28"/>
        </w:rPr>
        <w:t>
      12. Оказанная помощь</w:t>
      </w:r>
    </w:p>
    <w:bookmarkEnd w:id="5298"/>
    <w:bookmarkStart w:name="z13762" w:id="5299"/>
    <w:p>
      <w:pPr>
        <w:spacing w:after="0"/>
        <w:ind w:left="0"/>
        <w:jc w:val="both"/>
      </w:pPr>
      <w:r>
        <w:rPr>
          <w:rFonts w:ascii="Times New Roman"/>
          <w:b w:val="false"/>
          <w:i w:val="false"/>
          <w:color w:val="000000"/>
          <w:sz w:val="28"/>
        </w:rPr>
        <w:t>
      Примечание:</w:t>
      </w:r>
    </w:p>
    <w:bookmarkEnd w:id="5299"/>
    <w:bookmarkStart w:name="z13763" w:id="5300"/>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5300"/>
    <w:bookmarkStart w:name="z13764" w:id="5301"/>
    <w:p>
      <w:pPr>
        <w:spacing w:after="0"/>
        <w:ind w:left="0"/>
        <w:jc w:val="left"/>
      </w:pPr>
      <w:r>
        <w:rPr>
          <w:rFonts w:ascii="Times New Roman"/>
          <w:b/>
          <w:i w:val="false"/>
          <w:color w:val="000000"/>
        </w:rPr>
        <w:t xml:space="preserve"> Форма № 057/у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bookmarkEnd w:id="5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дети до 14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65" w:id="5302"/>
    <w:p>
      <w:pPr>
        <w:spacing w:after="0"/>
        <w:ind w:left="0"/>
        <w:jc w:val="both"/>
      </w:pPr>
      <w:r>
        <w:rPr>
          <w:rFonts w:ascii="Times New Roman"/>
          <w:b w:val="false"/>
          <w:i w:val="false"/>
          <w:color w:val="000000"/>
          <w:sz w:val="28"/>
        </w:rPr>
        <w:t>
       продолжение таблицы</w:t>
      </w:r>
    </w:p>
    <w:bookmarkEnd w:id="5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3"/>
        <w:gridCol w:w="333"/>
        <w:gridCol w:w="333"/>
        <w:gridCol w:w="333"/>
        <w:gridCol w:w="333"/>
        <w:gridCol w:w="333"/>
        <w:gridCol w:w="333"/>
        <w:gridCol w:w="333"/>
        <w:gridCol w:w="333"/>
        <w:gridCol w:w="333"/>
        <w:gridCol w:w="333"/>
        <w:gridCol w:w="333"/>
        <w:gridCol w:w="333"/>
        <w:gridCol w:w="333"/>
        <w:gridCol w:w="333"/>
        <w:gridCol w:w="333"/>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пломб по поводу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Неосложненный кариес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Закончен курс лечения по поводу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жұлынуыУдалено зубов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операцииИмплантация(число имп-ов)</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операциив т.ч.операции нтр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Катаральный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66" w:id="5303"/>
    <w:p>
      <w:pPr>
        <w:spacing w:after="0"/>
        <w:ind w:left="0"/>
        <w:jc w:val="both"/>
      </w:pPr>
      <w:r>
        <w:rPr>
          <w:rFonts w:ascii="Times New Roman"/>
          <w:b w:val="false"/>
          <w:i w:val="false"/>
          <w:color w:val="000000"/>
          <w:sz w:val="28"/>
        </w:rPr>
        <w:t>
      Идентификатор врача-стоматолога</w:t>
      </w:r>
    </w:p>
    <w:bookmarkEnd w:id="5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13768" w:id="5304"/>
    <w:p>
      <w:pPr>
        <w:spacing w:after="0"/>
        <w:ind w:left="0"/>
        <w:jc w:val="left"/>
      </w:pPr>
      <w:r>
        <w:rPr>
          <w:rFonts w:ascii="Times New Roman"/>
          <w:b/>
          <w:i w:val="false"/>
          <w:color w:val="000000"/>
        </w:rPr>
        <w:t xml:space="preserve"> СВОДНАЯ ВЕДОМОСТЬ учета работы врача-стоматолога-ортодонта</w:t>
      </w:r>
    </w:p>
    <w:bookmarkEnd w:id="5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69" w:id="5305"/>
    <w:p>
      <w:pPr>
        <w:spacing w:after="0"/>
        <w:ind w:left="0"/>
        <w:jc w:val="both"/>
      </w:pPr>
      <w:r>
        <w:rPr>
          <w:rFonts w:ascii="Times New Roman"/>
          <w:b w:val="false"/>
          <w:i w:val="false"/>
          <w:color w:val="000000"/>
          <w:sz w:val="28"/>
        </w:rPr>
        <w:t>
       продолжение таблицы</w:t>
      </w:r>
    </w:p>
    <w:bookmarkEnd w:id="5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несъемные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70" w:id="5306"/>
    <w:p>
      <w:pPr>
        <w:spacing w:after="0"/>
        <w:ind w:left="0"/>
        <w:jc w:val="both"/>
      </w:pPr>
      <w:r>
        <w:rPr>
          <w:rFonts w:ascii="Times New Roman"/>
          <w:b w:val="false"/>
          <w:i w:val="false"/>
          <w:color w:val="000000"/>
          <w:sz w:val="28"/>
        </w:rPr>
        <w:t>
       продолжение таблицы</w:t>
      </w:r>
    </w:p>
    <w:bookmarkEnd w:id="5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которым закончено ортодонтическое лечение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13772" w:id="5307"/>
    <w:p>
      <w:pPr>
        <w:spacing w:after="0"/>
        <w:ind w:left="0"/>
        <w:jc w:val="left"/>
      </w:pPr>
      <w:r>
        <w:rPr>
          <w:rFonts w:ascii="Times New Roman"/>
          <w:b/>
          <w:i w:val="false"/>
          <w:color w:val="000000"/>
        </w:rPr>
        <w:t xml:space="preserve"> СВОДНАЯ ВЕДОМОСТЬ учета работы врача-стоматолога-ортопеда</w:t>
      </w:r>
    </w:p>
    <w:bookmarkEnd w:id="5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иногородние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коронки и зубы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73" w:id="5308"/>
    <w:p>
      <w:pPr>
        <w:spacing w:after="0"/>
        <w:ind w:left="0"/>
        <w:jc w:val="both"/>
      </w:pPr>
      <w:r>
        <w:rPr>
          <w:rFonts w:ascii="Times New Roman"/>
          <w:b w:val="false"/>
          <w:i w:val="false"/>
          <w:color w:val="000000"/>
          <w:sz w:val="28"/>
        </w:rPr>
        <w:t>
       продолжение таблицы</w:t>
      </w:r>
    </w:p>
    <w:bookmarkEnd w:id="5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Коронки на имп-х одиночные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Шлифтовые зубы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74" w:id="5309"/>
    <w:p>
      <w:pPr>
        <w:spacing w:after="0"/>
        <w:ind w:left="0"/>
        <w:jc w:val="left"/>
      </w:pPr>
      <w:r>
        <w:rPr>
          <w:rFonts w:ascii="Times New Roman"/>
          <w:b/>
          <w:i w:val="false"/>
          <w:color w:val="000000"/>
        </w:rPr>
        <w:t xml:space="preserve"> Форма № 058/у "Медицинская карта стоматологического пациента (включая санацию) №___"</w:t>
      </w:r>
    </w:p>
    <w:bookmarkEnd w:id="5309"/>
    <w:bookmarkStart w:name="z13775" w:id="5310"/>
    <w:p>
      <w:pPr>
        <w:spacing w:after="0"/>
        <w:ind w:left="0"/>
        <w:jc w:val="both"/>
      </w:pPr>
      <w:r>
        <w:rPr>
          <w:rFonts w:ascii="Times New Roman"/>
          <w:b w:val="false"/>
          <w:i w:val="false"/>
          <w:color w:val="000000"/>
          <w:sz w:val="28"/>
        </w:rPr>
        <w:t>
      Дата</w:t>
      </w:r>
    </w:p>
    <w:bookmarkEnd w:id="5310"/>
    <w:bookmarkStart w:name="z13776" w:id="5311"/>
    <w:p>
      <w:pPr>
        <w:spacing w:after="0"/>
        <w:ind w:left="0"/>
        <w:jc w:val="both"/>
      </w:pPr>
      <w:r>
        <w:rPr>
          <w:rFonts w:ascii="Times New Roman"/>
          <w:b w:val="false"/>
          <w:i w:val="false"/>
          <w:color w:val="000000"/>
          <w:sz w:val="28"/>
        </w:rPr>
        <w:t>
      1. Индивидуальный идентификационный номер</w:t>
      </w:r>
    </w:p>
    <w:bookmarkEnd w:id="5311"/>
    <w:bookmarkStart w:name="z13777" w:id="5312"/>
    <w:p>
      <w:pPr>
        <w:spacing w:after="0"/>
        <w:ind w:left="0"/>
        <w:jc w:val="both"/>
      </w:pPr>
      <w:r>
        <w:rPr>
          <w:rFonts w:ascii="Times New Roman"/>
          <w:b w:val="false"/>
          <w:i w:val="false"/>
          <w:color w:val="000000"/>
          <w:sz w:val="28"/>
        </w:rPr>
        <w:t>
      2. Фамилия, имя, отчество (при его наличии)</w:t>
      </w:r>
    </w:p>
    <w:bookmarkEnd w:id="5312"/>
    <w:bookmarkStart w:name="z13778" w:id="5313"/>
    <w:p>
      <w:pPr>
        <w:spacing w:after="0"/>
        <w:ind w:left="0"/>
        <w:jc w:val="both"/>
      </w:pPr>
      <w:r>
        <w:rPr>
          <w:rFonts w:ascii="Times New Roman"/>
          <w:b w:val="false"/>
          <w:i w:val="false"/>
          <w:color w:val="000000"/>
          <w:sz w:val="28"/>
        </w:rPr>
        <w:t>
      3. Дата рождения дата месяц год</w:t>
      </w:r>
    </w:p>
    <w:bookmarkEnd w:id="5313"/>
    <w:bookmarkStart w:name="z13779" w:id="5314"/>
    <w:p>
      <w:pPr>
        <w:spacing w:after="0"/>
        <w:ind w:left="0"/>
        <w:jc w:val="both"/>
      </w:pPr>
      <w:r>
        <w:rPr>
          <w:rFonts w:ascii="Times New Roman"/>
          <w:b w:val="false"/>
          <w:i w:val="false"/>
          <w:color w:val="000000"/>
          <w:sz w:val="28"/>
        </w:rPr>
        <w:t>
      4. Пол</w:t>
      </w:r>
    </w:p>
    <w:bookmarkEnd w:id="5314"/>
    <w:bookmarkStart w:name="z13780" w:id="5315"/>
    <w:p>
      <w:pPr>
        <w:spacing w:after="0"/>
        <w:ind w:left="0"/>
        <w:jc w:val="both"/>
      </w:pPr>
      <w:r>
        <w:rPr>
          <w:rFonts w:ascii="Times New Roman"/>
          <w:b w:val="false"/>
          <w:i w:val="false"/>
          <w:color w:val="000000"/>
          <w:sz w:val="28"/>
        </w:rPr>
        <w:t xml:space="preserve">
      </w:t>
      </w:r>
    </w:p>
    <w:bookmarkEnd w:id="531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1" w:id="5316"/>
    <w:p>
      <w:pPr>
        <w:spacing w:after="0"/>
        <w:ind w:left="0"/>
        <w:jc w:val="both"/>
      </w:pPr>
      <w:r>
        <w:rPr>
          <w:rFonts w:ascii="Times New Roman"/>
          <w:b w:val="false"/>
          <w:i w:val="false"/>
          <w:color w:val="000000"/>
          <w:sz w:val="28"/>
        </w:rPr>
        <w:t>
      мужской</w:t>
      </w:r>
    </w:p>
    <w:bookmarkEnd w:id="5316"/>
    <w:bookmarkStart w:name="z13782" w:id="5317"/>
    <w:p>
      <w:pPr>
        <w:spacing w:after="0"/>
        <w:ind w:left="0"/>
        <w:jc w:val="both"/>
      </w:pPr>
      <w:r>
        <w:rPr>
          <w:rFonts w:ascii="Times New Roman"/>
          <w:b w:val="false"/>
          <w:i w:val="false"/>
          <w:color w:val="000000"/>
          <w:sz w:val="28"/>
        </w:rPr>
        <w:t xml:space="preserve">
      </w:t>
      </w:r>
    </w:p>
    <w:bookmarkEnd w:id="531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3" w:id="5318"/>
    <w:p>
      <w:pPr>
        <w:spacing w:after="0"/>
        <w:ind w:left="0"/>
        <w:jc w:val="both"/>
      </w:pPr>
      <w:r>
        <w:rPr>
          <w:rFonts w:ascii="Times New Roman"/>
          <w:b w:val="false"/>
          <w:i w:val="false"/>
          <w:color w:val="000000"/>
          <w:sz w:val="28"/>
        </w:rPr>
        <w:t>
      женский</w:t>
      </w:r>
    </w:p>
    <w:bookmarkEnd w:id="5318"/>
    <w:bookmarkStart w:name="z13784" w:id="5319"/>
    <w:p>
      <w:pPr>
        <w:spacing w:after="0"/>
        <w:ind w:left="0"/>
        <w:jc w:val="both"/>
      </w:pPr>
      <w:r>
        <w:rPr>
          <w:rFonts w:ascii="Times New Roman"/>
          <w:b w:val="false"/>
          <w:i w:val="false"/>
          <w:color w:val="000000"/>
          <w:sz w:val="28"/>
        </w:rPr>
        <w:t>
      5. Возраст</w:t>
      </w:r>
    </w:p>
    <w:bookmarkEnd w:id="5319"/>
    <w:bookmarkStart w:name="z13785" w:id="5320"/>
    <w:p>
      <w:pPr>
        <w:spacing w:after="0"/>
        <w:ind w:left="0"/>
        <w:jc w:val="both"/>
      </w:pPr>
      <w:r>
        <w:rPr>
          <w:rFonts w:ascii="Times New Roman"/>
          <w:b w:val="false"/>
          <w:i w:val="false"/>
          <w:color w:val="000000"/>
          <w:sz w:val="28"/>
        </w:rPr>
        <w:t>
      6. Национальность</w:t>
      </w:r>
    </w:p>
    <w:bookmarkEnd w:id="5320"/>
    <w:bookmarkStart w:name="z13786" w:id="5321"/>
    <w:p>
      <w:pPr>
        <w:spacing w:after="0"/>
        <w:ind w:left="0"/>
        <w:jc w:val="both"/>
      </w:pPr>
      <w:r>
        <w:rPr>
          <w:rFonts w:ascii="Times New Roman"/>
          <w:b w:val="false"/>
          <w:i w:val="false"/>
          <w:color w:val="000000"/>
          <w:sz w:val="28"/>
        </w:rPr>
        <w:t>
      7. Житель</w:t>
      </w:r>
    </w:p>
    <w:bookmarkEnd w:id="5321"/>
    <w:bookmarkStart w:name="z13787" w:id="5322"/>
    <w:p>
      <w:pPr>
        <w:spacing w:after="0"/>
        <w:ind w:left="0"/>
        <w:jc w:val="both"/>
      </w:pPr>
      <w:r>
        <w:rPr>
          <w:rFonts w:ascii="Times New Roman"/>
          <w:b w:val="false"/>
          <w:i w:val="false"/>
          <w:color w:val="000000"/>
          <w:sz w:val="28"/>
        </w:rPr>
        <w:t xml:space="preserve">
      </w:t>
      </w:r>
    </w:p>
    <w:bookmarkEnd w:id="53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8" w:id="5323"/>
    <w:p>
      <w:pPr>
        <w:spacing w:after="0"/>
        <w:ind w:left="0"/>
        <w:jc w:val="both"/>
      </w:pPr>
      <w:r>
        <w:rPr>
          <w:rFonts w:ascii="Times New Roman"/>
          <w:b w:val="false"/>
          <w:i w:val="false"/>
          <w:color w:val="000000"/>
          <w:sz w:val="28"/>
        </w:rPr>
        <w:t>
      города</w:t>
      </w:r>
    </w:p>
    <w:bookmarkEnd w:id="5323"/>
    <w:bookmarkStart w:name="z13789" w:id="5324"/>
    <w:p>
      <w:pPr>
        <w:spacing w:after="0"/>
        <w:ind w:left="0"/>
        <w:jc w:val="both"/>
      </w:pPr>
      <w:r>
        <w:rPr>
          <w:rFonts w:ascii="Times New Roman"/>
          <w:b w:val="false"/>
          <w:i w:val="false"/>
          <w:color w:val="000000"/>
          <w:sz w:val="28"/>
        </w:rPr>
        <w:t xml:space="preserve">
      </w:t>
      </w:r>
    </w:p>
    <w:bookmarkEnd w:id="53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90" w:id="5325"/>
    <w:p>
      <w:pPr>
        <w:spacing w:after="0"/>
        <w:ind w:left="0"/>
        <w:jc w:val="both"/>
      </w:pPr>
      <w:r>
        <w:rPr>
          <w:rFonts w:ascii="Times New Roman"/>
          <w:b w:val="false"/>
          <w:i w:val="false"/>
          <w:color w:val="000000"/>
          <w:sz w:val="28"/>
        </w:rPr>
        <w:t>
      села</w:t>
      </w:r>
    </w:p>
    <w:bookmarkEnd w:id="5325"/>
    <w:bookmarkStart w:name="z13791" w:id="5326"/>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5326"/>
    <w:bookmarkStart w:name="z13792" w:id="5327"/>
    <w:p>
      <w:pPr>
        <w:spacing w:after="0"/>
        <w:ind w:left="0"/>
        <w:jc w:val="both"/>
      </w:pPr>
      <w:r>
        <w:rPr>
          <w:rFonts w:ascii="Times New Roman"/>
          <w:b w:val="false"/>
          <w:i w:val="false"/>
          <w:color w:val="000000"/>
          <w:sz w:val="28"/>
        </w:rPr>
        <w:t>
      9. Место работы/учебы/детского учреждения</w:t>
      </w:r>
    </w:p>
    <w:bookmarkEnd w:id="5327"/>
    <w:bookmarkStart w:name="z13793" w:id="5328"/>
    <w:p>
      <w:pPr>
        <w:spacing w:after="0"/>
        <w:ind w:left="0"/>
        <w:jc w:val="both"/>
      </w:pPr>
      <w:r>
        <w:rPr>
          <w:rFonts w:ascii="Times New Roman"/>
          <w:b w:val="false"/>
          <w:i w:val="false"/>
          <w:color w:val="000000"/>
          <w:sz w:val="28"/>
        </w:rPr>
        <w:t>
      Должность Образование .</w:t>
      </w:r>
    </w:p>
    <w:bookmarkEnd w:id="5328"/>
    <w:bookmarkStart w:name="z13794" w:id="532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5329"/>
    <w:bookmarkStart w:name="z13795" w:id="5330"/>
    <w:p>
      <w:pPr>
        <w:spacing w:after="0"/>
        <w:ind w:left="0"/>
        <w:jc w:val="both"/>
      </w:pPr>
      <w:r>
        <w:rPr>
          <w:rFonts w:ascii="Times New Roman"/>
          <w:b w:val="false"/>
          <w:i w:val="false"/>
          <w:color w:val="000000"/>
          <w:sz w:val="28"/>
        </w:rPr>
        <w:t>
      11. Диагноз</w:t>
      </w:r>
    </w:p>
    <w:bookmarkEnd w:id="5330"/>
    <w:bookmarkStart w:name="z13796" w:id="5331"/>
    <w:p>
      <w:pPr>
        <w:spacing w:after="0"/>
        <w:ind w:left="0"/>
        <w:jc w:val="both"/>
      </w:pPr>
      <w:r>
        <w:rPr>
          <w:rFonts w:ascii="Times New Roman"/>
          <w:b w:val="false"/>
          <w:i w:val="false"/>
          <w:color w:val="000000"/>
          <w:sz w:val="28"/>
        </w:rPr>
        <w:t>
      12. Жалобы</w:t>
      </w:r>
    </w:p>
    <w:bookmarkEnd w:id="5331"/>
    <w:bookmarkStart w:name="z13797" w:id="5332"/>
    <w:p>
      <w:pPr>
        <w:spacing w:after="0"/>
        <w:ind w:left="0"/>
        <w:jc w:val="both"/>
      </w:pPr>
      <w:r>
        <w:rPr>
          <w:rFonts w:ascii="Times New Roman"/>
          <w:b w:val="false"/>
          <w:i w:val="false"/>
          <w:color w:val="000000"/>
          <w:sz w:val="28"/>
        </w:rPr>
        <w:t>
      13. Перенесенные и сопутствующие заболевания</w:t>
      </w:r>
    </w:p>
    <w:bookmarkEnd w:id="5332"/>
    <w:bookmarkStart w:name="z13798" w:id="5333"/>
    <w:p>
      <w:pPr>
        <w:spacing w:after="0"/>
        <w:ind w:left="0"/>
        <w:jc w:val="both"/>
      </w:pPr>
      <w:r>
        <w:rPr>
          <w:rFonts w:ascii="Times New Roman"/>
          <w:b w:val="false"/>
          <w:i w:val="false"/>
          <w:color w:val="000000"/>
          <w:sz w:val="28"/>
        </w:rPr>
        <w:t>
      14. Развитие настоящего заболевания</w:t>
      </w:r>
    </w:p>
    <w:bookmarkEnd w:id="5333"/>
    <w:bookmarkStart w:name="z13799" w:id="5334"/>
    <w:p>
      <w:pPr>
        <w:spacing w:after="0"/>
        <w:ind w:left="0"/>
        <w:jc w:val="both"/>
      </w:pPr>
      <w:r>
        <w:rPr>
          <w:rFonts w:ascii="Times New Roman"/>
          <w:b w:val="false"/>
          <w:i w:val="false"/>
          <w:color w:val="000000"/>
          <w:sz w:val="28"/>
        </w:rPr>
        <w:t>
      15. Данные объективного исследования, внешний осмотр</w:t>
      </w:r>
    </w:p>
    <w:bookmarkEnd w:id="5334"/>
    <w:bookmarkStart w:name="z13800" w:id="5335"/>
    <w:p>
      <w:pPr>
        <w:spacing w:after="0"/>
        <w:ind w:left="0"/>
        <w:jc w:val="both"/>
      </w:pPr>
      <w:r>
        <w:rPr>
          <w:rFonts w:ascii="Times New Roman"/>
          <w:b w:val="false"/>
          <w:i w:val="false"/>
          <w:color w:val="000000"/>
          <w:sz w:val="28"/>
        </w:rPr>
        <w:t>
      Осмотр полости рта, состояние зубов</w:t>
      </w:r>
    </w:p>
    <w:bookmarkEnd w:id="5335"/>
    <w:bookmarkStart w:name="z13801" w:id="5336"/>
    <w:p>
      <w:pPr>
        <w:spacing w:after="0"/>
        <w:ind w:left="0"/>
        <w:jc w:val="both"/>
      </w:pPr>
      <w:r>
        <w:rPr>
          <w:rFonts w:ascii="Times New Roman"/>
          <w:b w:val="false"/>
          <w:i w:val="false"/>
          <w:color w:val="000000"/>
          <w:sz w:val="28"/>
        </w:rPr>
        <w:t>
      Челюсть.</w:t>
      </w:r>
    </w:p>
    <w:bookmarkEnd w:id="5336"/>
    <w:bookmarkStart w:name="z13802" w:id="5337"/>
    <w:p>
      <w:pPr>
        <w:spacing w:after="0"/>
        <w:ind w:left="0"/>
        <w:jc w:val="both"/>
      </w:pPr>
      <w:r>
        <w:rPr>
          <w:rFonts w:ascii="Times New Roman"/>
          <w:b w:val="false"/>
          <w:i w:val="false"/>
          <w:color w:val="000000"/>
          <w:sz w:val="28"/>
        </w:rPr>
        <w:t>
      Сторона.</w:t>
      </w:r>
    </w:p>
    <w:bookmarkEnd w:id="5337"/>
    <w:bookmarkStart w:name="z13803" w:id="5338"/>
    <w:p>
      <w:pPr>
        <w:spacing w:after="0"/>
        <w:ind w:left="0"/>
        <w:jc w:val="both"/>
      </w:pPr>
      <w:r>
        <w:rPr>
          <w:rFonts w:ascii="Times New Roman"/>
          <w:b w:val="false"/>
          <w:i w:val="false"/>
          <w:color w:val="000000"/>
          <w:sz w:val="28"/>
        </w:rPr>
        <w:t>
      Зуб.</w:t>
      </w:r>
    </w:p>
    <w:bookmarkEnd w:id="5338"/>
    <w:bookmarkStart w:name="z13804" w:id="5339"/>
    <w:p>
      <w:pPr>
        <w:spacing w:after="0"/>
        <w:ind w:left="0"/>
        <w:jc w:val="both"/>
      </w:pPr>
      <w:r>
        <w:rPr>
          <w:rFonts w:ascii="Times New Roman"/>
          <w:b w:val="false"/>
          <w:i w:val="false"/>
          <w:color w:val="000000"/>
          <w:sz w:val="28"/>
        </w:rPr>
        <w:t>
      Состояние O/R.C/P/Pt/JMPA/K/И/В</w:t>
      </w:r>
    </w:p>
    <w:bookmarkEnd w:id="5339"/>
    <w:bookmarkStart w:name="z13805" w:id="5340"/>
    <w:p>
      <w:pPr>
        <w:spacing w:after="0"/>
        <w:ind w:left="0"/>
        <w:jc w:val="both"/>
      </w:pPr>
      <w:r>
        <w:rPr>
          <w:rFonts w:ascii="Times New Roman"/>
          <w:b w:val="false"/>
          <w:i w:val="false"/>
          <w:color w:val="000000"/>
          <w:sz w:val="28"/>
        </w:rPr>
        <w:t>
      16. Прикус</w:t>
      </w:r>
    </w:p>
    <w:bookmarkEnd w:id="5340"/>
    <w:bookmarkStart w:name="z13806" w:id="5341"/>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5341"/>
    <w:bookmarkStart w:name="z13807" w:id="5342"/>
    <w:p>
      <w:pPr>
        <w:spacing w:after="0"/>
        <w:ind w:left="0"/>
        <w:jc w:val="both"/>
      </w:pPr>
      <w:r>
        <w:rPr>
          <w:rFonts w:ascii="Times New Roman"/>
          <w:b w:val="false"/>
          <w:i w:val="false"/>
          <w:color w:val="000000"/>
          <w:sz w:val="28"/>
        </w:rPr>
        <w:t>
      18. Данные рентгеновских, лабораторных исследований</w:t>
      </w:r>
    </w:p>
    <w:bookmarkEnd w:id="5342"/>
    <w:bookmarkStart w:name="z13808" w:id="5343"/>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5343"/>
    <w:bookmarkStart w:name="z13809" w:id="5344"/>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5344"/>
    <w:bookmarkStart w:name="z13810" w:id="5345"/>
    <w:p>
      <w:pPr>
        <w:spacing w:after="0"/>
        <w:ind w:left="0"/>
        <w:jc w:val="both"/>
      </w:pPr>
      <w:r>
        <w:rPr>
          <w:rFonts w:ascii="Times New Roman"/>
          <w:b w:val="false"/>
          <w:i w:val="false"/>
          <w:color w:val="000000"/>
          <w:sz w:val="28"/>
        </w:rPr>
        <w:t>
      21. Результаты лечения (эпикриз)</w:t>
      </w:r>
    </w:p>
    <w:bookmarkEnd w:id="5345"/>
    <w:bookmarkStart w:name="z13811" w:id="5346"/>
    <w:p>
      <w:pPr>
        <w:spacing w:after="0"/>
        <w:ind w:left="0"/>
        <w:jc w:val="both"/>
      </w:pPr>
      <w:r>
        <w:rPr>
          <w:rFonts w:ascii="Times New Roman"/>
          <w:b w:val="false"/>
          <w:i w:val="false"/>
          <w:color w:val="000000"/>
          <w:sz w:val="28"/>
        </w:rPr>
        <w:t>
      22. Рекомендации</w:t>
      </w:r>
    </w:p>
    <w:bookmarkEnd w:id="5346"/>
    <w:bookmarkStart w:name="z13812" w:id="5347"/>
    <w:p>
      <w:pPr>
        <w:spacing w:after="0"/>
        <w:ind w:left="0"/>
        <w:jc w:val="both"/>
      </w:pPr>
      <w:r>
        <w:rPr>
          <w:rFonts w:ascii="Times New Roman"/>
          <w:b w:val="false"/>
          <w:i w:val="false"/>
          <w:color w:val="000000"/>
          <w:sz w:val="28"/>
        </w:rPr>
        <w:t>
      Лечащий врач</w:t>
      </w:r>
    </w:p>
    <w:bookmarkEnd w:id="5347"/>
    <w:bookmarkStart w:name="z13813" w:id="5348"/>
    <w:p>
      <w:pPr>
        <w:spacing w:after="0"/>
        <w:ind w:left="0"/>
        <w:jc w:val="both"/>
      </w:pPr>
      <w:r>
        <w:rPr>
          <w:rFonts w:ascii="Times New Roman"/>
          <w:b w:val="false"/>
          <w:i w:val="false"/>
          <w:color w:val="000000"/>
          <w:sz w:val="28"/>
        </w:rPr>
        <w:t>
      Заведующий отделение</w:t>
      </w:r>
    </w:p>
    <w:bookmarkEnd w:id="5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медицинской карте</w:t>
            </w:r>
            <w:r>
              <w:br/>
            </w:r>
            <w:r>
              <w:rPr>
                <w:rFonts w:ascii="Times New Roman"/>
                <w:b w:val="false"/>
                <w:i w:val="false"/>
                <w:color w:val="000000"/>
                <w:sz w:val="20"/>
              </w:rPr>
              <w:t>стоматологического пациента</w:t>
            </w:r>
          </w:p>
        </w:tc>
      </w:tr>
    </w:tbl>
    <w:bookmarkStart w:name="z13815" w:id="5349"/>
    <w:p>
      <w:pPr>
        <w:spacing w:after="0"/>
        <w:ind w:left="0"/>
        <w:jc w:val="left"/>
      </w:pPr>
      <w:r>
        <w:rPr>
          <w:rFonts w:ascii="Times New Roman"/>
          <w:b/>
          <w:i w:val="false"/>
          <w:color w:val="000000"/>
        </w:rPr>
        <w:t xml:space="preserve">  План обследования ребенка на стоматологическом приеме</w:t>
      </w:r>
    </w:p>
    <w:bookmarkEnd w:id="5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Внешний осмотр: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Осанка.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Лицо.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Вредные привычки.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Изучение функций: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Дыхание.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Глотание.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Смыкание губ.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Стоматологический статус: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Регионарные лимфоузлы.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Приротовая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Предверие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Уздечка и губы.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Уздечка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Слизистая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Десневой край.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Язык.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Форма зубного ряда.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Состояние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Соотношение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Аномальное положение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Прорезывание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Состояние тканей зуба, цвет.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Форма зуба.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Некариозные поражения.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Очаги деминерализации.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Интенсивность кариеса</w:t>
            </w: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w:t>
            </w: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Гигиеническое состояние полости рта – 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Стоматическая группа здоровья.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Стоматологическая диспансерная группа.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816" w:id="5350"/>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5350"/>
    <w:bookmarkStart w:name="z13817" w:id="5351"/>
    <w:p>
      <w:pPr>
        <w:spacing w:after="0"/>
        <w:ind w:left="0"/>
        <w:jc w:val="both"/>
      </w:pPr>
      <w:r>
        <w:rPr>
          <w:rFonts w:ascii="Times New Roman"/>
          <w:b w:val="false"/>
          <w:i w:val="false"/>
          <w:color w:val="000000"/>
          <w:sz w:val="28"/>
        </w:rPr>
        <w:t>
      20___ год _____________________________</w:t>
      </w:r>
    </w:p>
    <w:bookmarkEnd w:id="5351"/>
    <w:bookmarkStart w:name="z13818" w:id="5352"/>
    <w:p>
      <w:pPr>
        <w:spacing w:after="0"/>
        <w:ind w:left="0"/>
        <w:jc w:val="both"/>
      </w:pPr>
      <w:r>
        <w:rPr>
          <w:rFonts w:ascii="Times New Roman"/>
          <w:b w:val="false"/>
          <w:i w:val="false"/>
          <w:color w:val="000000"/>
          <w:sz w:val="28"/>
        </w:rPr>
        <w:t>
      Дата обращения</w:t>
      </w:r>
    </w:p>
    <w:bookmarkEnd w:id="5352"/>
    <w:bookmarkStart w:name="z13819" w:id="5353"/>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5353"/>
    <w:bookmarkStart w:name="z13820" w:id="5354"/>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5354"/>
    <w:bookmarkStart w:name="z13821" w:id="5355"/>
    <w:p>
      <w:pPr>
        <w:spacing w:after="0"/>
        <w:ind w:left="0"/>
        <w:jc w:val="both"/>
      </w:pPr>
      <w:r>
        <w:rPr>
          <w:rFonts w:ascii="Times New Roman"/>
          <w:b w:val="false"/>
          <w:i w:val="false"/>
          <w:color w:val="000000"/>
          <w:sz w:val="28"/>
        </w:rPr>
        <w:t>
      3. Дата рождения ___________________________________________________________</w:t>
      </w:r>
    </w:p>
    <w:bookmarkEnd w:id="5355"/>
    <w:bookmarkStart w:name="z13822" w:id="5356"/>
    <w:p>
      <w:pPr>
        <w:spacing w:after="0"/>
        <w:ind w:left="0"/>
        <w:jc w:val="both"/>
      </w:pPr>
      <w:r>
        <w:rPr>
          <w:rFonts w:ascii="Times New Roman"/>
          <w:b w:val="false"/>
          <w:i w:val="false"/>
          <w:color w:val="000000"/>
          <w:sz w:val="28"/>
        </w:rPr>
        <w:t>
      4. Домашний адрес, телефон _________________________________________________</w:t>
      </w:r>
    </w:p>
    <w:bookmarkEnd w:id="5356"/>
    <w:bookmarkStart w:name="z13823" w:id="5357"/>
    <w:p>
      <w:pPr>
        <w:spacing w:after="0"/>
        <w:ind w:left="0"/>
        <w:jc w:val="both"/>
      </w:pPr>
      <w:r>
        <w:rPr>
          <w:rFonts w:ascii="Times New Roman"/>
          <w:b w:val="false"/>
          <w:i w:val="false"/>
          <w:color w:val="000000"/>
          <w:sz w:val="28"/>
        </w:rPr>
        <w:t>
      __________________________________________________________________________</w:t>
      </w:r>
    </w:p>
    <w:bookmarkEnd w:id="5357"/>
    <w:bookmarkStart w:name="z13824" w:id="5358"/>
    <w:p>
      <w:pPr>
        <w:spacing w:after="0"/>
        <w:ind w:left="0"/>
        <w:jc w:val="both"/>
      </w:pPr>
      <w:r>
        <w:rPr>
          <w:rFonts w:ascii="Times New Roman"/>
          <w:b w:val="false"/>
          <w:i w:val="false"/>
          <w:color w:val="000000"/>
          <w:sz w:val="28"/>
        </w:rPr>
        <w:t>
      5. Занятие и адрес места работы, № телефона ___________________________________</w:t>
      </w:r>
    </w:p>
    <w:bookmarkEnd w:id="5358"/>
    <w:bookmarkStart w:name="z13825" w:id="5359"/>
    <w:p>
      <w:pPr>
        <w:spacing w:after="0"/>
        <w:ind w:left="0"/>
        <w:jc w:val="both"/>
      </w:pPr>
      <w:r>
        <w:rPr>
          <w:rFonts w:ascii="Times New Roman"/>
          <w:b w:val="false"/>
          <w:i w:val="false"/>
          <w:color w:val="000000"/>
          <w:sz w:val="28"/>
        </w:rPr>
        <w:t>
      __________________________________________________________________________</w:t>
      </w:r>
    </w:p>
    <w:bookmarkEnd w:id="5359"/>
    <w:bookmarkStart w:name="z13826" w:id="5360"/>
    <w:p>
      <w:pPr>
        <w:spacing w:after="0"/>
        <w:ind w:left="0"/>
        <w:jc w:val="both"/>
      </w:pPr>
      <w:r>
        <w:rPr>
          <w:rFonts w:ascii="Times New Roman"/>
          <w:b w:val="false"/>
          <w:i w:val="false"/>
          <w:color w:val="000000"/>
          <w:sz w:val="28"/>
        </w:rPr>
        <w:t>
      6. Дата укуса, оцарапания, ослюнения (подчеркнуть и вписать) ____________________</w:t>
      </w:r>
    </w:p>
    <w:bookmarkEnd w:id="5360"/>
    <w:bookmarkStart w:name="z13827" w:id="5361"/>
    <w:p>
      <w:pPr>
        <w:spacing w:after="0"/>
        <w:ind w:left="0"/>
        <w:jc w:val="both"/>
      </w:pPr>
      <w:r>
        <w:rPr>
          <w:rFonts w:ascii="Times New Roman"/>
          <w:b w:val="false"/>
          <w:i w:val="false"/>
          <w:color w:val="000000"/>
          <w:sz w:val="28"/>
        </w:rPr>
        <w:t>
      7. В какую лечебную организацию обращался по поводу укуса и когда _____________</w:t>
      </w:r>
    </w:p>
    <w:bookmarkEnd w:id="5361"/>
    <w:bookmarkStart w:name="z13828" w:id="5362"/>
    <w:p>
      <w:pPr>
        <w:spacing w:after="0"/>
        <w:ind w:left="0"/>
        <w:jc w:val="both"/>
      </w:pPr>
      <w:r>
        <w:rPr>
          <w:rFonts w:ascii="Times New Roman"/>
          <w:b w:val="false"/>
          <w:i w:val="false"/>
          <w:color w:val="000000"/>
          <w:sz w:val="28"/>
        </w:rPr>
        <w:t>
      __________________________________________________________________________</w:t>
      </w:r>
    </w:p>
    <w:bookmarkEnd w:id="5362"/>
    <w:bookmarkStart w:name="z13829" w:id="5363"/>
    <w:p>
      <w:pPr>
        <w:spacing w:after="0"/>
        <w:ind w:left="0"/>
        <w:jc w:val="both"/>
      </w:pPr>
      <w:r>
        <w:rPr>
          <w:rFonts w:ascii="Times New Roman"/>
          <w:b w:val="false"/>
          <w:i w:val="false"/>
          <w:color w:val="000000"/>
          <w:sz w:val="28"/>
        </w:rPr>
        <w:t>
      8. Описание повреждения и его локализация ___________________________________</w:t>
      </w:r>
    </w:p>
    <w:bookmarkEnd w:id="5363"/>
    <w:bookmarkStart w:name="z13830" w:id="5364"/>
    <w:p>
      <w:pPr>
        <w:spacing w:after="0"/>
        <w:ind w:left="0"/>
        <w:jc w:val="both"/>
      </w:pPr>
      <w:r>
        <w:rPr>
          <w:rFonts w:ascii="Times New Roman"/>
          <w:b w:val="false"/>
          <w:i w:val="false"/>
          <w:color w:val="000000"/>
          <w:sz w:val="28"/>
        </w:rPr>
        <w:t>
      _________________________________________________________________________</w:t>
      </w:r>
    </w:p>
    <w:bookmarkEnd w:id="5364"/>
    <w:bookmarkStart w:name="z13831" w:id="5365"/>
    <w:p>
      <w:pPr>
        <w:spacing w:after="0"/>
        <w:ind w:left="0"/>
        <w:jc w:val="both"/>
      </w:pPr>
      <w:r>
        <w:rPr>
          <w:rFonts w:ascii="Times New Roman"/>
          <w:b w:val="false"/>
          <w:i w:val="false"/>
          <w:color w:val="000000"/>
          <w:sz w:val="28"/>
        </w:rPr>
        <w:t>
      9. Сведения об укусившем, оцарапавшем, ослюнившем животном</w:t>
      </w:r>
    </w:p>
    <w:bookmarkEnd w:id="5365"/>
    <w:bookmarkStart w:name="z13832" w:id="5366"/>
    <w:p>
      <w:pPr>
        <w:spacing w:after="0"/>
        <w:ind w:left="0"/>
        <w:jc w:val="both"/>
      </w:pPr>
      <w:r>
        <w:rPr>
          <w:rFonts w:ascii="Times New Roman"/>
          <w:b w:val="false"/>
          <w:i w:val="false"/>
          <w:color w:val="000000"/>
          <w:sz w:val="28"/>
        </w:rPr>
        <w:t>
      __________________________________________________________________________</w:t>
      </w:r>
    </w:p>
    <w:bookmarkEnd w:id="5366"/>
    <w:bookmarkStart w:name="z13833" w:id="5367"/>
    <w:p>
      <w:pPr>
        <w:spacing w:after="0"/>
        <w:ind w:left="0"/>
        <w:jc w:val="both"/>
      </w:pPr>
      <w:r>
        <w:rPr>
          <w:rFonts w:ascii="Times New Roman"/>
          <w:b w:val="false"/>
          <w:i w:val="false"/>
          <w:color w:val="000000"/>
          <w:sz w:val="28"/>
        </w:rPr>
        <w:t>
      __________________________________________________________________________</w:t>
      </w:r>
    </w:p>
    <w:bookmarkEnd w:id="5367"/>
    <w:bookmarkStart w:name="z13834" w:id="5368"/>
    <w:p>
      <w:pPr>
        <w:spacing w:after="0"/>
        <w:ind w:left="0"/>
        <w:jc w:val="both"/>
      </w:pPr>
      <w:r>
        <w:rPr>
          <w:rFonts w:ascii="Times New Roman"/>
          <w:b w:val="false"/>
          <w:i w:val="false"/>
          <w:color w:val="000000"/>
          <w:sz w:val="28"/>
        </w:rPr>
        <w:t>
      10. Обстоятельства укуса, оцарапания, ослюнения</w:t>
      </w:r>
    </w:p>
    <w:bookmarkEnd w:id="5368"/>
    <w:bookmarkStart w:name="z13835" w:id="5369"/>
    <w:p>
      <w:pPr>
        <w:spacing w:after="0"/>
        <w:ind w:left="0"/>
        <w:jc w:val="both"/>
      </w:pPr>
      <w:r>
        <w:rPr>
          <w:rFonts w:ascii="Times New Roman"/>
          <w:b w:val="false"/>
          <w:i w:val="false"/>
          <w:color w:val="000000"/>
          <w:sz w:val="28"/>
        </w:rPr>
        <w:t>
      __________________________________________________________________________</w:t>
      </w:r>
    </w:p>
    <w:bookmarkEnd w:id="5369"/>
    <w:bookmarkStart w:name="z13836" w:id="5370"/>
    <w:p>
      <w:pPr>
        <w:spacing w:after="0"/>
        <w:ind w:left="0"/>
        <w:jc w:val="both"/>
      </w:pPr>
      <w:r>
        <w:rPr>
          <w:rFonts w:ascii="Times New Roman"/>
          <w:b w:val="false"/>
          <w:i w:val="false"/>
          <w:color w:val="000000"/>
          <w:sz w:val="28"/>
        </w:rPr>
        <w:t>
      __________________________________________________________________________</w:t>
      </w:r>
    </w:p>
    <w:bookmarkEnd w:id="5370"/>
    <w:bookmarkStart w:name="z13837" w:id="5371"/>
    <w:p>
      <w:pPr>
        <w:spacing w:after="0"/>
        <w:ind w:left="0"/>
        <w:jc w:val="both"/>
      </w:pPr>
      <w:r>
        <w:rPr>
          <w:rFonts w:ascii="Times New Roman"/>
          <w:b w:val="false"/>
          <w:i w:val="false"/>
          <w:color w:val="000000"/>
          <w:sz w:val="28"/>
        </w:rPr>
        <w:t>
      11. Бешенство животного установлено ветврачом</w:t>
      </w:r>
    </w:p>
    <w:bookmarkEnd w:id="5371"/>
    <w:bookmarkStart w:name="z13838" w:id="5372"/>
    <w:p>
      <w:pPr>
        <w:spacing w:after="0"/>
        <w:ind w:left="0"/>
        <w:jc w:val="both"/>
      </w:pPr>
      <w:r>
        <w:rPr>
          <w:rFonts w:ascii="Times New Roman"/>
          <w:b w:val="false"/>
          <w:i w:val="false"/>
          <w:color w:val="000000"/>
          <w:sz w:val="28"/>
        </w:rPr>
        <w:t>
      клинически, лабораторно (подчеркнуть или вписать) ____________________________</w:t>
      </w:r>
    </w:p>
    <w:bookmarkEnd w:id="5372"/>
    <w:bookmarkStart w:name="z13839" w:id="5373"/>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______</w:t>
      </w:r>
    </w:p>
    <w:bookmarkEnd w:id="5373"/>
    <w:bookmarkStart w:name="z13840" w:id="5374"/>
    <w:p>
      <w:pPr>
        <w:spacing w:after="0"/>
        <w:ind w:left="0"/>
        <w:jc w:val="both"/>
      </w:pPr>
      <w:r>
        <w:rPr>
          <w:rFonts w:ascii="Times New Roman"/>
          <w:b w:val="false"/>
          <w:i w:val="false"/>
          <w:color w:val="000000"/>
          <w:sz w:val="28"/>
        </w:rPr>
        <w:t>
      14. Анамнез обратившегося:</w:t>
      </w:r>
    </w:p>
    <w:bookmarkEnd w:id="5374"/>
    <w:bookmarkStart w:name="z13841" w:id="5375"/>
    <w:p>
      <w:pPr>
        <w:spacing w:after="0"/>
        <w:ind w:left="0"/>
        <w:jc w:val="both"/>
      </w:pPr>
      <w:r>
        <w:rPr>
          <w:rFonts w:ascii="Times New Roman"/>
          <w:b w:val="false"/>
          <w:i w:val="false"/>
          <w:color w:val="000000"/>
          <w:sz w:val="28"/>
        </w:rPr>
        <w:t>
      а) заболевание нервной системы _____________________________________________</w:t>
      </w:r>
    </w:p>
    <w:bookmarkEnd w:id="5375"/>
    <w:bookmarkStart w:name="z13842" w:id="5376"/>
    <w:p>
      <w:pPr>
        <w:spacing w:after="0"/>
        <w:ind w:left="0"/>
        <w:jc w:val="both"/>
      </w:pPr>
      <w:r>
        <w:rPr>
          <w:rFonts w:ascii="Times New Roman"/>
          <w:b w:val="false"/>
          <w:i w:val="false"/>
          <w:color w:val="000000"/>
          <w:sz w:val="28"/>
        </w:rPr>
        <w:t>
      б) употребляет ли спиртные напитки, как часто _________________________________</w:t>
      </w:r>
    </w:p>
    <w:bookmarkEnd w:id="5376"/>
    <w:bookmarkStart w:name="z13843" w:id="5377"/>
    <w:p>
      <w:pPr>
        <w:spacing w:after="0"/>
        <w:ind w:left="0"/>
        <w:jc w:val="both"/>
      </w:pPr>
      <w:r>
        <w:rPr>
          <w:rFonts w:ascii="Times New Roman"/>
          <w:b w:val="false"/>
          <w:i w:val="false"/>
          <w:color w:val="000000"/>
          <w:sz w:val="28"/>
        </w:rPr>
        <w:t>
      в) получал ли в прошлом антирабические прививки, когда, сколько ________________</w:t>
      </w:r>
    </w:p>
    <w:bookmarkEnd w:id="5377"/>
    <w:bookmarkStart w:name="z13844" w:id="5378"/>
    <w:p>
      <w:pPr>
        <w:spacing w:after="0"/>
        <w:ind w:left="0"/>
        <w:jc w:val="both"/>
      </w:pPr>
      <w:r>
        <w:rPr>
          <w:rFonts w:ascii="Times New Roman"/>
          <w:b w:val="false"/>
          <w:i w:val="false"/>
          <w:color w:val="000000"/>
          <w:sz w:val="28"/>
        </w:rPr>
        <w:t>
      г) прочие сведения _________________________________________________________</w:t>
      </w:r>
    </w:p>
    <w:bookmarkEnd w:id="5378"/>
    <w:bookmarkStart w:name="z13845" w:id="5379"/>
    <w:p>
      <w:pPr>
        <w:spacing w:after="0"/>
        <w:ind w:left="0"/>
        <w:jc w:val="both"/>
      </w:pPr>
      <w:r>
        <w:rPr>
          <w:rFonts w:ascii="Times New Roman"/>
          <w:b w:val="false"/>
          <w:i w:val="false"/>
          <w:color w:val="000000"/>
          <w:sz w:val="28"/>
        </w:rPr>
        <w:t>
      15. Назначение прививки ____________________________________________________</w:t>
      </w:r>
    </w:p>
    <w:bookmarkEnd w:id="5379"/>
    <w:bookmarkStart w:name="z13846" w:id="5380"/>
    <w:p>
      <w:pPr>
        <w:spacing w:after="0"/>
        <w:ind w:left="0"/>
        <w:jc w:val="both"/>
      </w:pPr>
      <w:r>
        <w:rPr>
          <w:rFonts w:ascii="Times New Roman"/>
          <w:b w:val="false"/>
          <w:i w:val="false"/>
          <w:color w:val="000000"/>
          <w:sz w:val="28"/>
        </w:rPr>
        <w:t>
      16. Назначенный режим (госпитализация, амбулаторное лечение) _________________</w:t>
      </w:r>
    </w:p>
    <w:bookmarkEnd w:id="5380"/>
    <w:bookmarkStart w:name="z13847" w:id="5381"/>
    <w:p>
      <w:pPr>
        <w:spacing w:after="0"/>
        <w:ind w:left="0"/>
        <w:jc w:val="both"/>
      </w:pPr>
      <w:r>
        <w:rPr>
          <w:rFonts w:ascii="Times New Roman"/>
          <w:b w:val="false"/>
          <w:i w:val="false"/>
          <w:color w:val="000000"/>
          <w:sz w:val="28"/>
        </w:rPr>
        <w:t>
      __________________________________________________________________________</w:t>
      </w:r>
    </w:p>
    <w:bookmarkEnd w:id="5381"/>
    <w:bookmarkStart w:name="z13848" w:id="5382"/>
    <w:p>
      <w:pPr>
        <w:spacing w:after="0"/>
        <w:ind w:left="0"/>
        <w:jc w:val="both"/>
      </w:pPr>
      <w:r>
        <w:rPr>
          <w:rFonts w:ascii="Times New Roman"/>
          <w:b w:val="false"/>
          <w:i w:val="false"/>
          <w:color w:val="000000"/>
          <w:sz w:val="28"/>
        </w:rPr>
        <w:t>
      17. Введение антирабического гаммаглобулина, дата, серия ______________________</w:t>
      </w:r>
    </w:p>
    <w:bookmarkEnd w:id="5382"/>
    <w:bookmarkStart w:name="z13849" w:id="5383"/>
    <w:p>
      <w:pPr>
        <w:spacing w:after="0"/>
        <w:ind w:left="0"/>
        <w:jc w:val="both"/>
      </w:pPr>
      <w:r>
        <w:rPr>
          <w:rFonts w:ascii="Times New Roman"/>
          <w:b w:val="false"/>
          <w:i w:val="false"/>
          <w:color w:val="000000"/>
          <w:sz w:val="28"/>
        </w:rPr>
        <w:t>
      __________________________________________________________________________</w:t>
      </w:r>
    </w:p>
    <w:bookmarkEnd w:id="5383"/>
    <w:bookmarkStart w:name="z13850" w:id="5384"/>
    <w:p>
      <w:pPr>
        <w:spacing w:after="0"/>
        <w:ind w:left="0"/>
        <w:jc w:val="both"/>
      </w:pPr>
      <w:r>
        <w:rPr>
          <w:rFonts w:ascii="Times New Roman"/>
          <w:b w:val="false"/>
          <w:i w:val="false"/>
          <w:color w:val="000000"/>
          <w:sz w:val="28"/>
        </w:rPr>
        <w:t>
      18. Реакция на внутрикожную пробу: покраснение ______________________________</w:t>
      </w:r>
    </w:p>
    <w:bookmarkEnd w:id="5384"/>
    <w:bookmarkStart w:name="z13851" w:id="5385"/>
    <w:p>
      <w:pPr>
        <w:spacing w:after="0"/>
        <w:ind w:left="0"/>
        <w:jc w:val="both"/>
      </w:pPr>
      <w:r>
        <w:rPr>
          <w:rFonts w:ascii="Times New Roman"/>
          <w:b w:val="false"/>
          <w:i w:val="false"/>
          <w:color w:val="000000"/>
          <w:sz w:val="28"/>
        </w:rPr>
        <w:t>
      Отек _____________________________________________________________________</w:t>
      </w:r>
    </w:p>
    <w:bookmarkEnd w:id="5385"/>
    <w:bookmarkStart w:name="z13852" w:id="5386"/>
    <w:p>
      <w:pPr>
        <w:spacing w:after="0"/>
        <w:ind w:left="0"/>
        <w:jc w:val="both"/>
      </w:pPr>
      <w:r>
        <w:rPr>
          <w:rFonts w:ascii="Times New Roman"/>
          <w:b w:val="false"/>
          <w:i w:val="false"/>
          <w:color w:val="000000"/>
          <w:sz w:val="28"/>
        </w:rPr>
        <w:t>
      __________________________________________________________________________</w:t>
      </w:r>
    </w:p>
    <w:bookmarkEnd w:id="5386"/>
    <w:bookmarkStart w:name="z13853" w:id="5387"/>
    <w:p>
      <w:pPr>
        <w:spacing w:after="0"/>
        <w:ind w:left="0"/>
        <w:jc w:val="both"/>
      </w:pPr>
      <w:r>
        <w:rPr>
          <w:rFonts w:ascii="Times New Roman"/>
          <w:b w:val="false"/>
          <w:i w:val="false"/>
          <w:color w:val="000000"/>
          <w:sz w:val="28"/>
        </w:rPr>
        <w:t>
      Десенсибилизация: однократная, двухкратная</w:t>
      </w:r>
    </w:p>
    <w:bookmarkEnd w:id="5387"/>
    <w:bookmarkStart w:name="z13854" w:id="5388"/>
    <w:p>
      <w:pPr>
        <w:spacing w:after="0"/>
        <w:ind w:left="0"/>
        <w:jc w:val="both"/>
      </w:pPr>
      <w:r>
        <w:rPr>
          <w:rFonts w:ascii="Times New Roman"/>
          <w:b w:val="false"/>
          <w:i w:val="false"/>
          <w:color w:val="000000"/>
          <w:sz w:val="28"/>
        </w:rPr>
        <w:t>
      Суточная доза _____________________________________________________________</w:t>
      </w:r>
    </w:p>
    <w:bookmarkEnd w:id="5388"/>
    <w:bookmarkStart w:name="z13855" w:id="5389"/>
    <w:p>
      <w:pPr>
        <w:spacing w:after="0"/>
        <w:ind w:left="0"/>
        <w:jc w:val="both"/>
      </w:pPr>
      <w:r>
        <w:rPr>
          <w:rFonts w:ascii="Times New Roman"/>
          <w:b w:val="false"/>
          <w:i w:val="false"/>
          <w:color w:val="000000"/>
          <w:sz w:val="28"/>
        </w:rPr>
        <w:t>
      Повторные введения:</w:t>
      </w:r>
    </w:p>
    <w:bookmarkEnd w:id="5389"/>
    <w:bookmarkStart w:name="z13856" w:id="5390"/>
    <w:p>
      <w:pPr>
        <w:spacing w:after="0"/>
        <w:ind w:left="0"/>
        <w:jc w:val="both"/>
      </w:pPr>
      <w:r>
        <w:rPr>
          <w:rFonts w:ascii="Times New Roman"/>
          <w:b w:val="false"/>
          <w:i w:val="false"/>
          <w:color w:val="000000"/>
          <w:sz w:val="28"/>
        </w:rPr>
        <w:t>
      Дата ___________________ Доза ____________________ Серия _____________________</w:t>
      </w:r>
    </w:p>
    <w:bookmarkEnd w:id="5390"/>
    <w:bookmarkStart w:name="z13857" w:id="5391"/>
    <w:p>
      <w:pPr>
        <w:spacing w:after="0"/>
        <w:ind w:left="0"/>
        <w:jc w:val="both"/>
      </w:pPr>
      <w:r>
        <w:rPr>
          <w:rFonts w:ascii="Times New Roman"/>
          <w:b w:val="false"/>
          <w:i w:val="false"/>
          <w:color w:val="000000"/>
          <w:sz w:val="28"/>
        </w:rPr>
        <w:t>
      19. Осложнения во время проведения прививок __________________________________</w:t>
      </w:r>
    </w:p>
    <w:bookmarkEnd w:id="5391"/>
    <w:bookmarkStart w:name="z13858" w:id="5392"/>
    <w:p>
      <w:pPr>
        <w:spacing w:after="0"/>
        <w:ind w:left="0"/>
        <w:jc w:val="both"/>
      </w:pPr>
      <w:r>
        <w:rPr>
          <w:rFonts w:ascii="Times New Roman"/>
          <w:b w:val="false"/>
          <w:i w:val="false"/>
          <w:color w:val="000000"/>
          <w:sz w:val="28"/>
        </w:rPr>
        <w:t>
      ____________________________________________________________________________</w:t>
      </w:r>
    </w:p>
    <w:bookmarkEnd w:id="5392"/>
    <w:bookmarkStart w:name="z13859" w:id="5393"/>
    <w:p>
      <w:pPr>
        <w:spacing w:after="0"/>
        <w:ind w:left="0"/>
        <w:jc w:val="both"/>
      </w:pPr>
      <w:r>
        <w:rPr>
          <w:rFonts w:ascii="Times New Roman"/>
          <w:b w:val="false"/>
          <w:i w:val="false"/>
          <w:color w:val="000000"/>
          <w:sz w:val="28"/>
        </w:rPr>
        <w:t>
      ____________________________________________________________________________</w:t>
      </w:r>
    </w:p>
    <w:bookmarkEnd w:id="5393"/>
    <w:bookmarkStart w:name="z13860" w:id="5394"/>
    <w:p>
      <w:pPr>
        <w:spacing w:after="0"/>
        <w:ind w:left="0"/>
        <w:jc w:val="both"/>
      </w:pPr>
      <w:r>
        <w:rPr>
          <w:rFonts w:ascii="Times New Roman"/>
          <w:b w:val="false"/>
          <w:i w:val="false"/>
          <w:color w:val="000000"/>
          <w:sz w:val="28"/>
        </w:rPr>
        <w:t>
      20. Курс прививок полностью закончен, отменен, так как животное оказалось здоровым,</w:t>
      </w:r>
    </w:p>
    <w:bookmarkEnd w:id="5394"/>
    <w:bookmarkStart w:name="z13861" w:id="5395"/>
    <w:p>
      <w:pPr>
        <w:spacing w:after="0"/>
        <w:ind w:left="0"/>
        <w:jc w:val="both"/>
      </w:pPr>
      <w:r>
        <w:rPr>
          <w:rFonts w:ascii="Times New Roman"/>
          <w:b w:val="false"/>
          <w:i w:val="false"/>
          <w:color w:val="000000"/>
          <w:sz w:val="28"/>
        </w:rPr>
        <w:t>
      прерван самовольно и прочие (подчеркнуть или вписать) __________________________</w:t>
      </w:r>
    </w:p>
    <w:bookmarkEnd w:id="5395"/>
    <w:bookmarkStart w:name="z13862" w:id="5396"/>
    <w:p>
      <w:pPr>
        <w:spacing w:after="0"/>
        <w:ind w:left="0"/>
        <w:jc w:val="both"/>
      </w:pPr>
      <w:r>
        <w:rPr>
          <w:rFonts w:ascii="Times New Roman"/>
          <w:b w:val="false"/>
          <w:i w:val="false"/>
          <w:color w:val="000000"/>
          <w:sz w:val="28"/>
        </w:rPr>
        <w:t>
      ____________________________________________________________________________</w:t>
      </w:r>
    </w:p>
    <w:bookmarkEnd w:id="5396"/>
    <w:bookmarkStart w:name="z13863" w:id="5397"/>
    <w:p>
      <w:pPr>
        <w:spacing w:after="0"/>
        <w:ind w:left="0"/>
        <w:jc w:val="both"/>
      </w:pPr>
      <w:r>
        <w:rPr>
          <w:rFonts w:ascii="Times New Roman"/>
          <w:b w:val="false"/>
          <w:i w:val="false"/>
          <w:color w:val="000000"/>
          <w:sz w:val="28"/>
        </w:rPr>
        <w:t>
      ____________________________________________________________________________</w:t>
      </w:r>
    </w:p>
    <w:bookmarkEnd w:id="5397"/>
    <w:bookmarkStart w:name="z13864" w:id="5398"/>
    <w:p>
      <w:pPr>
        <w:spacing w:after="0"/>
        <w:ind w:left="0"/>
        <w:jc w:val="both"/>
      </w:pPr>
      <w:r>
        <w:rPr>
          <w:rFonts w:ascii="Times New Roman"/>
          <w:b w:val="false"/>
          <w:i w:val="false"/>
          <w:color w:val="000000"/>
          <w:sz w:val="28"/>
        </w:rPr>
        <w:t>
      21. Какие приняты меры к продолжению прерванных прививок _____________________</w:t>
      </w:r>
    </w:p>
    <w:bookmarkEnd w:id="5398"/>
    <w:bookmarkStart w:name="z13865" w:id="5399"/>
    <w:p>
      <w:pPr>
        <w:spacing w:after="0"/>
        <w:ind w:left="0"/>
        <w:jc w:val="both"/>
      </w:pPr>
      <w:r>
        <w:rPr>
          <w:rFonts w:ascii="Times New Roman"/>
          <w:b w:val="false"/>
          <w:i w:val="false"/>
          <w:color w:val="000000"/>
          <w:sz w:val="28"/>
        </w:rPr>
        <w:t>
      ___________________________________________________________________________</w:t>
      </w:r>
    </w:p>
    <w:bookmarkEnd w:id="5399"/>
    <w:bookmarkStart w:name="z13866" w:id="5400"/>
    <w:p>
      <w:pPr>
        <w:spacing w:after="0"/>
        <w:ind w:left="0"/>
        <w:jc w:val="both"/>
      </w:pPr>
      <w:r>
        <w:rPr>
          <w:rFonts w:ascii="Times New Roman"/>
          <w:b w:val="false"/>
          <w:i w:val="false"/>
          <w:color w:val="000000"/>
          <w:sz w:val="28"/>
        </w:rPr>
        <w:t>
      ____________________________________________________________________________</w:t>
      </w:r>
    </w:p>
    <w:bookmarkEnd w:id="5400"/>
    <w:bookmarkStart w:name="z13867" w:id="5401"/>
    <w:p>
      <w:pPr>
        <w:spacing w:after="0"/>
        <w:ind w:left="0"/>
        <w:jc w:val="both"/>
      </w:pPr>
      <w:r>
        <w:rPr>
          <w:rFonts w:ascii="Times New Roman"/>
          <w:b w:val="false"/>
          <w:i w:val="false"/>
          <w:color w:val="000000"/>
          <w:sz w:val="28"/>
        </w:rPr>
        <w:t>
      22.. Примечание _____________________________________________________________</w:t>
      </w:r>
    </w:p>
    <w:bookmarkEnd w:id="5401"/>
    <w:bookmarkStart w:name="z13868" w:id="5402"/>
    <w:p>
      <w:pPr>
        <w:spacing w:after="0"/>
        <w:ind w:left="0"/>
        <w:jc w:val="both"/>
      </w:pPr>
      <w:r>
        <w:rPr>
          <w:rFonts w:ascii="Times New Roman"/>
          <w:b w:val="false"/>
          <w:i w:val="false"/>
          <w:color w:val="000000"/>
          <w:sz w:val="28"/>
        </w:rPr>
        <w:t>
      ____________________________________________________________________________</w:t>
      </w:r>
    </w:p>
    <w:bookmarkEnd w:id="5402"/>
    <w:bookmarkStart w:name="z13869" w:id="5403"/>
    <w:p>
      <w:pPr>
        <w:spacing w:after="0"/>
        <w:ind w:left="0"/>
        <w:jc w:val="both"/>
      </w:pPr>
      <w:r>
        <w:rPr>
          <w:rFonts w:ascii="Times New Roman"/>
          <w:b w:val="false"/>
          <w:i w:val="false"/>
          <w:color w:val="000000"/>
          <w:sz w:val="28"/>
        </w:rPr>
        <w:t>
      ____________________________________________________________________________</w:t>
      </w:r>
    </w:p>
    <w:bookmarkEnd w:id="5403"/>
    <w:bookmarkStart w:name="z13870" w:id="5404"/>
    <w:p>
      <w:pPr>
        <w:spacing w:after="0"/>
        <w:ind w:left="0"/>
        <w:jc w:val="both"/>
      </w:pPr>
      <w:r>
        <w:rPr>
          <w:rFonts w:ascii="Times New Roman"/>
          <w:b w:val="false"/>
          <w:i w:val="false"/>
          <w:color w:val="000000"/>
          <w:sz w:val="28"/>
        </w:rPr>
        <w:t>
      Подпись врача___________________________________</w:t>
      </w:r>
    </w:p>
    <w:bookmarkEnd w:id="5404"/>
    <w:bookmarkStart w:name="z13871" w:id="5405"/>
    <w:p>
      <w:pPr>
        <w:spacing w:after="0"/>
        <w:ind w:left="0"/>
        <w:jc w:val="both"/>
      </w:pPr>
      <w:r>
        <w:rPr>
          <w:rFonts w:ascii="Times New Roman"/>
          <w:b w:val="false"/>
          <w:i w:val="false"/>
          <w:color w:val="000000"/>
          <w:sz w:val="28"/>
        </w:rPr>
        <w:t>
      С правилами поведения во время прививок ознакомлен __________________________</w:t>
      </w:r>
    </w:p>
    <w:bookmarkEnd w:id="5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872" w:id="5406"/>
    <w:p>
      <w:pPr>
        <w:spacing w:after="0"/>
        <w:ind w:left="0"/>
        <w:jc w:val="left"/>
      </w:pPr>
      <w:r>
        <w:rPr>
          <w:rFonts w:ascii="Times New Roman"/>
          <w:b/>
          <w:i w:val="false"/>
          <w:color w:val="000000"/>
        </w:rPr>
        <w:t xml:space="preserve"> Форма № 060/у "Лечебная карта допризывника № ____"</w:t>
      </w:r>
    </w:p>
    <w:bookmarkEnd w:id="5406"/>
    <w:bookmarkStart w:name="z13873" w:id="5407"/>
    <w:p>
      <w:pPr>
        <w:spacing w:after="0"/>
        <w:ind w:left="0"/>
        <w:jc w:val="both"/>
      </w:pPr>
      <w:r>
        <w:rPr>
          <w:rFonts w:ascii="Times New Roman"/>
          <w:b w:val="false"/>
          <w:i w:val="false"/>
          <w:color w:val="000000"/>
          <w:sz w:val="28"/>
        </w:rPr>
        <w:t>
      1. Фамилия, имя, отчество (при его наличии)</w:t>
      </w:r>
    </w:p>
    <w:bookmarkEnd w:id="5407"/>
    <w:bookmarkStart w:name="z13874" w:id="5408"/>
    <w:p>
      <w:pPr>
        <w:spacing w:after="0"/>
        <w:ind w:left="0"/>
        <w:jc w:val="both"/>
      </w:pPr>
      <w:r>
        <w:rPr>
          <w:rFonts w:ascii="Times New Roman"/>
          <w:b w:val="false"/>
          <w:i w:val="false"/>
          <w:color w:val="000000"/>
          <w:sz w:val="28"/>
        </w:rPr>
        <w:t>
      ______________________________________________________________________________</w:t>
      </w:r>
    </w:p>
    <w:bookmarkEnd w:id="5408"/>
    <w:bookmarkStart w:name="z13875" w:id="5409"/>
    <w:p>
      <w:pPr>
        <w:spacing w:after="0"/>
        <w:ind w:left="0"/>
        <w:jc w:val="both"/>
      </w:pPr>
      <w:r>
        <w:rPr>
          <w:rFonts w:ascii="Times New Roman"/>
          <w:b w:val="false"/>
          <w:i w:val="false"/>
          <w:color w:val="000000"/>
          <w:sz w:val="28"/>
        </w:rPr>
        <w:t>
      2. Индивидуальный идентификационный номер ____________________________________</w:t>
      </w:r>
    </w:p>
    <w:bookmarkEnd w:id="5409"/>
    <w:bookmarkStart w:name="z13876" w:id="5410"/>
    <w:p>
      <w:pPr>
        <w:spacing w:after="0"/>
        <w:ind w:left="0"/>
        <w:jc w:val="both"/>
      </w:pPr>
      <w:r>
        <w:rPr>
          <w:rFonts w:ascii="Times New Roman"/>
          <w:b w:val="false"/>
          <w:i w:val="false"/>
          <w:color w:val="000000"/>
          <w:sz w:val="28"/>
        </w:rPr>
        <w:t>
      3. Дата рождения: _____________________________________________________________</w:t>
      </w:r>
    </w:p>
    <w:bookmarkEnd w:id="5410"/>
    <w:bookmarkStart w:name="z13877" w:id="5411"/>
    <w:p>
      <w:pPr>
        <w:spacing w:after="0"/>
        <w:ind w:left="0"/>
        <w:jc w:val="both"/>
      </w:pPr>
      <w:r>
        <w:rPr>
          <w:rFonts w:ascii="Times New Roman"/>
          <w:b w:val="false"/>
          <w:i w:val="false"/>
          <w:color w:val="000000"/>
          <w:sz w:val="28"/>
        </w:rPr>
        <w:t>
      4. Местожительство допризывника _______________________________________________</w:t>
      </w:r>
    </w:p>
    <w:bookmarkEnd w:id="5411"/>
    <w:bookmarkStart w:name="z13878" w:id="5412"/>
    <w:p>
      <w:pPr>
        <w:spacing w:after="0"/>
        <w:ind w:left="0"/>
        <w:jc w:val="both"/>
      </w:pPr>
      <w:r>
        <w:rPr>
          <w:rFonts w:ascii="Times New Roman"/>
          <w:b w:val="false"/>
          <w:i w:val="false"/>
          <w:color w:val="000000"/>
          <w:sz w:val="28"/>
        </w:rPr>
        <w:t>
      _____________________________________________________________________________</w:t>
      </w:r>
    </w:p>
    <w:bookmarkEnd w:id="5412"/>
    <w:bookmarkStart w:name="z13879" w:id="5413"/>
    <w:p>
      <w:pPr>
        <w:spacing w:after="0"/>
        <w:ind w:left="0"/>
        <w:jc w:val="both"/>
      </w:pPr>
      <w:r>
        <w:rPr>
          <w:rFonts w:ascii="Times New Roman"/>
          <w:b w:val="false"/>
          <w:i w:val="false"/>
          <w:color w:val="000000"/>
          <w:sz w:val="28"/>
        </w:rPr>
        <w:t>
      5. Место работы (учебы) ________________________________________________________</w:t>
      </w:r>
    </w:p>
    <w:bookmarkEnd w:id="5413"/>
    <w:bookmarkStart w:name="z13880" w:id="5414"/>
    <w:p>
      <w:pPr>
        <w:spacing w:after="0"/>
        <w:ind w:left="0"/>
        <w:jc w:val="both"/>
      </w:pPr>
      <w:r>
        <w:rPr>
          <w:rFonts w:ascii="Times New Roman"/>
          <w:b w:val="false"/>
          <w:i w:val="false"/>
          <w:color w:val="000000"/>
          <w:sz w:val="28"/>
        </w:rPr>
        <w:t>
      6. Профессия, должность _______________________________________________________</w:t>
      </w:r>
    </w:p>
    <w:bookmarkEnd w:id="5414"/>
    <w:bookmarkStart w:name="z13881" w:id="5415"/>
    <w:p>
      <w:pPr>
        <w:spacing w:after="0"/>
        <w:ind w:left="0"/>
        <w:jc w:val="both"/>
      </w:pPr>
      <w:r>
        <w:rPr>
          <w:rFonts w:ascii="Times New Roman"/>
          <w:b w:val="false"/>
          <w:i w:val="false"/>
          <w:color w:val="000000"/>
          <w:sz w:val="28"/>
        </w:rPr>
        <w:t>
      7. Название болезни (заключение мед. комиссии по приписке) _______________________</w:t>
      </w:r>
    </w:p>
    <w:bookmarkEnd w:id="5415"/>
    <w:bookmarkStart w:name="z13882" w:id="5416"/>
    <w:p>
      <w:pPr>
        <w:spacing w:after="0"/>
        <w:ind w:left="0"/>
        <w:jc w:val="both"/>
      </w:pPr>
      <w:r>
        <w:rPr>
          <w:rFonts w:ascii="Times New Roman"/>
          <w:b w:val="false"/>
          <w:i w:val="false"/>
          <w:color w:val="000000"/>
          <w:sz w:val="28"/>
        </w:rPr>
        <w:t>
      _____________________________________________________________________________</w:t>
      </w:r>
    </w:p>
    <w:bookmarkEnd w:id="5416"/>
    <w:bookmarkStart w:name="z13883" w:id="5417"/>
    <w:p>
      <w:pPr>
        <w:spacing w:after="0"/>
        <w:ind w:left="0"/>
        <w:jc w:val="both"/>
      </w:pPr>
      <w:r>
        <w:rPr>
          <w:rFonts w:ascii="Times New Roman"/>
          <w:b w:val="false"/>
          <w:i w:val="false"/>
          <w:color w:val="000000"/>
          <w:sz w:val="28"/>
        </w:rPr>
        <w:t>
      8. Срок явки:</w:t>
      </w:r>
    </w:p>
    <w:bookmarkEnd w:id="5417"/>
    <w:bookmarkStart w:name="z13884" w:id="5418"/>
    <w:p>
      <w:pPr>
        <w:spacing w:after="0"/>
        <w:ind w:left="0"/>
        <w:jc w:val="both"/>
      </w:pPr>
      <w:r>
        <w:rPr>
          <w:rFonts w:ascii="Times New Roman"/>
          <w:b w:val="false"/>
          <w:i w:val="false"/>
          <w:color w:val="000000"/>
          <w:sz w:val="28"/>
        </w:rPr>
        <w:t>
      а) Назначено явиться 20___ года _____________ месяц</w:t>
      </w:r>
    </w:p>
    <w:bookmarkEnd w:id="5418"/>
    <w:bookmarkStart w:name="z13885" w:id="5419"/>
    <w:p>
      <w:pPr>
        <w:spacing w:after="0"/>
        <w:ind w:left="0"/>
        <w:jc w:val="both"/>
      </w:pPr>
      <w:r>
        <w:rPr>
          <w:rFonts w:ascii="Times New Roman"/>
          <w:b w:val="false"/>
          <w:i w:val="false"/>
          <w:color w:val="000000"/>
          <w:sz w:val="28"/>
        </w:rPr>
        <w:t>
      отправлено напоминание о явке ___________</w:t>
      </w:r>
    </w:p>
    <w:bookmarkEnd w:id="5419"/>
    <w:bookmarkStart w:name="z13886" w:id="5420"/>
    <w:p>
      <w:pPr>
        <w:spacing w:after="0"/>
        <w:ind w:left="0"/>
        <w:jc w:val="both"/>
      </w:pPr>
      <w:r>
        <w:rPr>
          <w:rFonts w:ascii="Times New Roman"/>
          <w:b w:val="false"/>
          <w:i w:val="false"/>
          <w:color w:val="000000"/>
          <w:sz w:val="28"/>
        </w:rPr>
        <w:t>
      20___ года _____________________ месяц</w:t>
      </w:r>
    </w:p>
    <w:bookmarkEnd w:id="5420"/>
    <w:bookmarkStart w:name="z13887" w:id="5421"/>
    <w:p>
      <w:pPr>
        <w:spacing w:after="0"/>
        <w:ind w:left="0"/>
        <w:jc w:val="both"/>
      </w:pPr>
      <w:r>
        <w:rPr>
          <w:rFonts w:ascii="Times New Roman"/>
          <w:b w:val="false"/>
          <w:i w:val="false"/>
          <w:color w:val="000000"/>
          <w:sz w:val="28"/>
        </w:rPr>
        <w:t>
      Явился 20___ года______________________________ месяц</w:t>
      </w:r>
    </w:p>
    <w:bookmarkEnd w:id="5421"/>
    <w:bookmarkStart w:name="z13888" w:id="5422"/>
    <w:p>
      <w:pPr>
        <w:spacing w:after="0"/>
        <w:ind w:left="0"/>
        <w:jc w:val="both"/>
      </w:pPr>
      <w:r>
        <w:rPr>
          <w:rFonts w:ascii="Times New Roman"/>
          <w:b w:val="false"/>
          <w:i w:val="false"/>
          <w:color w:val="000000"/>
          <w:sz w:val="28"/>
        </w:rPr>
        <w:t>
      9. Находился под наблюдением врача __________________________________________</w:t>
      </w:r>
    </w:p>
    <w:bookmarkEnd w:id="5422"/>
    <w:bookmarkStart w:name="z13889" w:id="5423"/>
    <w:p>
      <w:pPr>
        <w:spacing w:after="0"/>
        <w:ind w:left="0"/>
        <w:jc w:val="both"/>
      </w:pPr>
      <w:r>
        <w:rPr>
          <w:rFonts w:ascii="Times New Roman"/>
          <w:b w:val="false"/>
          <w:i w:val="false"/>
          <w:color w:val="000000"/>
          <w:sz w:val="28"/>
        </w:rPr>
        <w:t>
      ___________________________________________________ дата</w:t>
      </w:r>
    </w:p>
    <w:bookmarkEnd w:id="5423"/>
    <w:bookmarkStart w:name="z13890" w:id="5424"/>
    <w:p>
      <w:pPr>
        <w:spacing w:after="0"/>
        <w:ind w:left="0"/>
        <w:jc w:val="both"/>
      </w:pPr>
      <w:r>
        <w:rPr>
          <w:rFonts w:ascii="Times New Roman"/>
          <w:b w:val="false"/>
          <w:i w:val="false"/>
          <w:color w:val="000000"/>
          <w:sz w:val="28"/>
        </w:rPr>
        <w:t>
      Прохождение лечения</w:t>
      </w:r>
    </w:p>
    <w:bookmarkEnd w:id="5424"/>
    <w:bookmarkStart w:name="z13891" w:id="5425"/>
    <w:p>
      <w:pPr>
        <w:spacing w:after="0"/>
        <w:ind w:left="0"/>
        <w:jc w:val="both"/>
      </w:pPr>
      <w:r>
        <w:rPr>
          <w:rFonts w:ascii="Times New Roman"/>
          <w:b w:val="false"/>
          <w:i w:val="false"/>
          <w:color w:val="000000"/>
          <w:sz w:val="28"/>
        </w:rPr>
        <w:t>
      10. Анамнез: данные предшествовавших наблюдений и данные первичного осмотра)</w:t>
      </w:r>
    </w:p>
    <w:bookmarkEnd w:id="5425"/>
    <w:bookmarkStart w:name="z13892" w:id="5426"/>
    <w:p>
      <w:pPr>
        <w:spacing w:after="0"/>
        <w:ind w:left="0"/>
        <w:jc w:val="both"/>
      </w:pPr>
      <w:r>
        <w:rPr>
          <w:rFonts w:ascii="Times New Roman"/>
          <w:b w:val="false"/>
          <w:i w:val="false"/>
          <w:color w:val="000000"/>
          <w:sz w:val="28"/>
        </w:rPr>
        <w:t>
      __________________________________________________________________________</w:t>
      </w:r>
    </w:p>
    <w:bookmarkEnd w:id="5426"/>
    <w:bookmarkStart w:name="z13893" w:id="5427"/>
    <w:p>
      <w:pPr>
        <w:spacing w:after="0"/>
        <w:ind w:left="0"/>
        <w:jc w:val="both"/>
      </w:pPr>
      <w:r>
        <w:rPr>
          <w:rFonts w:ascii="Times New Roman"/>
          <w:b w:val="false"/>
          <w:i w:val="false"/>
          <w:color w:val="000000"/>
          <w:sz w:val="28"/>
        </w:rPr>
        <w:t>
      __________________________________________________________________________</w:t>
      </w:r>
    </w:p>
    <w:bookmarkEnd w:id="5427"/>
    <w:bookmarkStart w:name="z13894" w:id="5428"/>
    <w:p>
      <w:pPr>
        <w:spacing w:after="0"/>
        <w:ind w:left="0"/>
        <w:jc w:val="both"/>
      </w:pPr>
      <w:r>
        <w:rPr>
          <w:rFonts w:ascii="Times New Roman"/>
          <w:b w:val="false"/>
          <w:i w:val="false"/>
          <w:color w:val="000000"/>
          <w:sz w:val="28"/>
        </w:rPr>
        <w:t>
      __________________________________________________________________________</w:t>
      </w:r>
    </w:p>
    <w:bookmarkEnd w:id="5428"/>
    <w:bookmarkStart w:name="z13895" w:id="5429"/>
    <w:p>
      <w:pPr>
        <w:spacing w:after="0"/>
        <w:ind w:left="0"/>
        <w:jc w:val="both"/>
      </w:pPr>
      <w:r>
        <w:rPr>
          <w:rFonts w:ascii="Times New Roman"/>
          <w:b w:val="false"/>
          <w:i w:val="false"/>
          <w:color w:val="000000"/>
          <w:sz w:val="28"/>
        </w:rPr>
        <w:t>
      11. Данные рентгенодиагностики и лабораторного исследования</w:t>
      </w:r>
    </w:p>
    <w:bookmarkEnd w:id="5429"/>
    <w:bookmarkStart w:name="z13896" w:id="5430"/>
    <w:p>
      <w:pPr>
        <w:spacing w:after="0"/>
        <w:ind w:left="0"/>
        <w:jc w:val="both"/>
      </w:pPr>
      <w:r>
        <w:rPr>
          <w:rFonts w:ascii="Times New Roman"/>
          <w:b w:val="false"/>
          <w:i w:val="false"/>
          <w:color w:val="000000"/>
          <w:sz w:val="28"/>
        </w:rPr>
        <w:t>
      __________________________________________________________________________</w:t>
      </w:r>
    </w:p>
    <w:bookmarkEnd w:id="5430"/>
    <w:bookmarkStart w:name="z13897" w:id="5431"/>
    <w:p>
      <w:pPr>
        <w:spacing w:after="0"/>
        <w:ind w:left="0"/>
        <w:jc w:val="both"/>
      </w:pPr>
      <w:r>
        <w:rPr>
          <w:rFonts w:ascii="Times New Roman"/>
          <w:b w:val="false"/>
          <w:i w:val="false"/>
          <w:color w:val="000000"/>
          <w:sz w:val="28"/>
        </w:rPr>
        <w:t>
      __________________________________________________________________________</w:t>
      </w:r>
    </w:p>
    <w:bookmarkEnd w:id="5431"/>
    <w:bookmarkStart w:name="z13898" w:id="5432"/>
    <w:p>
      <w:pPr>
        <w:spacing w:after="0"/>
        <w:ind w:left="0"/>
        <w:jc w:val="both"/>
      </w:pPr>
      <w:r>
        <w:rPr>
          <w:rFonts w:ascii="Times New Roman"/>
          <w:b w:val="false"/>
          <w:i w:val="false"/>
          <w:color w:val="000000"/>
          <w:sz w:val="28"/>
        </w:rPr>
        <w:t>
      12. Диагноз _______________________________________________________________</w:t>
      </w:r>
    </w:p>
    <w:bookmarkEnd w:id="5432"/>
    <w:bookmarkStart w:name="z13899" w:id="5433"/>
    <w:p>
      <w:pPr>
        <w:spacing w:after="0"/>
        <w:ind w:left="0"/>
        <w:jc w:val="both"/>
      </w:pPr>
      <w:r>
        <w:rPr>
          <w:rFonts w:ascii="Times New Roman"/>
          <w:b w:val="false"/>
          <w:i w:val="false"/>
          <w:color w:val="000000"/>
          <w:sz w:val="28"/>
        </w:rPr>
        <w:t>
      13. Предварительное заключение о состоянии здоровья и годности к военной службе при снятии с учета лечебной организации</w:t>
      </w:r>
    </w:p>
    <w:bookmarkEnd w:id="5433"/>
    <w:bookmarkStart w:name="z13900" w:id="5434"/>
    <w:p>
      <w:pPr>
        <w:spacing w:after="0"/>
        <w:ind w:left="0"/>
        <w:jc w:val="both"/>
      </w:pPr>
      <w:r>
        <w:rPr>
          <w:rFonts w:ascii="Times New Roman"/>
          <w:b w:val="false"/>
          <w:i w:val="false"/>
          <w:color w:val="000000"/>
          <w:sz w:val="28"/>
        </w:rPr>
        <w:t>
      _________________________________________________________________________</w:t>
      </w:r>
    </w:p>
    <w:bookmarkEnd w:id="5434"/>
    <w:bookmarkStart w:name="z13901" w:id="5435"/>
    <w:p>
      <w:pPr>
        <w:spacing w:after="0"/>
        <w:ind w:left="0"/>
        <w:jc w:val="both"/>
      </w:pPr>
      <w:r>
        <w:rPr>
          <w:rFonts w:ascii="Times New Roman"/>
          <w:b w:val="false"/>
          <w:i w:val="false"/>
          <w:color w:val="000000"/>
          <w:sz w:val="28"/>
        </w:rPr>
        <w:t>
      Лечащий врач __________________________________ (подпись)</w:t>
      </w:r>
    </w:p>
    <w:bookmarkEnd w:id="5435"/>
    <w:bookmarkStart w:name="z13902" w:id="5436"/>
    <w:p>
      <w:pPr>
        <w:spacing w:after="0"/>
        <w:ind w:left="0"/>
        <w:jc w:val="both"/>
      </w:pPr>
      <w:r>
        <w:rPr>
          <w:rFonts w:ascii="Times New Roman"/>
          <w:b w:val="false"/>
          <w:i w:val="false"/>
          <w:color w:val="000000"/>
          <w:sz w:val="28"/>
        </w:rPr>
        <w:t>
      Главный врач _______________________________________ (подпись)</w:t>
      </w:r>
    </w:p>
    <w:bookmarkEnd w:id="5436"/>
    <w:bookmarkStart w:name="z13903" w:id="5437"/>
    <w:p>
      <w:pPr>
        <w:spacing w:after="0"/>
        <w:ind w:left="0"/>
        <w:jc w:val="both"/>
      </w:pPr>
      <w:r>
        <w:rPr>
          <w:rFonts w:ascii="Times New Roman"/>
          <w:b w:val="false"/>
          <w:i w:val="false"/>
          <w:color w:val="000000"/>
          <w:sz w:val="28"/>
        </w:rPr>
        <w:t>
       Данные медицинского наблюдения</w:t>
      </w:r>
    </w:p>
    <w:bookmarkEnd w:id="5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04" w:id="5438"/>
    <w:p>
      <w:pPr>
        <w:spacing w:after="0"/>
        <w:ind w:left="0"/>
        <w:jc w:val="both"/>
      </w:pPr>
      <w:r>
        <w:rPr>
          <w:rFonts w:ascii="Times New Roman"/>
          <w:b w:val="false"/>
          <w:i w:val="false"/>
          <w:color w:val="000000"/>
          <w:sz w:val="28"/>
        </w:rPr>
        <w:t>
       Линия отреза -----------------------------------------------------------------------------------------------------</w:t>
      </w:r>
    </w:p>
    <w:bookmarkEnd w:id="5438"/>
    <w:bookmarkStart w:name="z13905" w:id="5439"/>
    <w:p>
      <w:pPr>
        <w:spacing w:after="0"/>
        <w:ind w:left="0"/>
        <w:jc w:val="both"/>
      </w:pPr>
      <w:r>
        <w:rPr>
          <w:rFonts w:ascii="Times New Roman"/>
          <w:b w:val="false"/>
          <w:i w:val="false"/>
          <w:color w:val="000000"/>
          <w:sz w:val="28"/>
        </w:rPr>
        <w:t>
       Отрезной талон № _____________лечебной карты допризывника № _________ (по снятии допризывника с лечения заполняется и направляется через территориальный орган в военкомат)</w:t>
      </w:r>
    </w:p>
    <w:bookmarkEnd w:id="5439"/>
    <w:bookmarkStart w:name="z13906" w:id="5440"/>
    <w:p>
      <w:pPr>
        <w:spacing w:after="0"/>
        <w:ind w:left="0"/>
        <w:jc w:val="both"/>
      </w:pPr>
      <w:r>
        <w:rPr>
          <w:rFonts w:ascii="Times New Roman"/>
          <w:b w:val="false"/>
          <w:i w:val="false"/>
          <w:color w:val="000000"/>
          <w:sz w:val="28"/>
        </w:rPr>
        <w:t>
      1. Фамилия, имя, отчество (при его наличии) _______________________________</w:t>
      </w:r>
    </w:p>
    <w:bookmarkEnd w:id="5440"/>
    <w:bookmarkStart w:name="z13907" w:id="5441"/>
    <w:p>
      <w:pPr>
        <w:spacing w:after="0"/>
        <w:ind w:left="0"/>
        <w:jc w:val="both"/>
      </w:pPr>
      <w:r>
        <w:rPr>
          <w:rFonts w:ascii="Times New Roman"/>
          <w:b w:val="false"/>
          <w:i w:val="false"/>
          <w:color w:val="000000"/>
          <w:sz w:val="28"/>
        </w:rPr>
        <w:t>
      ______________________________________________________________________</w:t>
      </w:r>
    </w:p>
    <w:bookmarkEnd w:id="5441"/>
    <w:bookmarkStart w:name="z13908" w:id="5442"/>
    <w:p>
      <w:pPr>
        <w:spacing w:after="0"/>
        <w:ind w:left="0"/>
        <w:jc w:val="both"/>
      </w:pPr>
      <w:r>
        <w:rPr>
          <w:rFonts w:ascii="Times New Roman"/>
          <w:b w:val="false"/>
          <w:i w:val="false"/>
          <w:color w:val="000000"/>
          <w:sz w:val="28"/>
        </w:rPr>
        <w:t>
      2. Индивидуальный идентификационный номер ____________________________</w:t>
      </w:r>
    </w:p>
    <w:bookmarkEnd w:id="5442"/>
    <w:bookmarkStart w:name="z13909" w:id="5443"/>
    <w:p>
      <w:pPr>
        <w:spacing w:after="0"/>
        <w:ind w:left="0"/>
        <w:jc w:val="both"/>
      </w:pPr>
      <w:r>
        <w:rPr>
          <w:rFonts w:ascii="Times New Roman"/>
          <w:b w:val="false"/>
          <w:i w:val="false"/>
          <w:color w:val="000000"/>
          <w:sz w:val="28"/>
        </w:rPr>
        <w:t>
      3. Дата рождения: ______________________________________________________</w:t>
      </w:r>
    </w:p>
    <w:bookmarkEnd w:id="5443"/>
    <w:bookmarkStart w:name="z13910" w:id="5444"/>
    <w:p>
      <w:pPr>
        <w:spacing w:after="0"/>
        <w:ind w:left="0"/>
        <w:jc w:val="both"/>
      </w:pPr>
      <w:r>
        <w:rPr>
          <w:rFonts w:ascii="Times New Roman"/>
          <w:b w:val="false"/>
          <w:i w:val="false"/>
          <w:color w:val="000000"/>
          <w:sz w:val="28"/>
        </w:rPr>
        <w:t>
      4. Место жительства допризывника _______________________________________</w:t>
      </w:r>
    </w:p>
    <w:bookmarkEnd w:id="5444"/>
    <w:bookmarkStart w:name="z13911" w:id="5445"/>
    <w:p>
      <w:pPr>
        <w:spacing w:after="0"/>
        <w:ind w:left="0"/>
        <w:jc w:val="both"/>
      </w:pPr>
      <w:r>
        <w:rPr>
          <w:rFonts w:ascii="Times New Roman"/>
          <w:b w:val="false"/>
          <w:i w:val="false"/>
          <w:color w:val="000000"/>
          <w:sz w:val="28"/>
        </w:rPr>
        <w:t>
      ______________________________________________________________________</w:t>
      </w:r>
    </w:p>
    <w:bookmarkEnd w:id="5445"/>
    <w:bookmarkStart w:name="z13912" w:id="5446"/>
    <w:p>
      <w:pPr>
        <w:spacing w:after="0"/>
        <w:ind w:left="0"/>
        <w:jc w:val="both"/>
      </w:pPr>
      <w:r>
        <w:rPr>
          <w:rFonts w:ascii="Times New Roman"/>
          <w:b w:val="false"/>
          <w:i w:val="false"/>
          <w:color w:val="000000"/>
          <w:sz w:val="28"/>
        </w:rPr>
        <w:t>
      5. Место работы (учебы) ________________________________________________</w:t>
      </w:r>
    </w:p>
    <w:bookmarkEnd w:id="5446"/>
    <w:bookmarkStart w:name="z13913" w:id="5447"/>
    <w:p>
      <w:pPr>
        <w:spacing w:after="0"/>
        <w:ind w:left="0"/>
        <w:jc w:val="both"/>
      </w:pPr>
      <w:r>
        <w:rPr>
          <w:rFonts w:ascii="Times New Roman"/>
          <w:b w:val="false"/>
          <w:i w:val="false"/>
          <w:color w:val="000000"/>
          <w:sz w:val="28"/>
        </w:rPr>
        <w:t>
      6. Профессия, должность ________________________________________________</w:t>
      </w:r>
    </w:p>
    <w:bookmarkEnd w:id="5447"/>
    <w:bookmarkStart w:name="z13914" w:id="5448"/>
    <w:p>
      <w:pPr>
        <w:spacing w:after="0"/>
        <w:ind w:left="0"/>
        <w:jc w:val="both"/>
      </w:pPr>
      <w:r>
        <w:rPr>
          <w:rFonts w:ascii="Times New Roman"/>
          <w:b w:val="false"/>
          <w:i w:val="false"/>
          <w:color w:val="000000"/>
          <w:sz w:val="28"/>
        </w:rPr>
        <w:t>
      7. Название болезни (заключение мед. комиссии по приписке)</w:t>
      </w:r>
    </w:p>
    <w:bookmarkEnd w:id="5448"/>
    <w:bookmarkStart w:name="z13915" w:id="5449"/>
    <w:p>
      <w:pPr>
        <w:spacing w:after="0"/>
        <w:ind w:left="0"/>
        <w:jc w:val="both"/>
      </w:pPr>
      <w:r>
        <w:rPr>
          <w:rFonts w:ascii="Times New Roman"/>
          <w:b w:val="false"/>
          <w:i w:val="false"/>
          <w:color w:val="000000"/>
          <w:sz w:val="28"/>
        </w:rPr>
        <w:t>
      б) Назначено явиться 20___ года _____________ месяц отправлено напоминание о явке</w:t>
      </w:r>
    </w:p>
    <w:bookmarkEnd w:id="5449"/>
    <w:bookmarkStart w:name="z13916" w:id="5450"/>
    <w:p>
      <w:pPr>
        <w:spacing w:after="0"/>
        <w:ind w:left="0"/>
        <w:jc w:val="both"/>
      </w:pPr>
      <w:r>
        <w:rPr>
          <w:rFonts w:ascii="Times New Roman"/>
          <w:b w:val="false"/>
          <w:i w:val="false"/>
          <w:color w:val="000000"/>
          <w:sz w:val="28"/>
        </w:rPr>
        <w:t>
      ___________ 20___ года _____________________ месяц</w:t>
      </w:r>
    </w:p>
    <w:bookmarkEnd w:id="5450"/>
    <w:bookmarkStart w:name="z13917" w:id="5451"/>
    <w:p>
      <w:pPr>
        <w:spacing w:after="0"/>
        <w:ind w:left="0"/>
        <w:jc w:val="both"/>
      </w:pPr>
      <w:r>
        <w:rPr>
          <w:rFonts w:ascii="Times New Roman"/>
          <w:b w:val="false"/>
          <w:i w:val="false"/>
          <w:color w:val="000000"/>
          <w:sz w:val="28"/>
        </w:rPr>
        <w:t>
      Явился 20___ года______________________________ месяц</w:t>
      </w:r>
    </w:p>
    <w:bookmarkEnd w:id="5451"/>
    <w:bookmarkStart w:name="z13918" w:id="5452"/>
    <w:p>
      <w:pPr>
        <w:spacing w:after="0"/>
        <w:ind w:left="0"/>
        <w:jc w:val="both"/>
      </w:pPr>
      <w:r>
        <w:rPr>
          <w:rFonts w:ascii="Times New Roman"/>
          <w:b w:val="false"/>
          <w:i w:val="false"/>
          <w:color w:val="000000"/>
          <w:sz w:val="28"/>
        </w:rPr>
        <w:t>
      9. Находился под наблюдением врача ________________</w:t>
      </w:r>
    </w:p>
    <w:bookmarkEnd w:id="5452"/>
    <w:bookmarkStart w:name="z13919" w:id="5453"/>
    <w:p>
      <w:pPr>
        <w:spacing w:after="0"/>
        <w:ind w:left="0"/>
        <w:jc w:val="both"/>
      </w:pPr>
      <w:r>
        <w:rPr>
          <w:rFonts w:ascii="Times New Roman"/>
          <w:b w:val="false"/>
          <w:i w:val="false"/>
          <w:color w:val="000000"/>
          <w:sz w:val="28"/>
        </w:rPr>
        <w:t>
      ________________________________дата 20___ года _______________________ месяц</w:t>
      </w:r>
    </w:p>
    <w:bookmarkEnd w:id="5453"/>
    <w:bookmarkStart w:name="z13920" w:id="5454"/>
    <w:p>
      <w:pPr>
        <w:spacing w:after="0"/>
        <w:ind w:left="0"/>
        <w:jc w:val="both"/>
      </w:pPr>
      <w:r>
        <w:rPr>
          <w:rFonts w:ascii="Times New Roman"/>
          <w:b w:val="false"/>
          <w:i w:val="false"/>
          <w:color w:val="000000"/>
          <w:sz w:val="28"/>
        </w:rPr>
        <w:t>
      Явился 20___ года______________________________ месяц</w:t>
      </w:r>
    </w:p>
    <w:bookmarkEnd w:id="5454"/>
    <w:bookmarkStart w:name="z13921" w:id="5455"/>
    <w:p>
      <w:pPr>
        <w:spacing w:after="0"/>
        <w:ind w:left="0"/>
        <w:jc w:val="both"/>
      </w:pPr>
      <w:r>
        <w:rPr>
          <w:rFonts w:ascii="Times New Roman"/>
          <w:b w:val="false"/>
          <w:i w:val="false"/>
          <w:color w:val="000000"/>
          <w:sz w:val="28"/>
        </w:rPr>
        <w:t>
      10. Диагноз (установлен в лечебной организации)</w:t>
      </w:r>
    </w:p>
    <w:bookmarkEnd w:id="5455"/>
    <w:bookmarkStart w:name="z13922" w:id="5456"/>
    <w:p>
      <w:pPr>
        <w:spacing w:after="0"/>
        <w:ind w:left="0"/>
        <w:jc w:val="both"/>
      </w:pPr>
      <w:r>
        <w:rPr>
          <w:rFonts w:ascii="Times New Roman"/>
          <w:b w:val="false"/>
          <w:i w:val="false"/>
          <w:color w:val="000000"/>
          <w:sz w:val="28"/>
        </w:rPr>
        <w:t>
      _______________________________________________________________________</w:t>
      </w:r>
    </w:p>
    <w:bookmarkEnd w:id="5456"/>
    <w:bookmarkStart w:name="z13923" w:id="5457"/>
    <w:p>
      <w:pPr>
        <w:spacing w:after="0"/>
        <w:ind w:left="0"/>
        <w:jc w:val="both"/>
      </w:pPr>
      <w:r>
        <w:rPr>
          <w:rFonts w:ascii="Times New Roman"/>
          <w:b w:val="false"/>
          <w:i w:val="false"/>
          <w:color w:val="000000"/>
          <w:sz w:val="28"/>
        </w:rPr>
        <w:t>
      11. Данные объективного обследования</w:t>
      </w:r>
    </w:p>
    <w:bookmarkEnd w:id="5457"/>
    <w:bookmarkStart w:name="z13924" w:id="5458"/>
    <w:p>
      <w:pPr>
        <w:spacing w:after="0"/>
        <w:ind w:left="0"/>
        <w:jc w:val="both"/>
      </w:pPr>
      <w:r>
        <w:rPr>
          <w:rFonts w:ascii="Times New Roman"/>
          <w:b w:val="false"/>
          <w:i w:val="false"/>
          <w:color w:val="000000"/>
          <w:sz w:val="28"/>
        </w:rPr>
        <w:t>
      12. Данные рентгенодиагностики __________________________________________</w:t>
      </w:r>
    </w:p>
    <w:bookmarkEnd w:id="5458"/>
    <w:bookmarkStart w:name="z13925" w:id="5459"/>
    <w:p>
      <w:pPr>
        <w:spacing w:after="0"/>
        <w:ind w:left="0"/>
        <w:jc w:val="both"/>
      </w:pPr>
      <w:r>
        <w:rPr>
          <w:rFonts w:ascii="Times New Roman"/>
          <w:b w:val="false"/>
          <w:i w:val="false"/>
          <w:color w:val="000000"/>
          <w:sz w:val="28"/>
        </w:rPr>
        <w:t>
      13. Данные лабораторного исследования ___________________________________</w:t>
      </w:r>
    </w:p>
    <w:bookmarkEnd w:id="5459"/>
    <w:bookmarkStart w:name="z13926" w:id="5460"/>
    <w:p>
      <w:pPr>
        <w:spacing w:after="0"/>
        <w:ind w:left="0"/>
        <w:jc w:val="both"/>
      </w:pPr>
      <w:r>
        <w:rPr>
          <w:rFonts w:ascii="Times New Roman"/>
          <w:b w:val="false"/>
          <w:i w:val="false"/>
          <w:color w:val="000000"/>
          <w:sz w:val="28"/>
        </w:rPr>
        <w:t>
      _______________________________________________________________________</w:t>
      </w:r>
    </w:p>
    <w:bookmarkEnd w:id="5460"/>
    <w:bookmarkStart w:name="z13927" w:id="5461"/>
    <w:p>
      <w:pPr>
        <w:spacing w:after="0"/>
        <w:ind w:left="0"/>
        <w:jc w:val="both"/>
      </w:pPr>
      <w:r>
        <w:rPr>
          <w:rFonts w:ascii="Times New Roman"/>
          <w:b w:val="false"/>
          <w:i w:val="false"/>
          <w:color w:val="000000"/>
          <w:sz w:val="28"/>
        </w:rPr>
        <w:t>
      14. Данные других исследований ___________________________________________</w:t>
      </w:r>
    </w:p>
    <w:bookmarkEnd w:id="5461"/>
    <w:bookmarkStart w:name="z13928" w:id="5462"/>
    <w:p>
      <w:pPr>
        <w:spacing w:after="0"/>
        <w:ind w:left="0"/>
        <w:jc w:val="both"/>
      </w:pPr>
      <w:r>
        <w:rPr>
          <w:rFonts w:ascii="Times New Roman"/>
          <w:b w:val="false"/>
          <w:i w:val="false"/>
          <w:color w:val="000000"/>
          <w:sz w:val="28"/>
        </w:rPr>
        <w:t>
      ________________________________________________________________________</w:t>
      </w:r>
    </w:p>
    <w:bookmarkEnd w:id="5462"/>
    <w:bookmarkStart w:name="z13929" w:id="5463"/>
    <w:p>
      <w:pPr>
        <w:spacing w:after="0"/>
        <w:ind w:left="0"/>
        <w:jc w:val="both"/>
      </w:pPr>
      <w:r>
        <w:rPr>
          <w:rFonts w:ascii="Times New Roman"/>
          <w:b w:val="false"/>
          <w:i w:val="false"/>
          <w:color w:val="000000"/>
          <w:sz w:val="28"/>
        </w:rPr>
        <w:t>
      15. Какое проведено лечение ______________________________________________</w:t>
      </w:r>
    </w:p>
    <w:bookmarkEnd w:id="5463"/>
    <w:bookmarkStart w:name="z13930" w:id="5464"/>
    <w:p>
      <w:pPr>
        <w:spacing w:after="0"/>
        <w:ind w:left="0"/>
        <w:jc w:val="both"/>
      </w:pPr>
      <w:r>
        <w:rPr>
          <w:rFonts w:ascii="Times New Roman"/>
          <w:b w:val="false"/>
          <w:i w:val="false"/>
          <w:color w:val="000000"/>
          <w:sz w:val="28"/>
        </w:rPr>
        <w:t>
      ________________________________________________________________________</w:t>
      </w:r>
    </w:p>
    <w:bookmarkEnd w:id="5464"/>
    <w:bookmarkStart w:name="z13931" w:id="5465"/>
    <w:p>
      <w:pPr>
        <w:spacing w:after="0"/>
        <w:ind w:left="0"/>
        <w:jc w:val="both"/>
      </w:pPr>
      <w:r>
        <w:rPr>
          <w:rFonts w:ascii="Times New Roman"/>
          <w:b w:val="false"/>
          <w:i w:val="false"/>
          <w:color w:val="000000"/>
          <w:sz w:val="28"/>
        </w:rPr>
        <w:t>
      16. Результат лечения _____________________________________________________</w:t>
      </w:r>
    </w:p>
    <w:bookmarkEnd w:id="5465"/>
    <w:bookmarkStart w:name="z13932" w:id="5466"/>
    <w:p>
      <w:pPr>
        <w:spacing w:after="0"/>
        <w:ind w:left="0"/>
        <w:jc w:val="both"/>
      </w:pPr>
      <w:r>
        <w:rPr>
          <w:rFonts w:ascii="Times New Roman"/>
          <w:b w:val="false"/>
          <w:i w:val="false"/>
          <w:color w:val="000000"/>
          <w:sz w:val="28"/>
        </w:rPr>
        <w:t>
      ________________________________________________________________________</w:t>
      </w:r>
    </w:p>
    <w:bookmarkEnd w:id="5466"/>
    <w:bookmarkStart w:name="z13933" w:id="5467"/>
    <w:p>
      <w:pPr>
        <w:spacing w:after="0"/>
        <w:ind w:left="0"/>
        <w:jc w:val="both"/>
      </w:pPr>
      <w:r>
        <w:rPr>
          <w:rFonts w:ascii="Times New Roman"/>
          <w:b w:val="false"/>
          <w:i w:val="false"/>
          <w:color w:val="000000"/>
          <w:sz w:val="28"/>
        </w:rPr>
        <w:t>
      17. Предварительное заключение о состоянии здоровья и годности к военной службе при снятии с учета лечебной организации</w:t>
      </w:r>
    </w:p>
    <w:bookmarkEnd w:id="5467"/>
    <w:bookmarkStart w:name="z13934" w:id="5468"/>
    <w:p>
      <w:pPr>
        <w:spacing w:after="0"/>
        <w:ind w:left="0"/>
        <w:jc w:val="both"/>
      </w:pPr>
      <w:r>
        <w:rPr>
          <w:rFonts w:ascii="Times New Roman"/>
          <w:b w:val="false"/>
          <w:i w:val="false"/>
          <w:color w:val="000000"/>
          <w:sz w:val="28"/>
        </w:rPr>
        <w:t>
      _________________________________________________________________________</w:t>
      </w:r>
    </w:p>
    <w:bookmarkEnd w:id="5468"/>
    <w:bookmarkStart w:name="z13935" w:id="5469"/>
    <w:p>
      <w:pPr>
        <w:spacing w:after="0"/>
        <w:ind w:left="0"/>
        <w:jc w:val="both"/>
      </w:pPr>
      <w:r>
        <w:rPr>
          <w:rFonts w:ascii="Times New Roman"/>
          <w:b w:val="false"/>
          <w:i w:val="false"/>
          <w:color w:val="000000"/>
          <w:sz w:val="28"/>
        </w:rPr>
        <w:t>
      _________________________________________________________________________</w:t>
      </w:r>
    </w:p>
    <w:bookmarkEnd w:id="5469"/>
    <w:bookmarkStart w:name="z13936" w:id="5470"/>
    <w:p>
      <w:pPr>
        <w:spacing w:after="0"/>
        <w:ind w:left="0"/>
        <w:jc w:val="both"/>
      </w:pPr>
      <w:r>
        <w:rPr>
          <w:rFonts w:ascii="Times New Roman"/>
          <w:b w:val="false"/>
          <w:i w:val="false"/>
          <w:color w:val="000000"/>
          <w:sz w:val="28"/>
        </w:rPr>
        <w:t>
      18. Снят с учета лечебной организации _______________________________________</w:t>
      </w:r>
    </w:p>
    <w:bookmarkEnd w:id="5470"/>
    <w:bookmarkStart w:name="z13937" w:id="5471"/>
    <w:p>
      <w:pPr>
        <w:spacing w:after="0"/>
        <w:ind w:left="0"/>
        <w:jc w:val="both"/>
      </w:pPr>
      <w:r>
        <w:rPr>
          <w:rFonts w:ascii="Times New Roman"/>
          <w:b w:val="false"/>
          <w:i w:val="false"/>
          <w:color w:val="000000"/>
          <w:sz w:val="28"/>
        </w:rPr>
        <w:t>
       "____" _____________ 20 __ года</w:t>
      </w:r>
    </w:p>
    <w:bookmarkEnd w:id="5471"/>
    <w:bookmarkStart w:name="z13938" w:id="5472"/>
    <w:p>
      <w:pPr>
        <w:spacing w:after="0"/>
        <w:ind w:left="0"/>
        <w:jc w:val="both"/>
      </w:pPr>
      <w:r>
        <w:rPr>
          <w:rFonts w:ascii="Times New Roman"/>
          <w:b w:val="false"/>
          <w:i w:val="false"/>
          <w:color w:val="000000"/>
          <w:sz w:val="28"/>
        </w:rPr>
        <w:t>
       (Печать лечебной организации)</w:t>
      </w:r>
    </w:p>
    <w:bookmarkEnd w:id="5472"/>
    <w:bookmarkStart w:name="z13939" w:id="5473"/>
    <w:p>
      <w:pPr>
        <w:spacing w:after="0"/>
        <w:ind w:left="0"/>
        <w:jc w:val="both"/>
      </w:pPr>
      <w:r>
        <w:rPr>
          <w:rFonts w:ascii="Times New Roman"/>
          <w:b w:val="false"/>
          <w:i w:val="false"/>
          <w:color w:val="000000"/>
          <w:sz w:val="28"/>
        </w:rPr>
        <w:t>
      Лечащий врач ______________________________________ (подпись)</w:t>
      </w:r>
    </w:p>
    <w:bookmarkEnd w:id="5473"/>
    <w:bookmarkStart w:name="z13940" w:id="5474"/>
    <w:p>
      <w:pPr>
        <w:spacing w:after="0"/>
        <w:ind w:left="0"/>
        <w:jc w:val="both"/>
      </w:pPr>
      <w:r>
        <w:rPr>
          <w:rFonts w:ascii="Times New Roman"/>
          <w:b w:val="false"/>
          <w:i w:val="false"/>
          <w:color w:val="000000"/>
          <w:sz w:val="28"/>
        </w:rPr>
        <w:t>
      Главный врач __________________________________________ (подпись)</w:t>
      </w:r>
    </w:p>
    <w:bookmarkEnd w:id="5474"/>
    <w:bookmarkStart w:name="z13941" w:id="5475"/>
    <w:p>
      <w:pPr>
        <w:spacing w:after="0"/>
        <w:ind w:left="0"/>
        <w:jc w:val="left"/>
      </w:pPr>
      <w:r>
        <w:rPr>
          <w:rFonts w:ascii="Times New Roman"/>
          <w:b/>
          <w:i w:val="false"/>
          <w:color w:val="000000"/>
        </w:rPr>
        <w:t xml:space="preserve"> Форма № 061/у "Именной список допризывников _____________________ годов рождения, направляемых на обследование,</w:t>
      </w:r>
      <w:r>
        <w:br/>
      </w:r>
      <w:r>
        <w:rPr>
          <w:rFonts w:ascii="Times New Roman"/>
          <w:b/>
          <w:i w:val="false"/>
          <w:color w:val="000000"/>
        </w:rPr>
        <w:t>для систематического лечения, на диспансерное наблюдение"</w:t>
      </w:r>
    </w:p>
    <w:bookmarkEnd w:id="5475"/>
    <w:bookmarkStart w:name="z13942" w:id="5476"/>
    <w:p>
      <w:pPr>
        <w:spacing w:after="0"/>
        <w:ind w:left="0"/>
        <w:jc w:val="both"/>
      </w:pPr>
      <w:r>
        <w:rPr>
          <w:rFonts w:ascii="Times New Roman"/>
          <w:b w:val="false"/>
          <w:i w:val="false"/>
          <w:color w:val="000000"/>
          <w:sz w:val="28"/>
        </w:rPr>
        <w:t>
      _____________________________________________________________________</w:t>
      </w:r>
    </w:p>
    <w:bookmarkEnd w:id="5476"/>
    <w:bookmarkStart w:name="z13943" w:id="5477"/>
    <w:p>
      <w:pPr>
        <w:spacing w:after="0"/>
        <w:ind w:left="0"/>
        <w:jc w:val="both"/>
      </w:pPr>
      <w:r>
        <w:rPr>
          <w:rFonts w:ascii="Times New Roman"/>
          <w:b w:val="false"/>
          <w:i w:val="false"/>
          <w:color w:val="000000"/>
          <w:sz w:val="28"/>
        </w:rPr>
        <w:t>
      наименование организации</w:t>
      </w:r>
    </w:p>
    <w:bookmarkEnd w:id="5477"/>
    <w:bookmarkStart w:name="z13944" w:id="5478"/>
    <w:p>
      <w:pPr>
        <w:spacing w:after="0"/>
        <w:ind w:left="0"/>
        <w:jc w:val="both"/>
      </w:pPr>
      <w:r>
        <w:rPr>
          <w:rFonts w:ascii="Times New Roman"/>
          <w:b w:val="false"/>
          <w:i w:val="false"/>
          <w:color w:val="000000"/>
          <w:sz w:val="28"/>
        </w:rPr>
        <w:t>
      Область (край) ___________________елді мекен</w:t>
      </w:r>
    </w:p>
    <w:bookmarkEnd w:id="5478"/>
    <w:bookmarkStart w:name="z13945" w:id="5479"/>
    <w:p>
      <w:pPr>
        <w:spacing w:after="0"/>
        <w:ind w:left="0"/>
        <w:jc w:val="both"/>
      </w:pPr>
      <w:r>
        <w:rPr>
          <w:rFonts w:ascii="Times New Roman"/>
          <w:b w:val="false"/>
          <w:i w:val="false"/>
          <w:color w:val="000000"/>
          <w:sz w:val="28"/>
        </w:rPr>
        <w:t>
      (населенный пункт) ________________________</w:t>
      </w:r>
    </w:p>
    <w:bookmarkEnd w:id="5479"/>
    <w:bookmarkStart w:name="z13946" w:id="5480"/>
    <w:p>
      <w:pPr>
        <w:spacing w:after="0"/>
        <w:ind w:left="0"/>
        <w:jc w:val="both"/>
      </w:pPr>
      <w:r>
        <w:rPr>
          <w:rFonts w:ascii="Times New Roman"/>
          <w:b w:val="false"/>
          <w:i w:val="false"/>
          <w:color w:val="000000"/>
          <w:sz w:val="28"/>
        </w:rPr>
        <w:t>
      аудан (район)______________________________</w:t>
      </w:r>
    </w:p>
    <w:bookmarkEnd w:id="5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 ф. № 061/у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3947" w:id="5481"/>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5481"/>
    <w:bookmarkStart w:name="z13948" w:id="5482"/>
    <w:p>
      <w:pPr>
        <w:spacing w:after="0"/>
        <w:ind w:left="0"/>
        <w:jc w:val="both"/>
      </w:pPr>
      <w:r>
        <w:rPr>
          <w:rFonts w:ascii="Times New Roman"/>
          <w:b w:val="false"/>
          <w:i w:val="false"/>
          <w:color w:val="000000"/>
          <w:sz w:val="28"/>
        </w:rPr>
        <w:t>
      Примечание: учетная форма используется и для списка неявившихся для систематического лечения путем замены слова "направляемых" на "неявившихся" и тогда слова "районный военный комиссар" заменяется словами "главный врач".</w:t>
      </w:r>
    </w:p>
    <w:bookmarkEnd w:id="5482"/>
    <w:bookmarkStart w:name="z13949" w:id="5483"/>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5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50" w:id="5484"/>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5484"/>
    <w:bookmarkStart w:name="z13951" w:id="5485"/>
    <w:p>
      <w:pPr>
        <w:spacing w:after="0"/>
        <w:ind w:left="0"/>
        <w:jc w:val="both"/>
      </w:pPr>
      <w:r>
        <w:rPr>
          <w:rFonts w:ascii="Times New Roman"/>
          <w:b w:val="false"/>
          <w:i w:val="false"/>
          <w:color w:val="000000"/>
          <w:sz w:val="28"/>
        </w:rPr>
        <w:t>
      1. Фамилия ___________ Имя ____________ Отчество (при его наличии) ____________</w:t>
      </w:r>
    </w:p>
    <w:bookmarkEnd w:id="5485"/>
    <w:bookmarkStart w:name="z13952" w:id="5486"/>
    <w:p>
      <w:pPr>
        <w:spacing w:after="0"/>
        <w:ind w:left="0"/>
        <w:jc w:val="both"/>
      </w:pPr>
      <w:r>
        <w:rPr>
          <w:rFonts w:ascii="Times New Roman"/>
          <w:b w:val="false"/>
          <w:i w:val="false"/>
          <w:color w:val="000000"/>
          <w:sz w:val="28"/>
        </w:rPr>
        <w:t>
      2. Дата рождения (число/месяц/год)_______/__________/_______</w:t>
      </w:r>
    </w:p>
    <w:bookmarkEnd w:id="5486"/>
    <w:bookmarkStart w:name="z13953" w:id="5487"/>
    <w:p>
      <w:pPr>
        <w:spacing w:after="0"/>
        <w:ind w:left="0"/>
        <w:jc w:val="both"/>
      </w:pPr>
      <w:r>
        <w:rPr>
          <w:rFonts w:ascii="Times New Roman"/>
          <w:b w:val="false"/>
          <w:i w:val="false"/>
          <w:color w:val="000000"/>
          <w:sz w:val="28"/>
        </w:rPr>
        <w:t>
      3. Пол: 1- муж, 2- жен</w:t>
      </w:r>
    </w:p>
    <w:bookmarkEnd w:id="5487"/>
    <w:bookmarkStart w:name="z13954" w:id="5488"/>
    <w:p>
      <w:pPr>
        <w:spacing w:after="0"/>
        <w:ind w:left="0"/>
        <w:jc w:val="both"/>
      </w:pPr>
      <w:r>
        <w:rPr>
          <w:rFonts w:ascii="Times New Roman"/>
          <w:b w:val="false"/>
          <w:i w:val="false"/>
          <w:color w:val="000000"/>
          <w:sz w:val="28"/>
        </w:rPr>
        <w:t>
      4. Индивидуальный идентификационный номер _______________________________</w:t>
      </w:r>
    </w:p>
    <w:bookmarkEnd w:id="5488"/>
    <w:bookmarkStart w:name="z13955" w:id="5489"/>
    <w:p>
      <w:pPr>
        <w:spacing w:after="0"/>
        <w:ind w:left="0"/>
        <w:jc w:val="both"/>
      </w:pPr>
      <w:r>
        <w:rPr>
          <w:rFonts w:ascii="Times New Roman"/>
          <w:b w:val="false"/>
          <w:i w:val="false"/>
          <w:color w:val="000000"/>
          <w:sz w:val="28"/>
        </w:rPr>
        <w:t>
      5. Место жительства</w:t>
      </w:r>
    </w:p>
    <w:bookmarkEnd w:id="5489"/>
    <w:bookmarkStart w:name="z13956" w:id="5490"/>
    <w:p>
      <w:pPr>
        <w:spacing w:after="0"/>
        <w:ind w:left="0"/>
        <w:jc w:val="both"/>
      </w:pPr>
      <w:r>
        <w:rPr>
          <w:rFonts w:ascii="Times New Roman"/>
          <w:b w:val="false"/>
          <w:i w:val="false"/>
          <w:color w:val="000000"/>
          <w:sz w:val="28"/>
        </w:rPr>
        <w:t>
      5.1. Житель: 1- города, 2- села</w:t>
      </w:r>
    </w:p>
    <w:bookmarkEnd w:id="5490"/>
    <w:bookmarkStart w:name="z13957" w:id="5491"/>
    <w:p>
      <w:pPr>
        <w:spacing w:after="0"/>
        <w:ind w:left="0"/>
        <w:jc w:val="both"/>
      </w:pPr>
      <w:r>
        <w:rPr>
          <w:rFonts w:ascii="Times New Roman"/>
          <w:b w:val="false"/>
          <w:i w:val="false"/>
          <w:color w:val="000000"/>
          <w:sz w:val="28"/>
        </w:rPr>
        <w:t>
      6. Прикрепленный житель: 1- да, 2- нет;</w:t>
      </w:r>
    </w:p>
    <w:bookmarkEnd w:id="5491"/>
    <w:bookmarkStart w:name="z13958" w:id="5492"/>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5492"/>
    <w:bookmarkStart w:name="z13959" w:id="5493"/>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5493"/>
    <w:bookmarkStart w:name="z13960" w:id="5494"/>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5494"/>
    <w:bookmarkStart w:name="z13961" w:id="5495"/>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5495"/>
    <w:bookmarkStart w:name="z13962" w:id="5496"/>
    <w:p>
      <w:pPr>
        <w:spacing w:after="0"/>
        <w:ind w:left="0"/>
        <w:jc w:val="both"/>
      </w:pPr>
      <w:r>
        <w:rPr>
          <w:rFonts w:ascii="Times New Roman"/>
          <w:b w:val="false"/>
          <w:i w:val="false"/>
          <w:color w:val="000000"/>
          <w:sz w:val="28"/>
        </w:rPr>
        <w:t>
      11. Визиты: 1- первичный, 2- повторный</w:t>
      </w:r>
    </w:p>
    <w:bookmarkEnd w:id="5496"/>
    <w:bookmarkStart w:name="z13963" w:id="5497"/>
    <w:p>
      <w:pPr>
        <w:spacing w:after="0"/>
        <w:ind w:left="0"/>
        <w:jc w:val="both"/>
      </w:pPr>
      <w:r>
        <w:rPr>
          <w:rFonts w:ascii="Times New Roman"/>
          <w:b w:val="false"/>
          <w:i w:val="false"/>
          <w:color w:val="000000"/>
          <w:sz w:val="28"/>
        </w:rPr>
        <w:t>
      13. Посещения:</w:t>
      </w:r>
    </w:p>
    <w:bookmarkEnd w:id="5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посещения(индивидуальное консультирование,групповая консультация, посещение на дому)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Оценка социально-психологической проблемы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64" w:id="5498"/>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5498"/>
    <w:bookmarkStart w:name="z13965" w:id="5499"/>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5499"/>
    <w:bookmarkStart w:name="z13966" w:id="5500"/>
    <w:p>
      <w:pPr>
        <w:spacing w:after="0"/>
        <w:ind w:left="0"/>
        <w:jc w:val="both"/>
      </w:pPr>
      <w:r>
        <w:rPr>
          <w:rFonts w:ascii="Times New Roman"/>
          <w:b w:val="false"/>
          <w:i w:val="false"/>
          <w:color w:val="000000"/>
          <w:sz w:val="28"/>
        </w:rPr>
        <w:t>
      16. Случай обращения: 1 - завершен, 2 - не завершен</w:t>
      </w:r>
    </w:p>
    <w:bookmarkEnd w:id="5500"/>
    <w:bookmarkStart w:name="z13967" w:id="5501"/>
    <w:p>
      <w:pPr>
        <w:spacing w:after="0"/>
        <w:ind w:left="0"/>
        <w:jc w:val="both"/>
      </w:pPr>
      <w:r>
        <w:rPr>
          <w:rFonts w:ascii="Times New Roman"/>
          <w:b w:val="false"/>
          <w:i w:val="false"/>
          <w:color w:val="000000"/>
          <w:sz w:val="28"/>
        </w:rPr>
        <w:t>
      17. Социальный работник/психолог:</w:t>
      </w:r>
    </w:p>
    <w:bookmarkEnd w:id="5501"/>
    <w:bookmarkStart w:name="z13968" w:id="5502"/>
    <w:p>
      <w:pPr>
        <w:spacing w:after="0"/>
        <w:ind w:left="0"/>
        <w:jc w:val="both"/>
      </w:pPr>
      <w:r>
        <w:rPr>
          <w:rFonts w:ascii="Times New Roman"/>
          <w:b w:val="false"/>
          <w:i w:val="false"/>
          <w:color w:val="000000"/>
          <w:sz w:val="28"/>
        </w:rPr>
        <w:t>
      Фамилия Имя Отчество (при его наличии)</w:t>
      </w:r>
    </w:p>
    <w:bookmarkEnd w:id="5502"/>
    <w:bookmarkStart w:name="z13969" w:id="5503"/>
    <w:p>
      <w:pPr>
        <w:spacing w:after="0"/>
        <w:ind w:left="0"/>
        <w:jc w:val="both"/>
      </w:pPr>
      <w:r>
        <w:rPr>
          <w:rFonts w:ascii="Times New Roman"/>
          <w:b w:val="false"/>
          <w:i w:val="false"/>
          <w:color w:val="000000"/>
          <w:sz w:val="28"/>
        </w:rPr>
        <w:t>
      Подпись_______________________</w:t>
      </w:r>
    </w:p>
    <w:bookmarkEnd w:id="5503"/>
    <w:bookmarkStart w:name="z13970" w:id="5504"/>
    <w:p>
      <w:pPr>
        <w:spacing w:after="0"/>
        <w:ind w:left="0"/>
        <w:jc w:val="both"/>
      </w:pPr>
      <w:r>
        <w:rPr>
          <w:rFonts w:ascii="Times New Roman"/>
          <w:b w:val="false"/>
          <w:i w:val="false"/>
          <w:color w:val="000000"/>
          <w:sz w:val="28"/>
        </w:rPr>
        <w:t>
      19. Дата "______" __________ год</w:t>
      </w:r>
    </w:p>
    <w:bookmarkEnd w:id="5504"/>
    <w:bookmarkStart w:name="z13971" w:id="5505"/>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5505"/>
    <w:bookmarkStart w:name="z13972" w:id="5506"/>
    <w:p>
      <w:pPr>
        <w:spacing w:after="0"/>
        <w:ind w:left="0"/>
        <w:jc w:val="both"/>
      </w:pPr>
      <w:r>
        <w:rPr>
          <w:rFonts w:ascii="Times New Roman"/>
          <w:b w:val="false"/>
          <w:i w:val="false"/>
          <w:color w:val="000000"/>
          <w:sz w:val="28"/>
        </w:rPr>
        <w:t>
      № амбулаторной карты</w:t>
      </w:r>
    </w:p>
    <w:bookmarkEnd w:id="5506"/>
    <w:bookmarkStart w:name="z13973" w:id="5507"/>
    <w:p>
      <w:pPr>
        <w:spacing w:after="0"/>
        <w:ind w:left="0"/>
        <w:jc w:val="both"/>
      </w:pPr>
      <w:r>
        <w:rPr>
          <w:rFonts w:ascii="Times New Roman"/>
          <w:b w:val="false"/>
          <w:i w:val="false"/>
          <w:color w:val="000000"/>
          <w:sz w:val="28"/>
        </w:rPr>
        <w:t>
      № участка</w:t>
      </w:r>
    </w:p>
    <w:bookmarkEnd w:id="5507"/>
    <w:bookmarkStart w:name="z13974" w:id="5508"/>
    <w:p>
      <w:pPr>
        <w:spacing w:after="0"/>
        <w:ind w:left="0"/>
        <w:jc w:val="both"/>
      </w:pPr>
      <w:r>
        <w:rPr>
          <w:rFonts w:ascii="Times New Roman"/>
          <w:b w:val="false"/>
          <w:i w:val="false"/>
          <w:color w:val="000000"/>
          <w:sz w:val="28"/>
        </w:rPr>
        <w:t>
      ИИН</w:t>
      </w:r>
    </w:p>
    <w:bookmarkEnd w:id="5508"/>
    <w:bookmarkStart w:name="z13975" w:id="5509"/>
    <w:p>
      <w:pPr>
        <w:spacing w:after="0"/>
        <w:ind w:left="0"/>
        <w:jc w:val="both"/>
      </w:pPr>
      <w:r>
        <w:rPr>
          <w:rFonts w:ascii="Times New Roman"/>
          <w:b w:val="false"/>
          <w:i w:val="false"/>
          <w:color w:val="000000"/>
          <w:sz w:val="28"/>
        </w:rPr>
        <w:t>
      Ф.И.О. (при его наличии) пациента</w:t>
      </w:r>
    </w:p>
    <w:bookmarkEnd w:id="5509"/>
    <w:bookmarkStart w:name="z13976" w:id="5510"/>
    <w:p>
      <w:pPr>
        <w:spacing w:after="0"/>
        <w:ind w:left="0"/>
        <w:jc w:val="both"/>
      </w:pPr>
      <w:r>
        <w:rPr>
          <w:rFonts w:ascii="Times New Roman"/>
          <w:b w:val="false"/>
          <w:i w:val="false"/>
          <w:color w:val="000000"/>
          <w:sz w:val="28"/>
        </w:rPr>
        <w:t>
      Дата рождения</w:t>
      </w:r>
    </w:p>
    <w:bookmarkEnd w:id="5510"/>
    <w:bookmarkStart w:name="z13977" w:id="5511"/>
    <w:p>
      <w:pPr>
        <w:spacing w:after="0"/>
        <w:ind w:left="0"/>
        <w:jc w:val="both"/>
      </w:pPr>
      <w:r>
        <w:rPr>
          <w:rFonts w:ascii="Times New Roman"/>
          <w:b w:val="false"/>
          <w:i w:val="false"/>
          <w:color w:val="000000"/>
          <w:sz w:val="28"/>
        </w:rPr>
        <w:t>
      Пол</w:t>
      </w:r>
    </w:p>
    <w:bookmarkEnd w:id="5511"/>
    <w:bookmarkStart w:name="z13978" w:id="5512"/>
    <w:p>
      <w:pPr>
        <w:spacing w:after="0"/>
        <w:ind w:left="0"/>
        <w:jc w:val="both"/>
      </w:pPr>
      <w:r>
        <w:rPr>
          <w:rFonts w:ascii="Times New Roman"/>
          <w:b w:val="false"/>
          <w:i w:val="false"/>
          <w:color w:val="000000"/>
          <w:sz w:val="28"/>
        </w:rPr>
        <w:t xml:space="preserve">
      </w:t>
      </w:r>
    </w:p>
    <w:bookmarkEnd w:id="551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79" w:id="5513"/>
    <w:p>
      <w:pPr>
        <w:spacing w:after="0"/>
        <w:ind w:left="0"/>
        <w:jc w:val="both"/>
      </w:pPr>
      <w:r>
        <w:rPr>
          <w:rFonts w:ascii="Times New Roman"/>
          <w:b w:val="false"/>
          <w:i w:val="false"/>
          <w:color w:val="000000"/>
          <w:sz w:val="28"/>
        </w:rPr>
        <w:t>
      мужской</w:t>
      </w:r>
    </w:p>
    <w:bookmarkEnd w:id="5513"/>
    <w:bookmarkStart w:name="z13980" w:id="5514"/>
    <w:p>
      <w:pPr>
        <w:spacing w:after="0"/>
        <w:ind w:left="0"/>
        <w:jc w:val="both"/>
      </w:pPr>
      <w:r>
        <w:rPr>
          <w:rFonts w:ascii="Times New Roman"/>
          <w:b w:val="false"/>
          <w:i w:val="false"/>
          <w:color w:val="000000"/>
          <w:sz w:val="28"/>
        </w:rPr>
        <w:t xml:space="preserve">
      </w:t>
      </w:r>
    </w:p>
    <w:bookmarkEnd w:id="551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81" w:id="5515"/>
    <w:p>
      <w:pPr>
        <w:spacing w:after="0"/>
        <w:ind w:left="0"/>
        <w:jc w:val="both"/>
      </w:pPr>
      <w:r>
        <w:rPr>
          <w:rFonts w:ascii="Times New Roman"/>
          <w:b w:val="false"/>
          <w:i w:val="false"/>
          <w:color w:val="000000"/>
          <w:sz w:val="28"/>
        </w:rPr>
        <w:t>
      женский</w:t>
      </w:r>
    </w:p>
    <w:bookmarkEnd w:id="5515"/>
    <w:bookmarkStart w:name="z13982" w:id="5516"/>
    <w:p>
      <w:pPr>
        <w:spacing w:after="0"/>
        <w:ind w:left="0"/>
        <w:jc w:val="both"/>
      </w:pPr>
      <w:r>
        <w:rPr>
          <w:rFonts w:ascii="Times New Roman"/>
          <w:b w:val="false"/>
          <w:i w:val="false"/>
          <w:color w:val="000000"/>
          <w:sz w:val="28"/>
        </w:rPr>
        <w:t>
      Гражданство</w:t>
      </w:r>
    </w:p>
    <w:bookmarkEnd w:id="5516"/>
    <w:bookmarkStart w:name="z13983" w:id="5517"/>
    <w:p>
      <w:pPr>
        <w:spacing w:after="0"/>
        <w:ind w:left="0"/>
        <w:jc w:val="both"/>
      </w:pPr>
      <w:r>
        <w:rPr>
          <w:rFonts w:ascii="Times New Roman"/>
          <w:b w:val="false"/>
          <w:i w:val="false"/>
          <w:color w:val="000000"/>
          <w:sz w:val="28"/>
        </w:rPr>
        <w:t>
      Адрес проживания</w:t>
      </w:r>
    </w:p>
    <w:bookmarkEnd w:id="5517"/>
    <w:bookmarkStart w:name="z13984" w:id="5518"/>
    <w:p>
      <w:pPr>
        <w:spacing w:after="0"/>
        <w:ind w:left="0"/>
        <w:jc w:val="both"/>
      </w:pPr>
      <w:r>
        <w:rPr>
          <w:rFonts w:ascii="Times New Roman"/>
          <w:b w:val="false"/>
          <w:i w:val="false"/>
          <w:color w:val="000000"/>
          <w:sz w:val="28"/>
        </w:rPr>
        <w:t>
      Контактный телефон</w:t>
      </w:r>
    </w:p>
    <w:bookmarkEnd w:id="5518"/>
    <w:bookmarkStart w:name="z13985" w:id="5519"/>
    <w:p>
      <w:pPr>
        <w:spacing w:after="0"/>
        <w:ind w:left="0"/>
        <w:jc w:val="both"/>
      </w:pPr>
      <w:r>
        <w:rPr>
          <w:rFonts w:ascii="Times New Roman"/>
          <w:b w:val="false"/>
          <w:i w:val="false"/>
          <w:color w:val="000000"/>
          <w:sz w:val="28"/>
        </w:rPr>
        <w:t>
      Семейное положение .</w:t>
      </w:r>
    </w:p>
    <w:bookmarkEnd w:id="5519"/>
    <w:bookmarkStart w:name="z13986" w:id="5520"/>
    <w:p>
      <w:pPr>
        <w:spacing w:after="0"/>
        <w:ind w:left="0"/>
        <w:jc w:val="both"/>
      </w:pPr>
      <w:r>
        <w:rPr>
          <w:rFonts w:ascii="Times New Roman"/>
          <w:b w:val="false"/>
          <w:i w:val="false"/>
          <w:color w:val="000000"/>
          <w:sz w:val="28"/>
        </w:rPr>
        <w:t>
      Образование .</w:t>
      </w:r>
    </w:p>
    <w:bookmarkEnd w:id="5520"/>
    <w:bookmarkStart w:name="z13987" w:id="5521"/>
    <w:p>
      <w:pPr>
        <w:spacing w:after="0"/>
        <w:ind w:left="0"/>
        <w:jc w:val="both"/>
      </w:pPr>
      <w:r>
        <w:rPr>
          <w:rFonts w:ascii="Times New Roman"/>
          <w:b w:val="false"/>
          <w:i w:val="false"/>
          <w:color w:val="000000"/>
          <w:sz w:val="28"/>
        </w:rPr>
        <w:t>
      Место работы/учебы</w:t>
      </w:r>
    </w:p>
    <w:bookmarkEnd w:id="5521"/>
    <w:bookmarkStart w:name="z13988" w:id="5522"/>
    <w:p>
      <w:pPr>
        <w:spacing w:after="0"/>
        <w:ind w:left="0"/>
        <w:jc w:val="both"/>
      </w:pPr>
      <w:r>
        <w:rPr>
          <w:rFonts w:ascii="Times New Roman"/>
          <w:b w:val="false"/>
          <w:i w:val="false"/>
          <w:color w:val="000000"/>
          <w:sz w:val="28"/>
        </w:rPr>
        <w:t>
      Должность</w:t>
      </w:r>
    </w:p>
    <w:bookmarkEnd w:id="5522"/>
    <w:bookmarkStart w:name="z13989" w:id="5523"/>
    <w:p>
      <w:pPr>
        <w:spacing w:after="0"/>
        <w:ind w:left="0"/>
        <w:jc w:val="both"/>
      </w:pPr>
      <w:r>
        <w:rPr>
          <w:rFonts w:ascii="Times New Roman"/>
          <w:b w:val="false"/>
          <w:i w:val="false"/>
          <w:color w:val="000000"/>
          <w:sz w:val="28"/>
        </w:rPr>
        <w:t>
      Социальный статус.</w:t>
      </w:r>
    </w:p>
    <w:bookmarkEnd w:id="5523"/>
    <w:bookmarkStart w:name="z13990" w:id="5524"/>
    <w:p>
      <w:pPr>
        <w:spacing w:after="0"/>
        <w:ind w:left="0"/>
        <w:jc w:val="both"/>
      </w:pPr>
      <w:r>
        <w:rPr>
          <w:rFonts w:ascii="Times New Roman"/>
          <w:b w:val="false"/>
          <w:i w:val="false"/>
          <w:color w:val="000000"/>
          <w:sz w:val="28"/>
        </w:rPr>
        <w:t>
      Ф.И.О. (при его наличии) родителей для детей до 18 лет</w:t>
      </w:r>
    </w:p>
    <w:bookmarkEnd w:id="5524"/>
    <w:bookmarkStart w:name="z13991" w:id="5525"/>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5525"/>
    <w:bookmarkStart w:name="z13992" w:id="5526"/>
    <w:p>
      <w:pPr>
        <w:spacing w:after="0"/>
        <w:ind w:left="0"/>
        <w:jc w:val="both"/>
      </w:pPr>
      <w:r>
        <w:rPr>
          <w:rFonts w:ascii="Times New Roman"/>
          <w:b w:val="false"/>
          <w:i w:val="false"/>
          <w:color w:val="000000"/>
          <w:sz w:val="28"/>
        </w:rPr>
        <w:t>
      Ф.И.О. (при его наличии) регистратора ID</w:t>
      </w:r>
    </w:p>
    <w:bookmarkEnd w:id="5526"/>
    <w:bookmarkStart w:name="z13993" w:id="5527"/>
    <w:p>
      <w:pPr>
        <w:spacing w:after="0"/>
        <w:ind w:left="0"/>
        <w:jc w:val="both"/>
      </w:pPr>
      <w:r>
        <w:rPr>
          <w:rFonts w:ascii="Times New Roman"/>
          <w:b w:val="false"/>
          <w:i w:val="false"/>
          <w:color w:val="000000"/>
          <w:sz w:val="28"/>
        </w:rPr>
        <w:t>
       Список сокращений формы № 064/у "Талон прикрепления к медицинской организации":</w:t>
      </w:r>
    </w:p>
    <w:bookmarkEnd w:id="5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3994" w:id="5528"/>
    <w:p>
      <w:pPr>
        <w:spacing w:after="0"/>
        <w:ind w:left="0"/>
        <w:jc w:val="left"/>
      </w:pPr>
      <w:r>
        <w:rPr>
          <w:rFonts w:ascii="Times New Roman"/>
          <w:b/>
          <w:i w:val="false"/>
          <w:color w:val="000000"/>
        </w:rPr>
        <w:t xml:space="preserve"> Форма № 065/у "Карта профилактических прививок"</w:t>
      </w:r>
    </w:p>
    <w:bookmarkEnd w:id="5528"/>
    <w:bookmarkStart w:name="z13995" w:id="5529"/>
    <w:p>
      <w:pPr>
        <w:spacing w:after="0"/>
        <w:ind w:left="0"/>
        <w:jc w:val="both"/>
      </w:pPr>
      <w:r>
        <w:rPr>
          <w:rFonts w:ascii="Times New Roman"/>
          <w:b w:val="false"/>
          <w:i w:val="false"/>
          <w:color w:val="000000"/>
          <w:sz w:val="28"/>
        </w:rPr>
        <w:t>
      20___ года "_____"___________________ взят на учет</w:t>
      </w:r>
    </w:p>
    <w:bookmarkEnd w:id="5529"/>
    <w:bookmarkStart w:name="z13996" w:id="5530"/>
    <w:p>
      <w:pPr>
        <w:spacing w:after="0"/>
        <w:ind w:left="0"/>
        <w:jc w:val="both"/>
      </w:pPr>
      <w:r>
        <w:rPr>
          <w:rFonts w:ascii="Times New Roman"/>
          <w:b w:val="false"/>
          <w:i w:val="false"/>
          <w:color w:val="000000"/>
          <w:sz w:val="28"/>
        </w:rPr>
        <w:t>
      Для организованных детей наименование детского учреждения</w:t>
      </w:r>
    </w:p>
    <w:bookmarkEnd w:id="5530"/>
    <w:bookmarkStart w:name="z13997" w:id="5531"/>
    <w:p>
      <w:pPr>
        <w:spacing w:after="0"/>
        <w:ind w:left="0"/>
        <w:jc w:val="both"/>
      </w:pPr>
      <w:r>
        <w:rPr>
          <w:rFonts w:ascii="Times New Roman"/>
          <w:b w:val="false"/>
          <w:i w:val="false"/>
          <w:color w:val="000000"/>
          <w:sz w:val="28"/>
        </w:rPr>
        <w:t>
      __________________________________________________________________________</w:t>
      </w:r>
    </w:p>
    <w:bookmarkEnd w:id="5531"/>
    <w:bookmarkStart w:name="z13998" w:id="5532"/>
    <w:p>
      <w:pPr>
        <w:spacing w:after="0"/>
        <w:ind w:left="0"/>
        <w:jc w:val="both"/>
      </w:pPr>
      <w:r>
        <w:rPr>
          <w:rFonts w:ascii="Times New Roman"/>
          <w:b w:val="false"/>
          <w:i w:val="false"/>
          <w:color w:val="000000"/>
          <w:sz w:val="28"/>
        </w:rPr>
        <w:t>
      1. Фамилия, имя, отчество (при его наличии)</w:t>
      </w:r>
    </w:p>
    <w:bookmarkEnd w:id="5532"/>
    <w:bookmarkStart w:name="z13999" w:id="5533"/>
    <w:p>
      <w:pPr>
        <w:spacing w:after="0"/>
        <w:ind w:left="0"/>
        <w:jc w:val="both"/>
      </w:pPr>
      <w:r>
        <w:rPr>
          <w:rFonts w:ascii="Times New Roman"/>
          <w:b w:val="false"/>
          <w:i w:val="false"/>
          <w:color w:val="000000"/>
          <w:sz w:val="28"/>
        </w:rPr>
        <w:t>
      __________________________________________________________________________</w:t>
      </w:r>
    </w:p>
    <w:bookmarkEnd w:id="5533"/>
    <w:bookmarkStart w:name="z14000" w:id="5534"/>
    <w:p>
      <w:pPr>
        <w:spacing w:after="0"/>
        <w:ind w:left="0"/>
        <w:jc w:val="both"/>
      </w:pPr>
      <w:r>
        <w:rPr>
          <w:rFonts w:ascii="Times New Roman"/>
          <w:b w:val="false"/>
          <w:i w:val="false"/>
          <w:color w:val="000000"/>
          <w:sz w:val="28"/>
        </w:rPr>
        <w:t>
      2. Дата рождения __________________________________________________________</w:t>
      </w:r>
    </w:p>
    <w:bookmarkEnd w:id="5534"/>
    <w:bookmarkStart w:name="z14001" w:id="5535"/>
    <w:p>
      <w:pPr>
        <w:spacing w:after="0"/>
        <w:ind w:left="0"/>
        <w:jc w:val="both"/>
      </w:pPr>
      <w:r>
        <w:rPr>
          <w:rFonts w:ascii="Times New Roman"/>
          <w:b w:val="false"/>
          <w:i w:val="false"/>
          <w:color w:val="000000"/>
          <w:sz w:val="28"/>
        </w:rPr>
        <w:t>
      3. Индивидуальный идентификационный номер ________________________________</w:t>
      </w:r>
    </w:p>
    <w:bookmarkEnd w:id="5535"/>
    <w:bookmarkStart w:name="z14002" w:id="5536"/>
    <w:p>
      <w:pPr>
        <w:spacing w:after="0"/>
        <w:ind w:left="0"/>
        <w:jc w:val="both"/>
      </w:pPr>
      <w:r>
        <w:rPr>
          <w:rFonts w:ascii="Times New Roman"/>
          <w:b w:val="false"/>
          <w:i w:val="false"/>
          <w:color w:val="000000"/>
          <w:sz w:val="28"/>
        </w:rPr>
        <w:t>
      4. Домашний адрес: населенный пункт _______ улица __________________ _________</w:t>
      </w:r>
    </w:p>
    <w:bookmarkEnd w:id="5536"/>
    <w:bookmarkStart w:name="z14003" w:id="5537"/>
    <w:p>
      <w:pPr>
        <w:spacing w:after="0"/>
        <w:ind w:left="0"/>
        <w:jc w:val="both"/>
      </w:pPr>
      <w:r>
        <w:rPr>
          <w:rFonts w:ascii="Times New Roman"/>
          <w:b w:val="false"/>
          <w:i w:val="false"/>
          <w:color w:val="000000"/>
          <w:sz w:val="28"/>
        </w:rPr>
        <w:t>
      Дом ____________________________________ корпус ___________________________</w:t>
      </w:r>
    </w:p>
    <w:bookmarkEnd w:id="5537"/>
    <w:bookmarkStart w:name="z14004" w:id="5538"/>
    <w:p>
      <w:pPr>
        <w:spacing w:after="0"/>
        <w:ind w:left="0"/>
        <w:jc w:val="both"/>
      </w:pPr>
      <w:r>
        <w:rPr>
          <w:rFonts w:ascii="Times New Roman"/>
          <w:b w:val="false"/>
          <w:i w:val="false"/>
          <w:color w:val="000000"/>
          <w:sz w:val="28"/>
        </w:rPr>
        <w:t>
      квартира _____________________</w:t>
      </w:r>
    </w:p>
    <w:bookmarkEnd w:id="5538"/>
    <w:bookmarkStart w:name="z14005" w:id="5539"/>
    <w:p>
      <w:pPr>
        <w:spacing w:after="0"/>
        <w:ind w:left="0"/>
        <w:jc w:val="both"/>
      </w:pPr>
      <w:r>
        <w:rPr>
          <w:rFonts w:ascii="Times New Roman"/>
          <w:b w:val="false"/>
          <w:i w:val="false"/>
          <w:color w:val="000000"/>
          <w:sz w:val="28"/>
        </w:rPr>
        <w:t>
      Отметки о перемене адреса</w:t>
      </w:r>
    </w:p>
    <w:bookmarkEnd w:id="5539"/>
    <w:bookmarkStart w:name="z14006" w:id="5540"/>
    <w:p>
      <w:pPr>
        <w:spacing w:after="0"/>
        <w:ind w:left="0"/>
        <w:jc w:val="both"/>
      </w:pPr>
      <w:r>
        <w:rPr>
          <w:rFonts w:ascii="Times New Roman"/>
          <w:b w:val="false"/>
          <w:i w:val="false"/>
          <w:color w:val="000000"/>
          <w:sz w:val="28"/>
        </w:rPr>
        <w:t>
      __________________________________________________________________________</w:t>
      </w:r>
    </w:p>
    <w:bookmarkEnd w:id="5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2 ф. № 065/у</w:t>
            </w:r>
          </w:p>
        </w:tc>
      </w:tr>
    </w:tbl>
    <w:bookmarkStart w:name="z14008" w:id="5541"/>
    <w:p>
      <w:pPr>
        <w:spacing w:after="0"/>
        <w:ind w:left="0"/>
        <w:jc w:val="both"/>
      </w:pPr>
      <w:r>
        <w:rPr>
          <w:rFonts w:ascii="Times New Roman"/>
          <w:b w:val="false"/>
          <w:i w:val="false"/>
          <w:color w:val="000000"/>
          <w:sz w:val="28"/>
        </w:rPr>
        <w:t>
      Прививка против туберкулеза</w:t>
      </w:r>
    </w:p>
    <w:bookmarkEnd w:id="5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Туберкулезные пробы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09" w:id="5542"/>
    <w:p>
      <w:pPr>
        <w:spacing w:after="0"/>
        <w:ind w:left="0"/>
        <w:jc w:val="both"/>
      </w:pPr>
      <w:r>
        <w:rPr>
          <w:rFonts w:ascii="Times New Roman"/>
          <w:b w:val="false"/>
          <w:i w:val="false"/>
          <w:color w:val="000000"/>
          <w:sz w:val="28"/>
        </w:rPr>
        <w:t>
      Прививка против полиомиелита</w:t>
      </w:r>
    </w:p>
    <w:bookmarkEnd w:id="5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3 ф. № 065/у</w:t>
            </w:r>
          </w:p>
        </w:tc>
      </w:tr>
    </w:tbl>
    <w:bookmarkStart w:name="z14011" w:id="5543"/>
    <w:p>
      <w:pPr>
        <w:spacing w:after="0"/>
        <w:ind w:left="0"/>
        <w:jc w:val="both"/>
      </w:pPr>
      <w:r>
        <w:rPr>
          <w:rFonts w:ascii="Times New Roman"/>
          <w:b w:val="false"/>
          <w:i w:val="false"/>
          <w:color w:val="000000"/>
          <w:sz w:val="28"/>
        </w:rPr>
        <w:t>
      Прививка против дифтерии, коклюша, столбняка*</w:t>
      </w:r>
    </w:p>
    <w:bookmarkEnd w:id="5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12" w:id="5544"/>
    <w:p>
      <w:pPr>
        <w:spacing w:after="0"/>
        <w:ind w:left="0"/>
        <w:jc w:val="both"/>
      </w:pPr>
      <w:r>
        <w:rPr>
          <w:rFonts w:ascii="Times New Roman"/>
          <w:b w:val="false"/>
          <w:i w:val="false"/>
          <w:color w:val="000000"/>
          <w:sz w:val="28"/>
        </w:rPr>
        <w:t>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5544"/>
    <w:bookmarkStart w:name="z14013" w:id="5545"/>
    <w:p>
      <w:pPr>
        <w:spacing w:after="0"/>
        <w:ind w:left="0"/>
        <w:jc w:val="both"/>
      </w:pPr>
      <w:r>
        <w:rPr>
          <w:rFonts w:ascii="Times New Roman"/>
          <w:b w:val="false"/>
          <w:i w:val="false"/>
          <w:color w:val="000000"/>
          <w:sz w:val="28"/>
        </w:rPr>
        <w:t>
      Прививка против вирусного гепатита</w:t>
      </w:r>
    </w:p>
    <w:bookmarkEnd w:id="5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14" w:id="5546"/>
    <w:p>
      <w:pPr>
        <w:spacing w:after="0"/>
        <w:ind w:left="0"/>
        <w:jc w:val="both"/>
      </w:pPr>
      <w:r>
        <w:rPr>
          <w:rFonts w:ascii="Times New Roman"/>
          <w:b w:val="false"/>
          <w:i w:val="false"/>
          <w:color w:val="000000"/>
          <w:sz w:val="28"/>
        </w:rPr>
        <w:t>
      Прививка против паротита</w:t>
      </w:r>
    </w:p>
    <w:bookmarkEnd w:id="5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4 ф. № 065/у</w:t>
            </w:r>
          </w:p>
        </w:tc>
      </w:tr>
    </w:tbl>
    <w:bookmarkStart w:name="z14016" w:id="5547"/>
    <w:p>
      <w:pPr>
        <w:spacing w:after="0"/>
        <w:ind w:left="0"/>
        <w:jc w:val="both"/>
      </w:pPr>
      <w:r>
        <w:rPr>
          <w:rFonts w:ascii="Times New Roman"/>
          <w:b w:val="false"/>
          <w:i w:val="false"/>
          <w:color w:val="000000"/>
          <w:sz w:val="28"/>
        </w:rPr>
        <w:t>
      Прививка против кори</w:t>
      </w:r>
    </w:p>
    <w:bookmarkEnd w:id="5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17" w:id="5548"/>
    <w:p>
      <w:pPr>
        <w:spacing w:after="0"/>
        <w:ind w:left="0"/>
        <w:jc w:val="both"/>
      </w:pPr>
      <w:r>
        <w:rPr>
          <w:rFonts w:ascii="Times New Roman"/>
          <w:b w:val="false"/>
          <w:i w:val="false"/>
          <w:color w:val="000000"/>
          <w:sz w:val="28"/>
        </w:rPr>
        <w:t>
      Прививка против других инфекций</w:t>
      </w:r>
    </w:p>
    <w:bookmarkEnd w:id="5548"/>
    <w:bookmarkStart w:name="z14018" w:id="5549"/>
    <w:p>
      <w:pPr>
        <w:spacing w:after="0"/>
        <w:ind w:left="0"/>
        <w:jc w:val="both"/>
      </w:pPr>
      <w:r>
        <w:rPr>
          <w:rFonts w:ascii="Times New Roman"/>
          <w:b w:val="false"/>
          <w:i w:val="false"/>
          <w:color w:val="000000"/>
          <w:sz w:val="28"/>
        </w:rPr>
        <w:t>
      ___________________________________________</w:t>
      </w:r>
    </w:p>
    <w:bookmarkEnd w:id="5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19" w:id="5550"/>
    <w:p>
      <w:pPr>
        <w:spacing w:after="0"/>
        <w:ind w:left="0"/>
        <w:jc w:val="both"/>
      </w:pPr>
      <w:r>
        <w:rPr>
          <w:rFonts w:ascii="Times New Roman"/>
          <w:b w:val="false"/>
          <w:i w:val="false"/>
          <w:color w:val="000000"/>
          <w:sz w:val="28"/>
        </w:rPr>
        <w:t>
      Дата снятия с учета) _____________________________</w:t>
      </w:r>
    </w:p>
    <w:bookmarkEnd w:id="5550"/>
    <w:bookmarkStart w:name="z14020" w:id="5551"/>
    <w:p>
      <w:pPr>
        <w:spacing w:after="0"/>
        <w:ind w:left="0"/>
        <w:jc w:val="both"/>
      </w:pPr>
      <w:r>
        <w:rPr>
          <w:rFonts w:ascii="Times New Roman"/>
          <w:b w:val="false"/>
          <w:i w:val="false"/>
          <w:color w:val="000000"/>
          <w:sz w:val="28"/>
        </w:rPr>
        <w:t>
      Подпись_______________________________________</w:t>
      </w:r>
    </w:p>
    <w:bookmarkEnd w:id="5551"/>
    <w:bookmarkStart w:name="z14021" w:id="5552"/>
    <w:p>
      <w:pPr>
        <w:spacing w:after="0"/>
        <w:ind w:left="0"/>
        <w:jc w:val="both"/>
      </w:pPr>
      <w:r>
        <w:rPr>
          <w:rFonts w:ascii="Times New Roman"/>
          <w:b w:val="false"/>
          <w:i w:val="false"/>
          <w:color w:val="000000"/>
          <w:sz w:val="28"/>
        </w:rPr>
        <w:t>
      Причина _____________________________________________________</w:t>
      </w:r>
    </w:p>
    <w:bookmarkEnd w:id="5552"/>
    <w:bookmarkStart w:name="z14022" w:id="5553"/>
    <w:p>
      <w:pPr>
        <w:spacing w:after="0"/>
        <w:ind w:left="0"/>
        <w:jc w:val="both"/>
      </w:pPr>
      <w:r>
        <w:rPr>
          <w:rFonts w:ascii="Times New Roman"/>
          <w:b w:val="false"/>
          <w:i w:val="false"/>
          <w:color w:val="000000"/>
          <w:sz w:val="28"/>
        </w:rPr>
        <w:t>
      Карта заполняется в детской лечебно-профилактической организации (ФАП) при взятии ребенка на учет.</w:t>
      </w:r>
    </w:p>
    <w:bookmarkEnd w:id="5553"/>
    <w:bookmarkStart w:name="z14023" w:id="5554"/>
    <w:p>
      <w:pPr>
        <w:spacing w:after="0"/>
        <w:ind w:left="0"/>
        <w:jc w:val="both"/>
      </w:pPr>
      <w:r>
        <w:rPr>
          <w:rFonts w:ascii="Times New Roman"/>
          <w:b w:val="false"/>
          <w:i w:val="false"/>
          <w:color w:val="000000"/>
          <w:sz w:val="28"/>
        </w:rPr>
        <w:t>
      При выезде из города (района) на руки выдается справка о проведенных прививках.</w:t>
      </w:r>
    </w:p>
    <w:bookmarkEnd w:id="5554"/>
    <w:bookmarkStart w:name="z14024" w:id="5555"/>
    <w:p>
      <w:pPr>
        <w:spacing w:after="0"/>
        <w:ind w:left="0"/>
        <w:jc w:val="both"/>
      </w:pPr>
      <w:r>
        <w:rPr>
          <w:rFonts w:ascii="Times New Roman"/>
          <w:b w:val="false"/>
          <w:i w:val="false"/>
          <w:color w:val="000000"/>
          <w:sz w:val="28"/>
        </w:rPr>
        <w:t>
      Карта остается в организации.</w:t>
      </w:r>
    </w:p>
    <w:bookmarkEnd w:id="5555"/>
    <w:bookmarkStart w:name="z14025" w:id="5556"/>
    <w:p>
      <w:pPr>
        <w:spacing w:after="0"/>
        <w:ind w:left="0"/>
        <w:jc w:val="left"/>
      </w:pPr>
      <w:r>
        <w:rPr>
          <w:rFonts w:ascii="Times New Roman"/>
          <w:b/>
          <w:i w:val="false"/>
          <w:color w:val="000000"/>
        </w:rPr>
        <w:t xml:space="preserve"> Форма № 066/у "Журнал учета профилактических прививок"</w:t>
      </w:r>
    </w:p>
    <w:bookmarkEnd w:id="5556"/>
    <w:bookmarkStart w:name="z14026" w:id="5557"/>
    <w:p>
      <w:pPr>
        <w:spacing w:after="0"/>
        <w:ind w:left="0"/>
        <w:jc w:val="both"/>
      </w:pPr>
      <w:r>
        <w:rPr>
          <w:rFonts w:ascii="Times New Roman"/>
          <w:b w:val="false"/>
          <w:i w:val="false"/>
          <w:color w:val="000000"/>
          <w:sz w:val="28"/>
        </w:rPr>
        <w:t>
      1. Дата и время</w:t>
      </w:r>
    </w:p>
    <w:bookmarkEnd w:id="5557"/>
    <w:bookmarkStart w:name="z14027" w:id="5558"/>
    <w:p>
      <w:pPr>
        <w:spacing w:after="0"/>
        <w:ind w:left="0"/>
        <w:jc w:val="both"/>
      </w:pPr>
      <w:r>
        <w:rPr>
          <w:rFonts w:ascii="Times New Roman"/>
          <w:b w:val="false"/>
          <w:i w:val="false"/>
          <w:color w:val="000000"/>
          <w:sz w:val="28"/>
        </w:rPr>
        <w:t>
      2. № карты</w:t>
      </w:r>
    </w:p>
    <w:bookmarkEnd w:id="5558"/>
    <w:bookmarkStart w:name="z14028" w:id="5559"/>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5559"/>
    <w:bookmarkStart w:name="z14029" w:id="5560"/>
    <w:p>
      <w:pPr>
        <w:spacing w:after="0"/>
        <w:ind w:left="0"/>
        <w:jc w:val="both"/>
      </w:pPr>
      <w:r>
        <w:rPr>
          <w:rFonts w:ascii="Times New Roman"/>
          <w:b w:val="false"/>
          <w:i w:val="false"/>
          <w:color w:val="000000"/>
          <w:sz w:val="28"/>
        </w:rPr>
        <w:t>
      4. Фамилия, Имя, Отчество (при его наличии) ребенка/матери</w:t>
      </w:r>
    </w:p>
    <w:bookmarkEnd w:id="5560"/>
    <w:bookmarkStart w:name="z14030" w:id="5561"/>
    <w:p>
      <w:pPr>
        <w:spacing w:after="0"/>
        <w:ind w:left="0"/>
        <w:jc w:val="both"/>
      </w:pPr>
      <w:r>
        <w:rPr>
          <w:rFonts w:ascii="Times New Roman"/>
          <w:b w:val="false"/>
          <w:i w:val="false"/>
          <w:color w:val="000000"/>
          <w:sz w:val="28"/>
        </w:rPr>
        <w:t>
      5. Дата рождения</w:t>
      </w:r>
    </w:p>
    <w:bookmarkEnd w:id="5561"/>
    <w:bookmarkStart w:name="z14031" w:id="5562"/>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5562"/>
    <w:bookmarkStart w:name="z14032" w:id="5563"/>
    <w:p>
      <w:pPr>
        <w:spacing w:after="0"/>
        <w:ind w:left="0"/>
        <w:jc w:val="both"/>
      </w:pPr>
      <w:r>
        <w:rPr>
          <w:rFonts w:ascii="Times New Roman"/>
          <w:b w:val="false"/>
          <w:i w:val="false"/>
          <w:color w:val="000000"/>
          <w:sz w:val="28"/>
        </w:rPr>
        <w:t>
      7. Страна производитель</w:t>
      </w:r>
    </w:p>
    <w:bookmarkEnd w:id="5563"/>
    <w:bookmarkStart w:name="z14033" w:id="5564"/>
    <w:p>
      <w:pPr>
        <w:spacing w:after="0"/>
        <w:ind w:left="0"/>
        <w:jc w:val="both"/>
      </w:pPr>
      <w:r>
        <w:rPr>
          <w:rFonts w:ascii="Times New Roman"/>
          <w:b w:val="false"/>
          <w:i w:val="false"/>
          <w:color w:val="000000"/>
          <w:sz w:val="28"/>
        </w:rPr>
        <w:t>
      8. Номер партии</w:t>
      </w:r>
    </w:p>
    <w:bookmarkEnd w:id="5564"/>
    <w:bookmarkStart w:name="z14034" w:id="5565"/>
    <w:p>
      <w:pPr>
        <w:spacing w:after="0"/>
        <w:ind w:left="0"/>
        <w:jc w:val="both"/>
      </w:pPr>
      <w:r>
        <w:rPr>
          <w:rFonts w:ascii="Times New Roman"/>
          <w:b w:val="false"/>
          <w:i w:val="false"/>
          <w:color w:val="000000"/>
          <w:sz w:val="28"/>
        </w:rPr>
        <w:t>
      9. Номер серии</w:t>
      </w:r>
    </w:p>
    <w:bookmarkEnd w:id="5565"/>
    <w:bookmarkStart w:name="z14035" w:id="5566"/>
    <w:p>
      <w:pPr>
        <w:spacing w:after="0"/>
        <w:ind w:left="0"/>
        <w:jc w:val="both"/>
      </w:pPr>
      <w:r>
        <w:rPr>
          <w:rFonts w:ascii="Times New Roman"/>
          <w:b w:val="false"/>
          <w:i w:val="false"/>
          <w:color w:val="000000"/>
          <w:sz w:val="28"/>
        </w:rPr>
        <w:t>
      10. Название препарата вакцины, анатоксина и прочие</w:t>
      </w:r>
    </w:p>
    <w:bookmarkEnd w:id="5566"/>
    <w:bookmarkStart w:name="z14036" w:id="5567"/>
    <w:p>
      <w:pPr>
        <w:spacing w:after="0"/>
        <w:ind w:left="0"/>
        <w:jc w:val="both"/>
      </w:pPr>
      <w:r>
        <w:rPr>
          <w:rFonts w:ascii="Times New Roman"/>
          <w:b w:val="false"/>
          <w:i w:val="false"/>
          <w:color w:val="000000"/>
          <w:sz w:val="28"/>
        </w:rPr>
        <w:t>
      11. Способ применения</w:t>
      </w:r>
    </w:p>
    <w:bookmarkEnd w:id="5567"/>
    <w:bookmarkStart w:name="z14037" w:id="5568"/>
    <w:p>
      <w:pPr>
        <w:spacing w:after="0"/>
        <w:ind w:left="0"/>
        <w:jc w:val="both"/>
      </w:pPr>
      <w:r>
        <w:rPr>
          <w:rFonts w:ascii="Times New Roman"/>
          <w:b w:val="false"/>
          <w:i w:val="false"/>
          <w:color w:val="000000"/>
          <w:sz w:val="28"/>
        </w:rPr>
        <w:t>
      12. Дозировка</w:t>
      </w:r>
    </w:p>
    <w:bookmarkEnd w:id="5568"/>
    <w:bookmarkStart w:name="z14038" w:id="5569"/>
    <w:p>
      <w:pPr>
        <w:spacing w:after="0"/>
        <w:ind w:left="0"/>
        <w:jc w:val="both"/>
      </w:pPr>
      <w:r>
        <w:rPr>
          <w:rFonts w:ascii="Times New Roman"/>
          <w:b w:val="false"/>
          <w:i w:val="false"/>
          <w:color w:val="000000"/>
          <w:sz w:val="28"/>
        </w:rPr>
        <w:t xml:space="preserve">
      </w:t>
      </w:r>
    </w:p>
    <w:bookmarkEnd w:id="55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39" w:id="5570"/>
    <w:p>
      <w:pPr>
        <w:spacing w:after="0"/>
        <w:ind w:left="0"/>
        <w:jc w:val="both"/>
      </w:pPr>
      <w:r>
        <w:rPr>
          <w:rFonts w:ascii="Times New Roman"/>
          <w:b w:val="false"/>
          <w:i w:val="false"/>
          <w:color w:val="000000"/>
          <w:sz w:val="28"/>
        </w:rPr>
        <w:t>
      ед.изм.</w:t>
      </w:r>
    </w:p>
    <w:bookmarkEnd w:id="5570"/>
    <w:bookmarkStart w:name="z14040" w:id="5571"/>
    <w:p>
      <w:pPr>
        <w:spacing w:after="0"/>
        <w:ind w:left="0"/>
        <w:jc w:val="both"/>
      </w:pPr>
      <w:r>
        <w:rPr>
          <w:rFonts w:ascii="Times New Roman"/>
          <w:b w:val="false"/>
          <w:i w:val="false"/>
          <w:color w:val="000000"/>
          <w:sz w:val="28"/>
        </w:rPr>
        <w:t>
      13. Дата и время прививки</w:t>
      </w:r>
    </w:p>
    <w:bookmarkEnd w:id="5571"/>
    <w:bookmarkStart w:name="z14041" w:id="5572"/>
    <w:p>
      <w:pPr>
        <w:spacing w:after="0"/>
        <w:ind w:left="0"/>
        <w:jc w:val="both"/>
      </w:pPr>
      <w:r>
        <w:rPr>
          <w:rFonts w:ascii="Times New Roman"/>
          <w:b w:val="false"/>
          <w:i w:val="false"/>
          <w:color w:val="000000"/>
          <w:sz w:val="28"/>
        </w:rPr>
        <w:t>
      14. Побочная реакция или нежелательное явление</w:t>
      </w:r>
    </w:p>
    <w:bookmarkEnd w:id="5572"/>
    <w:bookmarkStart w:name="z14042" w:id="5573"/>
    <w:p>
      <w:pPr>
        <w:spacing w:after="0"/>
        <w:ind w:left="0"/>
        <w:jc w:val="left"/>
      </w:pPr>
      <w:r>
        <w:rPr>
          <w:rFonts w:ascii="Times New Roman"/>
          <w:b/>
          <w:i w:val="false"/>
          <w:color w:val="000000"/>
        </w:rPr>
        <w:t xml:space="preserve"> Форма № 067/у "ЖУРНАЛ движения вакцин" за 20____ год ___________________</w:t>
      </w:r>
    </w:p>
    <w:bookmarkEnd w:id="5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43" w:id="5574"/>
    <w:p>
      <w:pPr>
        <w:spacing w:after="0"/>
        <w:ind w:left="0"/>
        <w:jc w:val="left"/>
      </w:pPr>
      <w:r>
        <w:rPr>
          <w:rFonts w:ascii="Times New Roman"/>
          <w:b/>
          <w:i w:val="false"/>
          <w:color w:val="000000"/>
        </w:rPr>
        <w:t xml:space="preserve"> Форма № 068/у "Справка для получения путевки"</w:t>
      </w:r>
    </w:p>
    <w:bookmarkEnd w:id="5574"/>
    <w:bookmarkStart w:name="z14044" w:id="5575"/>
    <w:p>
      <w:pPr>
        <w:spacing w:after="0"/>
        <w:ind w:left="0"/>
        <w:jc w:val="both"/>
      </w:pPr>
      <w:r>
        <w:rPr>
          <w:rFonts w:ascii="Times New Roman"/>
          <w:b w:val="false"/>
          <w:i w:val="false"/>
          <w:color w:val="000000"/>
          <w:sz w:val="28"/>
        </w:rPr>
        <w:t>
       Настоящая справка не заменяет санаторно-курортной карты и не дает пациенту права поступления в санаторий или на амбулаторно-курсовое лечение</w:t>
      </w:r>
    </w:p>
    <w:bookmarkEnd w:id="5575"/>
    <w:bookmarkStart w:name="z14045" w:id="5576"/>
    <w:p>
      <w:pPr>
        <w:spacing w:after="0"/>
        <w:ind w:left="0"/>
        <w:jc w:val="both"/>
      </w:pPr>
      <w:r>
        <w:rPr>
          <w:rFonts w:ascii="Times New Roman"/>
          <w:b w:val="false"/>
          <w:i w:val="false"/>
          <w:color w:val="000000"/>
          <w:sz w:val="28"/>
        </w:rPr>
        <w:t>
       Действительна до _________________________________________________________</w:t>
      </w:r>
    </w:p>
    <w:bookmarkEnd w:id="5576"/>
    <w:bookmarkStart w:name="z14046" w:id="5577"/>
    <w:p>
      <w:pPr>
        <w:spacing w:after="0"/>
        <w:ind w:left="0"/>
        <w:jc w:val="both"/>
      </w:pPr>
      <w:r>
        <w:rPr>
          <w:rFonts w:ascii="Times New Roman"/>
          <w:b w:val="false"/>
          <w:i w:val="false"/>
          <w:color w:val="000000"/>
          <w:sz w:val="28"/>
        </w:rPr>
        <w:t>
       (число, месяц, год)</w:t>
      </w:r>
    </w:p>
    <w:bookmarkEnd w:id="5577"/>
    <w:bookmarkStart w:name="z14047" w:id="5578"/>
    <w:p>
      <w:pPr>
        <w:spacing w:after="0"/>
        <w:ind w:left="0"/>
        <w:jc w:val="both"/>
      </w:pPr>
      <w:r>
        <w:rPr>
          <w:rFonts w:ascii="Times New Roman"/>
          <w:b w:val="false"/>
          <w:i w:val="false"/>
          <w:color w:val="000000"/>
          <w:sz w:val="28"/>
        </w:rPr>
        <w:t>
      Выдана лицу ___________________________________________________________________</w:t>
      </w:r>
    </w:p>
    <w:bookmarkEnd w:id="5578"/>
    <w:bookmarkStart w:name="z14048" w:id="5579"/>
    <w:p>
      <w:pPr>
        <w:spacing w:after="0"/>
        <w:ind w:left="0"/>
        <w:jc w:val="both"/>
      </w:pPr>
      <w:r>
        <w:rPr>
          <w:rFonts w:ascii="Times New Roman"/>
          <w:b w:val="false"/>
          <w:i w:val="false"/>
          <w:color w:val="000000"/>
          <w:sz w:val="28"/>
        </w:rPr>
        <w:t xml:space="preserve">
       (фамилия, имя, отчество(при его наличии)) </w:t>
      </w:r>
    </w:p>
    <w:bookmarkEnd w:id="5579"/>
    <w:bookmarkStart w:name="z14049" w:id="5580"/>
    <w:p>
      <w:pPr>
        <w:spacing w:after="0"/>
        <w:ind w:left="0"/>
        <w:jc w:val="both"/>
      </w:pPr>
      <w:r>
        <w:rPr>
          <w:rFonts w:ascii="Times New Roman"/>
          <w:b w:val="false"/>
          <w:i w:val="false"/>
          <w:color w:val="000000"/>
          <w:sz w:val="28"/>
        </w:rPr>
        <w:t xml:space="preserve">
      ИИН _________________________________________ </w:t>
      </w:r>
    </w:p>
    <w:bookmarkEnd w:id="5580"/>
    <w:bookmarkStart w:name="z14050" w:id="5581"/>
    <w:p>
      <w:pPr>
        <w:spacing w:after="0"/>
        <w:ind w:left="0"/>
        <w:jc w:val="both"/>
      </w:pPr>
      <w:r>
        <w:rPr>
          <w:rFonts w:ascii="Times New Roman"/>
          <w:b w:val="false"/>
          <w:i w:val="false"/>
          <w:color w:val="000000"/>
          <w:sz w:val="28"/>
        </w:rPr>
        <w:t xml:space="preserve">
      Дата рождения ________________________________ </w:t>
      </w:r>
    </w:p>
    <w:bookmarkEnd w:id="5581"/>
    <w:bookmarkStart w:name="z14051" w:id="5582"/>
    <w:p>
      <w:pPr>
        <w:spacing w:after="0"/>
        <w:ind w:left="0"/>
        <w:jc w:val="both"/>
      </w:pPr>
      <w:r>
        <w:rPr>
          <w:rFonts w:ascii="Times New Roman"/>
          <w:b w:val="false"/>
          <w:i w:val="false"/>
          <w:color w:val="000000"/>
          <w:sz w:val="28"/>
        </w:rPr>
        <w:t xml:space="preserve">
      Место постоянного жительства:____________________________________________________ </w:t>
      </w:r>
    </w:p>
    <w:bookmarkEnd w:id="5582"/>
    <w:bookmarkStart w:name="z14052" w:id="5583"/>
    <w:p>
      <w:pPr>
        <w:spacing w:after="0"/>
        <w:ind w:left="0"/>
        <w:jc w:val="both"/>
      </w:pPr>
      <w:r>
        <w:rPr>
          <w:rFonts w:ascii="Times New Roman"/>
          <w:b w:val="false"/>
          <w:i w:val="false"/>
          <w:color w:val="000000"/>
          <w:sz w:val="28"/>
        </w:rPr>
        <w:t xml:space="preserve">
      в том, что он (она) страдает________________________________________________________ </w:t>
      </w:r>
    </w:p>
    <w:bookmarkEnd w:id="5583"/>
    <w:bookmarkStart w:name="z14053" w:id="5584"/>
    <w:p>
      <w:pPr>
        <w:spacing w:after="0"/>
        <w:ind w:left="0"/>
        <w:jc w:val="both"/>
      </w:pPr>
      <w:r>
        <w:rPr>
          <w:rFonts w:ascii="Times New Roman"/>
          <w:b w:val="false"/>
          <w:i w:val="false"/>
          <w:color w:val="000000"/>
          <w:sz w:val="28"/>
        </w:rPr>
        <w:t>
      ________________________________________________________________________________</w:t>
      </w:r>
    </w:p>
    <w:bookmarkEnd w:id="5584"/>
    <w:bookmarkStart w:name="z14054" w:id="5585"/>
    <w:p>
      <w:pPr>
        <w:spacing w:after="0"/>
        <w:ind w:left="0"/>
        <w:jc w:val="both"/>
      </w:pPr>
      <w:r>
        <w:rPr>
          <w:rFonts w:ascii="Times New Roman"/>
          <w:b w:val="false"/>
          <w:i w:val="false"/>
          <w:color w:val="000000"/>
          <w:sz w:val="28"/>
        </w:rPr>
        <w:t xml:space="preserve">
       (указать диагноз) </w:t>
      </w:r>
    </w:p>
    <w:bookmarkEnd w:id="5585"/>
    <w:bookmarkStart w:name="z14055" w:id="5586"/>
    <w:p>
      <w:pPr>
        <w:spacing w:after="0"/>
        <w:ind w:left="0"/>
        <w:jc w:val="both"/>
      </w:pPr>
      <w:r>
        <w:rPr>
          <w:rFonts w:ascii="Times New Roman"/>
          <w:b w:val="false"/>
          <w:i w:val="false"/>
          <w:color w:val="000000"/>
          <w:sz w:val="28"/>
        </w:rPr>
        <w:t xml:space="preserve">
      ________________________________________________________________________________ </w:t>
      </w:r>
    </w:p>
    <w:bookmarkEnd w:id="5586"/>
    <w:bookmarkStart w:name="z14056" w:id="5587"/>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587"/>
    <w:bookmarkStart w:name="z14057" w:id="5588"/>
    <w:p>
      <w:pPr>
        <w:spacing w:after="0"/>
        <w:ind w:left="0"/>
        <w:jc w:val="both"/>
      </w:pPr>
      <w:r>
        <w:rPr>
          <w:rFonts w:ascii="Times New Roman"/>
          <w:b w:val="false"/>
          <w:i w:val="false"/>
          <w:color w:val="000000"/>
          <w:sz w:val="28"/>
        </w:rPr>
        <w:t xml:space="preserve">
      и что ему (ей) рекомендуется лечение: </w:t>
      </w:r>
    </w:p>
    <w:bookmarkEnd w:id="5588"/>
    <w:bookmarkStart w:name="z14058" w:id="5589"/>
    <w:p>
      <w:pPr>
        <w:spacing w:after="0"/>
        <w:ind w:left="0"/>
        <w:jc w:val="both"/>
      </w:pPr>
      <w:r>
        <w:rPr>
          <w:rFonts w:ascii="Times New Roman"/>
          <w:b w:val="false"/>
          <w:i w:val="false"/>
          <w:color w:val="000000"/>
          <w:sz w:val="28"/>
        </w:rPr>
        <w:t>
      курортное_______________________________________________________________________</w:t>
      </w:r>
    </w:p>
    <w:bookmarkEnd w:id="5589"/>
    <w:bookmarkStart w:name="z14059" w:id="5590"/>
    <w:p>
      <w:pPr>
        <w:spacing w:after="0"/>
        <w:ind w:left="0"/>
        <w:jc w:val="both"/>
      </w:pPr>
      <w:r>
        <w:rPr>
          <w:rFonts w:ascii="Times New Roman"/>
          <w:b w:val="false"/>
          <w:i w:val="false"/>
          <w:color w:val="000000"/>
          <w:sz w:val="28"/>
        </w:rPr>
        <w:t xml:space="preserve">
       (указать рекомендуемые курорты) </w:t>
      </w:r>
    </w:p>
    <w:bookmarkEnd w:id="5590"/>
    <w:bookmarkStart w:name="z14060" w:id="5591"/>
    <w:p>
      <w:pPr>
        <w:spacing w:after="0"/>
        <w:ind w:left="0"/>
        <w:jc w:val="both"/>
      </w:pPr>
      <w:r>
        <w:rPr>
          <w:rFonts w:ascii="Times New Roman"/>
          <w:b w:val="false"/>
          <w:i w:val="false"/>
          <w:color w:val="000000"/>
          <w:sz w:val="28"/>
        </w:rPr>
        <w:t>
      а) в санатории ___________________________________________________________________</w:t>
      </w:r>
    </w:p>
    <w:bookmarkEnd w:id="5591"/>
    <w:bookmarkStart w:name="z14061" w:id="5592"/>
    <w:p>
      <w:pPr>
        <w:spacing w:after="0"/>
        <w:ind w:left="0"/>
        <w:jc w:val="both"/>
      </w:pPr>
      <w:r>
        <w:rPr>
          <w:rFonts w:ascii="Times New Roman"/>
          <w:b w:val="false"/>
          <w:i w:val="false"/>
          <w:color w:val="000000"/>
          <w:sz w:val="28"/>
        </w:rPr>
        <w:t xml:space="preserve">
       (указать профиль) </w:t>
      </w:r>
    </w:p>
    <w:bookmarkEnd w:id="5592"/>
    <w:bookmarkStart w:name="z14062" w:id="5593"/>
    <w:p>
      <w:pPr>
        <w:spacing w:after="0"/>
        <w:ind w:left="0"/>
        <w:jc w:val="both"/>
      </w:pPr>
      <w:r>
        <w:rPr>
          <w:rFonts w:ascii="Times New Roman"/>
          <w:b w:val="false"/>
          <w:i w:val="false"/>
          <w:color w:val="000000"/>
          <w:sz w:val="28"/>
        </w:rPr>
        <w:t>
      б) амбулаторно-курсовое (нужное подчеркнуть)</w:t>
      </w:r>
    </w:p>
    <w:bookmarkEnd w:id="5593"/>
    <w:bookmarkStart w:name="z14063" w:id="5594"/>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594"/>
    <w:bookmarkStart w:name="z14064" w:id="5595"/>
    <w:p>
      <w:pPr>
        <w:spacing w:after="0"/>
        <w:ind w:left="0"/>
        <w:jc w:val="both"/>
      </w:pPr>
      <w:r>
        <w:rPr>
          <w:rFonts w:ascii="Times New Roman"/>
          <w:b w:val="false"/>
          <w:i w:val="false"/>
          <w:color w:val="000000"/>
          <w:sz w:val="28"/>
        </w:rPr>
        <w:t xml:space="preserve">
      _______________________________________ </w:t>
      </w:r>
    </w:p>
    <w:bookmarkEnd w:id="5595"/>
    <w:bookmarkStart w:name="z14065" w:id="5596"/>
    <w:p>
      <w:pPr>
        <w:spacing w:after="0"/>
        <w:ind w:left="0"/>
        <w:jc w:val="both"/>
      </w:pPr>
      <w:r>
        <w:rPr>
          <w:rFonts w:ascii="Times New Roman"/>
          <w:b w:val="false"/>
          <w:i w:val="false"/>
          <w:color w:val="000000"/>
          <w:sz w:val="28"/>
        </w:rPr>
        <w:t xml:space="preserve">
      В местном санатории (вне курорта) </w:t>
      </w:r>
    </w:p>
    <w:bookmarkEnd w:id="5596"/>
    <w:bookmarkStart w:name="z14066" w:id="5597"/>
    <w:p>
      <w:pPr>
        <w:spacing w:after="0"/>
        <w:ind w:left="0"/>
        <w:jc w:val="both"/>
      </w:pPr>
      <w:r>
        <w:rPr>
          <w:rFonts w:ascii="Times New Roman"/>
          <w:b w:val="false"/>
          <w:i w:val="false"/>
          <w:color w:val="000000"/>
          <w:sz w:val="28"/>
        </w:rPr>
        <w:t xml:space="preserve">
      _______________________________________________________________________________ </w:t>
      </w:r>
    </w:p>
    <w:bookmarkEnd w:id="5597"/>
    <w:bookmarkStart w:name="z14067" w:id="5598"/>
    <w:p>
      <w:pPr>
        <w:spacing w:after="0"/>
        <w:ind w:left="0"/>
        <w:jc w:val="both"/>
      </w:pPr>
      <w:r>
        <w:rPr>
          <w:rFonts w:ascii="Times New Roman"/>
          <w:b w:val="false"/>
          <w:i w:val="false"/>
          <w:color w:val="000000"/>
          <w:sz w:val="28"/>
        </w:rPr>
        <w:t>
      _________________________________________________________________________________</w:t>
      </w:r>
    </w:p>
    <w:bookmarkEnd w:id="5598"/>
    <w:bookmarkStart w:name="z14068" w:id="5599"/>
    <w:p>
      <w:pPr>
        <w:spacing w:after="0"/>
        <w:ind w:left="0"/>
        <w:jc w:val="both"/>
      </w:pPr>
      <w:r>
        <w:rPr>
          <w:rFonts w:ascii="Times New Roman"/>
          <w:b w:val="false"/>
          <w:i w:val="false"/>
          <w:color w:val="000000"/>
          <w:sz w:val="28"/>
        </w:rPr>
        <w:t>
       (указать профиль санатория)</w:t>
      </w:r>
    </w:p>
    <w:bookmarkEnd w:id="5599"/>
    <w:bookmarkStart w:name="z14069" w:id="5600"/>
    <w:p>
      <w:pPr>
        <w:spacing w:after="0"/>
        <w:ind w:left="0"/>
        <w:jc w:val="both"/>
      </w:pPr>
      <w:r>
        <w:rPr>
          <w:rFonts w:ascii="Times New Roman"/>
          <w:b w:val="false"/>
          <w:i w:val="false"/>
          <w:color w:val="000000"/>
          <w:sz w:val="28"/>
        </w:rPr>
        <w:t>
      Время года (зимой, весной, летом, осенью) подчеркнуть</w:t>
      </w:r>
    </w:p>
    <w:bookmarkEnd w:id="5600"/>
    <w:bookmarkStart w:name="z14070" w:id="5601"/>
    <w:p>
      <w:pPr>
        <w:spacing w:after="0"/>
        <w:ind w:left="0"/>
        <w:jc w:val="both"/>
      </w:pPr>
      <w:r>
        <w:rPr>
          <w:rFonts w:ascii="Times New Roman"/>
          <w:b w:val="false"/>
          <w:i w:val="false"/>
          <w:color w:val="000000"/>
          <w:sz w:val="28"/>
        </w:rPr>
        <w:t>
      Справка действительна лишь по месту жительства или работы пациента. Она представляется при получении путевки.</w:t>
      </w:r>
    </w:p>
    <w:bookmarkEnd w:id="5601"/>
    <w:bookmarkStart w:name="z14071" w:id="5602"/>
    <w:p>
      <w:pPr>
        <w:spacing w:after="0"/>
        <w:ind w:left="0"/>
        <w:jc w:val="both"/>
      </w:pPr>
      <w:r>
        <w:rPr>
          <w:rFonts w:ascii="Times New Roman"/>
          <w:b w:val="false"/>
          <w:i w:val="false"/>
          <w:color w:val="000000"/>
          <w:sz w:val="28"/>
        </w:rPr>
        <w:t>
      После получения путевки необходимо обратиться за санаторной картой в медицинскую организацию, выдавшей справку.</w:t>
      </w:r>
    </w:p>
    <w:bookmarkEnd w:id="5602"/>
    <w:bookmarkStart w:name="z14072" w:id="5603"/>
    <w:p>
      <w:pPr>
        <w:spacing w:after="0"/>
        <w:ind w:left="0"/>
        <w:jc w:val="both"/>
      </w:pPr>
      <w:r>
        <w:rPr>
          <w:rFonts w:ascii="Times New Roman"/>
          <w:b w:val="false"/>
          <w:i w:val="false"/>
          <w:color w:val="000000"/>
          <w:sz w:val="28"/>
        </w:rPr>
        <w:t>
      Лечащий врач___________________________________</w:t>
      </w:r>
    </w:p>
    <w:bookmarkEnd w:id="5603"/>
    <w:bookmarkStart w:name="z14073" w:id="5604"/>
    <w:p>
      <w:pPr>
        <w:spacing w:after="0"/>
        <w:ind w:left="0"/>
        <w:jc w:val="both"/>
      </w:pPr>
      <w:r>
        <w:rPr>
          <w:rFonts w:ascii="Times New Roman"/>
          <w:b w:val="false"/>
          <w:i w:val="false"/>
          <w:color w:val="000000"/>
          <w:sz w:val="28"/>
        </w:rPr>
        <w:t>
      М.П. Заведующий отделением_____________________</w:t>
      </w:r>
    </w:p>
    <w:bookmarkEnd w:id="5604"/>
    <w:bookmarkStart w:name="z14074" w:id="5605"/>
    <w:p>
      <w:pPr>
        <w:spacing w:after="0"/>
        <w:ind w:left="0"/>
        <w:jc w:val="both"/>
      </w:pPr>
      <w:r>
        <w:rPr>
          <w:rFonts w:ascii="Times New Roman"/>
          <w:b w:val="false"/>
          <w:i w:val="false"/>
          <w:color w:val="000000"/>
          <w:sz w:val="28"/>
        </w:rPr>
        <w:t>
      20___ года "_____"______________________________</w:t>
      </w:r>
    </w:p>
    <w:bookmarkEnd w:id="5605"/>
    <w:bookmarkStart w:name="z14075" w:id="5606"/>
    <w:p>
      <w:pPr>
        <w:spacing w:after="0"/>
        <w:ind w:left="0"/>
        <w:jc w:val="left"/>
      </w:pPr>
      <w:r>
        <w:rPr>
          <w:rFonts w:ascii="Times New Roman"/>
          <w:b/>
          <w:i w:val="false"/>
          <w:color w:val="000000"/>
        </w:rPr>
        <w:t xml:space="preserve"> Форма № 069/у "Санаторно-курортная карта № __________" 20____ года __________</w:t>
      </w:r>
    </w:p>
    <w:bookmarkEnd w:id="5606"/>
    <w:bookmarkStart w:name="z14076" w:id="5607"/>
    <w:p>
      <w:pPr>
        <w:spacing w:after="0"/>
        <w:ind w:left="0"/>
        <w:jc w:val="both"/>
      </w:pPr>
      <w:r>
        <w:rPr>
          <w:rFonts w:ascii="Times New Roman"/>
          <w:b w:val="false"/>
          <w:i w:val="false"/>
          <w:color w:val="000000"/>
          <w:sz w:val="28"/>
        </w:rPr>
        <w:t>
      __________________________________________________________________________</w:t>
      </w:r>
    </w:p>
    <w:bookmarkEnd w:id="5607"/>
    <w:bookmarkStart w:name="z14077" w:id="5608"/>
    <w:p>
      <w:pPr>
        <w:spacing w:after="0"/>
        <w:ind w:left="0"/>
        <w:jc w:val="both"/>
      </w:pPr>
      <w:r>
        <w:rPr>
          <w:rFonts w:ascii="Times New Roman"/>
          <w:b w:val="false"/>
          <w:i w:val="false"/>
          <w:color w:val="000000"/>
          <w:sz w:val="28"/>
        </w:rPr>
        <w:t>
      Выдается при предъявлении путевки на санаторное или амбулаторно-курсовое лечение.</w:t>
      </w:r>
    </w:p>
    <w:bookmarkEnd w:id="5608"/>
    <w:bookmarkStart w:name="z14078" w:id="5609"/>
    <w:p>
      <w:pPr>
        <w:spacing w:after="0"/>
        <w:ind w:left="0"/>
        <w:jc w:val="both"/>
      </w:pPr>
      <w:r>
        <w:rPr>
          <w:rFonts w:ascii="Times New Roman"/>
          <w:b w:val="false"/>
          <w:i w:val="false"/>
          <w:color w:val="000000"/>
          <w:sz w:val="28"/>
        </w:rPr>
        <w:t>
      Без настоящей карты путевка недействительна.</w:t>
      </w:r>
    </w:p>
    <w:bookmarkEnd w:id="5609"/>
    <w:bookmarkStart w:name="z14079" w:id="5610"/>
    <w:p>
      <w:pPr>
        <w:spacing w:after="0"/>
        <w:ind w:left="0"/>
        <w:jc w:val="both"/>
      </w:pPr>
      <w:r>
        <w:rPr>
          <w:rFonts w:ascii="Times New Roman"/>
          <w:b w:val="false"/>
          <w:i w:val="false"/>
          <w:color w:val="000000"/>
          <w:sz w:val="28"/>
        </w:rPr>
        <w:t>
      Адрес и телефон лечебной организации, выдавшей карту:</w:t>
      </w:r>
    </w:p>
    <w:bookmarkEnd w:id="5610"/>
    <w:bookmarkStart w:name="z14080" w:id="5611"/>
    <w:p>
      <w:pPr>
        <w:spacing w:after="0"/>
        <w:ind w:left="0"/>
        <w:jc w:val="both"/>
      </w:pPr>
      <w:r>
        <w:rPr>
          <w:rFonts w:ascii="Times New Roman"/>
          <w:b w:val="false"/>
          <w:i w:val="false"/>
          <w:color w:val="000000"/>
          <w:sz w:val="28"/>
        </w:rPr>
        <w:t>
      Область ____________________________________________________________</w:t>
      </w:r>
    </w:p>
    <w:bookmarkEnd w:id="5611"/>
    <w:bookmarkStart w:name="z14081" w:id="5612"/>
    <w:p>
      <w:pPr>
        <w:spacing w:after="0"/>
        <w:ind w:left="0"/>
        <w:jc w:val="both"/>
      </w:pPr>
      <w:r>
        <w:rPr>
          <w:rFonts w:ascii="Times New Roman"/>
          <w:b w:val="false"/>
          <w:i w:val="false"/>
          <w:color w:val="000000"/>
          <w:sz w:val="28"/>
        </w:rPr>
        <w:t>
      район ______________________________________________________________</w:t>
      </w:r>
    </w:p>
    <w:bookmarkEnd w:id="5612"/>
    <w:bookmarkStart w:name="z14082" w:id="5613"/>
    <w:p>
      <w:pPr>
        <w:spacing w:after="0"/>
        <w:ind w:left="0"/>
        <w:jc w:val="both"/>
      </w:pPr>
      <w:r>
        <w:rPr>
          <w:rFonts w:ascii="Times New Roman"/>
          <w:b w:val="false"/>
          <w:i w:val="false"/>
          <w:color w:val="000000"/>
          <w:sz w:val="28"/>
        </w:rPr>
        <w:t>
      город ______________________________________________________________</w:t>
      </w:r>
    </w:p>
    <w:bookmarkEnd w:id="5613"/>
    <w:bookmarkStart w:name="z14083" w:id="5614"/>
    <w:p>
      <w:pPr>
        <w:spacing w:after="0"/>
        <w:ind w:left="0"/>
        <w:jc w:val="both"/>
      </w:pPr>
      <w:r>
        <w:rPr>
          <w:rFonts w:ascii="Times New Roman"/>
          <w:b w:val="false"/>
          <w:i w:val="false"/>
          <w:color w:val="000000"/>
          <w:sz w:val="28"/>
        </w:rPr>
        <w:t>
      улица ______________________________________________________________</w:t>
      </w:r>
    </w:p>
    <w:bookmarkEnd w:id="5614"/>
    <w:bookmarkStart w:name="z14084" w:id="5615"/>
    <w:p>
      <w:pPr>
        <w:spacing w:after="0"/>
        <w:ind w:left="0"/>
        <w:jc w:val="both"/>
      </w:pPr>
      <w:r>
        <w:rPr>
          <w:rFonts w:ascii="Times New Roman"/>
          <w:b w:val="false"/>
          <w:i w:val="false"/>
          <w:color w:val="000000"/>
          <w:sz w:val="28"/>
        </w:rPr>
        <w:t>
      Фамилия, имя, отчество (при его наличии) лечащего врача</w:t>
      </w:r>
    </w:p>
    <w:bookmarkEnd w:id="5615"/>
    <w:bookmarkStart w:name="z14085" w:id="5616"/>
    <w:p>
      <w:pPr>
        <w:spacing w:after="0"/>
        <w:ind w:left="0"/>
        <w:jc w:val="both"/>
      </w:pPr>
      <w:r>
        <w:rPr>
          <w:rFonts w:ascii="Times New Roman"/>
          <w:b w:val="false"/>
          <w:i w:val="false"/>
          <w:color w:val="000000"/>
          <w:sz w:val="28"/>
        </w:rPr>
        <w:t>
      ______________________________________________________________________________</w:t>
      </w:r>
    </w:p>
    <w:bookmarkEnd w:id="5616"/>
    <w:bookmarkStart w:name="z14086" w:id="5617"/>
    <w:p>
      <w:pPr>
        <w:spacing w:after="0"/>
        <w:ind w:left="0"/>
        <w:jc w:val="both"/>
      </w:pPr>
      <w:r>
        <w:rPr>
          <w:rFonts w:ascii="Times New Roman"/>
          <w:b w:val="false"/>
          <w:i w:val="false"/>
          <w:color w:val="000000"/>
          <w:sz w:val="28"/>
        </w:rPr>
        <w:t>
      ______________________________________________________________________________</w:t>
      </w:r>
    </w:p>
    <w:bookmarkEnd w:id="5617"/>
    <w:bookmarkStart w:name="z14087" w:id="5618"/>
    <w:p>
      <w:pPr>
        <w:spacing w:after="0"/>
        <w:ind w:left="0"/>
        <w:jc w:val="both"/>
      </w:pPr>
      <w:r>
        <w:rPr>
          <w:rFonts w:ascii="Times New Roman"/>
          <w:b w:val="false"/>
          <w:i w:val="false"/>
          <w:color w:val="000000"/>
          <w:sz w:val="28"/>
        </w:rPr>
        <w:t>
      Фамилия Имя Отчество (при его наличии) пациента (полностью)</w:t>
      </w:r>
    </w:p>
    <w:bookmarkEnd w:id="5618"/>
    <w:bookmarkStart w:name="z14088" w:id="5619"/>
    <w:p>
      <w:pPr>
        <w:spacing w:after="0"/>
        <w:ind w:left="0"/>
        <w:jc w:val="both"/>
      </w:pPr>
      <w:r>
        <w:rPr>
          <w:rFonts w:ascii="Times New Roman"/>
          <w:b w:val="false"/>
          <w:i w:val="false"/>
          <w:color w:val="000000"/>
          <w:sz w:val="28"/>
        </w:rPr>
        <w:t>
      ______________________________________________________________________________</w:t>
      </w:r>
    </w:p>
    <w:bookmarkEnd w:id="5619"/>
    <w:bookmarkStart w:name="z14089" w:id="5620"/>
    <w:p>
      <w:pPr>
        <w:spacing w:after="0"/>
        <w:ind w:left="0"/>
        <w:jc w:val="both"/>
      </w:pPr>
      <w:r>
        <w:rPr>
          <w:rFonts w:ascii="Times New Roman"/>
          <w:b w:val="false"/>
          <w:i w:val="false"/>
          <w:color w:val="000000"/>
          <w:sz w:val="28"/>
        </w:rPr>
        <w:t>
      _____________________________________________________________________________</w:t>
      </w:r>
    </w:p>
    <w:bookmarkEnd w:id="5620"/>
    <w:bookmarkStart w:name="z14090" w:id="5621"/>
    <w:p>
      <w:pPr>
        <w:spacing w:after="0"/>
        <w:ind w:left="0"/>
        <w:jc w:val="both"/>
      </w:pPr>
      <w:r>
        <w:rPr>
          <w:rFonts w:ascii="Times New Roman"/>
          <w:b w:val="false"/>
          <w:i w:val="false"/>
          <w:color w:val="000000"/>
          <w:sz w:val="28"/>
        </w:rPr>
        <w:t>
      Пол: муж., жен. (нужное подчеркнуть), дата рождения ______________________________</w:t>
      </w:r>
    </w:p>
    <w:bookmarkEnd w:id="5621"/>
    <w:bookmarkStart w:name="z14091" w:id="5622"/>
    <w:p>
      <w:pPr>
        <w:spacing w:after="0"/>
        <w:ind w:left="0"/>
        <w:jc w:val="both"/>
      </w:pPr>
      <w:r>
        <w:rPr>
          <w:rFonts w:ascii="Times New Roman"/>
          <w:b w:val="false"/>
          <w:i w:val="false"/>
          <w:color w:val="000000"/>
          <w:sz w:val="28"/>
        </w:rPr>
        <w:t>
      Индивидуальный идентификационный номер _____________________________________</w:t>
      </w:r>
    </w:p>
    <w:bookmarkEnd w:id="5622"/>
    <w:bookmarkStart w:name="z14092" w:id="5623"/>
    <w:p>
      <w:pPr>
        <w:spacing w:after="0"/>
        <w:ind w:left="0"/>
        <w:jc w:val="both"/>
      </w:pPr>
      <w:r>
        <w:rPr>
          <w:rFonts w:ascii="Times New Roman"/>
          <w:b w:val="false"/>
          <w:i w:val="false"/>
          <w:color w:val="000000"/>
          <w:sz w:val="28"/>
        </w:rPr>
        <w:t>
      Үйінің мекенжайы мен телефоны (Домашний адрес и телефон)</w:t>
      </w:r>
    </w:p>
    <w:bookmarkEnd w:id="5623"/>
    <w:bookmarkStart w:name="z14093" w:id="5624"/>
    <w:p>
      <w:pPr>
        <w:spacing w:after="0"/>
        <w:ind w:left="0"/>
        <w:jc w:val="both"/>
      </w:pPr>
      <w:r>
        <w:rPr>
          <w:rFonts w:ascii="Times New Roman"/>
          <w:b w:val="false"/>
          <w:i w:val="false"/>
          <w:color w:val="000000"/>
          <w:sz w:val="28"/>
        </w:rPr>
        <w:t>
      _____________________________________________________________________________</w:t>
      </w:r>
    </w:p>
    <w:bookmarkEnd w:id="5624"/>
    <w:bookmarkStart w:name="z14094" w:id="5625"/>
    <w:p>
      <w:pPr>
        <w:spacing w:after="0"/>
        <w:ind w:left="0"/>
        <w:jc w:val="both"/>
      </w:pPr>
      <w:r>
        <w:rPr>
          <w:rFonts w:ascii="Times New Roman"/>
          <w:b w:val="false"/>
          <w:i w:val="false"/>
          <w:color w:val="000000"/>
          <w:sz w:val="28"/>
        </w:rPr>
        <w:t>
      _____________________________________________________________________________</w:t>
      </w:r>
    </w:p>
    <w:bookmarkEnd w:id="5625"/>
    <w:bookmarkStart w:name="z14095" w:id="5626"/>
    <w:p>
      <w:pPr>
        <w:spacing w:after="0"/>
        <w:ind w:left="0"/>
        <w:jc w:val="both"/>
      </w:pPr>
      <w:r>
        <w:rPr>
          <w:rFonts w:ascii="Times New Roman"/>
          <w:b w:val="false"/>
          <w:i w:val="false"/>
          <w:color w:val="000000"/>
          <w:sz w:val="28"/>
        </w:rPr>
        <w:t>
      2. Место учебы (работы)</w:t>
      </w:r>
    </w:p>
    <w:bookmarkEnd w:id="5626"/>
    <w:bookmarkStart w:name="z14096" w:id="5627"/>
    <w:p>
      <w:pPr>
        <w:spacing w:after="0"/>
        <w:ind w:left="0"/>
        <w:jc w:val="both"/>
      </w:pPr>
      <w:r>
        <w:rPr>
          <w:rFonts w:ascii="Times New Roman"/>
          <w:b w:val="false"/>
          <w:i w:val="false"/>
          <w:color w:val="000000"/>
          <w:sz w:val="28"/>
        </w:rPr>
        <w:t>
      _____________________________________________________________________________</w:t>
      </w:r>
    </w:p>
    <w:bookmarkEnd w:id="5627"/>
    <w:bookmarkStart w:name="z14097" w:id="5628"/>
    <w:p>
      <w:pPr>
        <w:spacing w:after="0"/>
        <w:ind w:left="0"/>
        <w:jc w:val="both"/>
      </w:pPr>
      <w:r>
        <w:rPr>
          <w:rFonts w:ascii="Times New Roman"/>
          <w:b w:val="false"/>
          <w:i w:val="false"/>
          <w:color w:val="000000"/>
          <w:sz w:val="28"/>
        </w:rPr>
        <w:t>
      3. Занимаемая должность</w:t>
      </w:r>
    </w:p>
    <w:bookmarkEnd w:id="5628"/>
    <w:bookmarkStart w:name="z14098" w:id="5629"/>
    <w:p>
      <w:pPr>
        <w:spacing w:after="0"/>
        <w:ind w:left="0"/>
        <w:jc w:val="both"/>
      </w:pPr>
      <w:r>
        <w:rPr>
          <w:rFonts w:ascii="Times New Roman"/>
          <w:b w:val="false"/>
          <w:i w:val="false"/>
          <w:color w:val="000000"/>
          <w:sz w:val="28"/>
        </w:rPr>
        <w:t>
      ____________________________________________________________________________</w:t>
      </w:r>
    </w:p>
    <w:bookmarkEnd w:id="5629"/>
    <w:bookmarkStart w:name="z14099" w:id="5630"/>
    <w:p>
      <w:pPr>
        <w:spacing w:after="0"/>
        <w:ind w:left="0"/>
        <w:jc w:val="both"/>
      </w:pPr>
      <w:r>
        <w:rPr>
          <w:rFonts w:ascii="Times New Roman"/>
          <w:b w:val="false"/>
          <w:i w:val="false"/>
          <w:color w:val="000000"/>
          <w:sz w:val="28"/>
        </w:rPr>
        <w:t>
      Детский блок (0-17 лет включительно)</w:t>
      </w:r>
    </w:p>
    <w:bookmarkEnd w:id="5630"/>
    <w:bookmarkStart w:name="z14100" w:id="5631"/>
    <w:p>
      <w:pPr>
        <w:spacing w:after="0"/>
        <w:ind w:left="0"/>
        <w:jc w:val="both"/>
      </w:pPr>
      <w:r>
        <w:rPr>
          <w:rFonts w:ascii="Times New Roman"/>
          <w:b w:val="false"/>
          <w:i w:val="false"/>
          <w:color w:val="000000"/>
          <w:sz w:val="28"/>
        </w:rPr>
        <w:t>
      Место работы родителей и телефон _____________________________________________</w:t>
      </w:r>
    </w:p>
    <w:bookmarkEnd w:id="5631"/>
    <w:bookmarkStart w:name="z14101" w:id="5632"/>
    <w:p>
      <w:pPr>
        <w:spacing w:after="0"/>
        <w:ind w:left="0"/>
        <w:jc w:val="both"/>
      </w:pPr>
      <w:r>
        <w:rPr>
          <w:rFonts w:ascii="Times New Roman"/>
          <w:b w:val="false"/>
          <w:i w:val="false"/>
          <w:color w:val="000000"/>
          <w:sz w:val="28"/>
        </w:rPr>
        <w:t>
      ______________________________________________________________________________</w:t>
      </w:r>
    </w:p>
    <w:bookmarkEnd w:id="5632"/>
    <w:bookmarkStart w:name="z14102" w:id="5633"/>
    <w:p>
      <w:pPr>
        <w:spacing w:after="0"/>
        <w:ind w:left="0"/>
        <w:jc w:val="both"/>
      </w:pPr>
      <w:r>
        <w:rPr>
          <w:rFonts w:ascii="Times New Roman"/>
          <w:b w:val="false"/>
          <w:i w:val="false"/>
          <w:color w:val="000000"/>
          <w:sz w:val="28"/>
        </w:rPr>
        <w:t>
      1. Анамнез: вес при рождении, особенности развития, перенесенные заболевания</w:t>
      </w:r>
    </w:p>
    <w:bookmarkEnd w:id="5633"/>
    <w:bookmarkStart w:name="z14103" w:id="5634"/>
    <w:p>
      <w:pPr>
        <w:spacing w:after="0"/>
        <w:ind w:left="0"/>
        <w:jc w:val="both"/>
      </w:pPr>
      <w:r>
        <w:rPr>
          <w:rFonts w:ascii="Times New Roman"/>
          <w:b w:val="false"/>
          <w:i w:val="false"/>
          <w:color w:val="000000"/>
          <w:sz w:val="28"/>
        </w:rPr>
        <w:t>
      (в каком возрасте) ______________________________________________________________</w:t>
      </w:r>
    </w:p>
    <w:bookmarkEnd w:id="5634"/>
    <w:bookmarkStart w:name="z14104" w:id="5635"/>
    <w:p>
      <w:pPr>
        <w:spacing w:after="0"/>
        <w:ind w:left="0"/>
        <w:jc w:val="both"/>
      </w:pPr>
      <w:r>
        <w:rPr>
          <w:rFonts w:ascii="Times New Roman"/>
          <w:b w:val="false"/>
          <w:i w:val="false"/>
          <w:color w:val="000000"/>
          <w:sz w:val="28"/>
        </w:rPr>
        <w:t>
      ______________________________________________________________________________</w:t>
      </w:r>
    </w:p>
    <w:bookmarkEnd w:id="5635"/>
    <w:bookmarkStart w:name="z14105" w:id="5636"/>
    <w:p>
      <w:pPr>
        <w:spacing w:after="0"/>
        <w:ind w:left="0"/>
        <w:jc w:val="both"/>
      </w:pPr>
      <w:r>
        <w:rPr>
          <w:rFonts w:ascii="Times New Roman"/>
          <w:b w:val="false"/>
          <w:i w:val="false"/>
          <w:color w:val="000000"/>
          <w:sz w:val="28"/>
        </w:rPr>
        <w:t>
      ______________________________________________________________________________</w:t>
      </w:r>
    </w:p>
    <w:bookmarkEnd w:id="5636"/>
    <w:bookmarkStart w:name="z14106" w:id="5637"/>
    <w:p>
      <w:pPr>
        <w:spacing w:after="0"/>
        <w:ind w:left="0"/>
        <w:jc w:val="both"/>
      </w:pPr>
      <w:r>
        <w:rPr>
          <w:rFonts w:ascii="Times New Roman"/>
          <w:b w:val="false"/>
          <w:i w:val="false"/>
          <w:color w:val="000000"/>
          <w:sz w:val="28"/>
        </w:rPr>
        <w:t>
      ______________________________________________________________________________</w:t>
      </w:r>
    </w:p>
    <w:bookmarkEnd w:id="5637"/>
    <w:bookmarkStart w:name="z14107" w:id="5638"/>
    <w:p>
      <w:pPr>
        <w:spacing w:after="0"/>
        <w:ind w:left="0"/>
        <w:jc w:val="both"/>
      </w:pPr>
      <w:r>
        <w:rPr>
          <w:rFonts w:ascii="Times New Roman"/>
          <w:b w:val="false"/>
          <w:i w:val="false"/>
          <w:color w:val="000000"/>
          <w:sz w:val="28"/>
        </w:rPr>
        <w:t>
      2. Тұқым қуалаушылығы (Наследственность) ______________________________________</w:t>
      </w:r>
    </w:p>
    <w:bookmarkEnd w:id="5638"/>
    <w:bookmarkStart w:name="z14108" w:id="5639"/>
    <w:p>
      <w:pPr>
        <w:spacing w:after="0"/>
        <w:ind w:left="0"/>
        <w:jc w:val="both"/>
      </w:pPr>
      <w:r>
        <w:rPr>
          <w:rFonts w:ascii="Times New Roman"/>
          <w:b w:val="false"/>
          <w:i w:val="false"/>
          <w:color w:val="000000"/>
          <w:sz w:val="28"/>
        </w:rPr>
        <w:t>
      3. Профилактикалық екпелері (уақытын көрсетіңіз) (Профилактические прививки (указать даты)) ___________________________________________________________________________</w:t>
      </w:r>
    </w:p>
    <w:bookmarkEnd w:id="5639"/>
    <w:bookmarkStart w:name="z14109" w:id="5640"/>
    <w:p>
      <w:pPr>
        <w:spacing w:after="0"/>
        <w:ind w:left="0"/>
        <w:jc w:val="both"/>
      </w:pPr>
      <w:r>
        <w:rPr>
          <w:rFonts w:ascii="Times New Roman"/>
          <w:b w:val="false"/>
          <w:i w:val="false"/>
          <w:color w:val="000000"/>
          <w:sz w:val="28"/>
        </w:rPr>
        <w:t>
      ______________________________________________________________________________</w:t>
      </w:r>
    </w:p>
    <w:bookmarkEnd w:id="5640"/>
    <w:bookmarkStart w:name="z14110" w:id="5641"/>
    <w:p>
      <w:pPr>
        <w:spacing w:after="0"/>
        <w:ind w:left="0"/>
        <w:jc w:val="both"/>
      </w:pPr>
      <w:r>
        <w:rPr>
          <w:rFonts w:ascii="Times New Roman"/>
          <w:b w:val="false"/>
          <w:i w:val="false"/>
          <w:color w:val="000000"/>
          <w:sz w:val="28"/>
        </w:rPr>
        <w:t>
      ______________________________________________________________________________</w:t>
      </w:r>
    </w:p>
    <w:bookmarkEnd w:id="5641"/>
    <w:bookmarkStart w:name="z14111" w:id="5642"/>
    <w:p>
      <w:pPr>
        <w:spacing w:after="0"/>
        <w:ind w:left="0"/>
        <w:jc w:val="both"/>
      </w:pPr>
      <w:r>
        <w:rPr>
          <w:rFonts w:ascii="Times New Roman"/>
          <w:b w:val="false"/>
          <w:i w:val="false"/>
          <w:color w:val="000000"/>
          <w:sz w:val="28"/>
        </w:rPr>
        <w:t>
      4. Анамнез настоящего заболевания: с какого возраста болен, особенности и характер течения, частота обострений, дата последнего обострения, проводимое лечение (в т.ч. противорецидивное), указать пользовался ли санаторно-курортным лечением, сколько раз, где и когда</w:t>
      </w:r>
    </w:p>
    <w:bookmarkEnd w:id="5642"/>
    <w:bookmarkStart w:name="z14112" w:id="5643"/>
    <w:p>
      <w:pPr>
        <w:spacing w:after="0"/>
        <w:ind w:left="0"/>
        <w:jc w:val="both"/>
      </w:pPr>
      <w:r>
        <w:rPr>
          <w:rFonts w:ascii="Times New Roman"/>
          <w:b w:val="false"/>
          <w:i w:val="false"/>
          <w:color w:val="000000"/>
          <w:sz w:val="28"/>
        </w:rPr>
        <w:t>
      ______________________________________________________________________________</w:t>
      </w:r>
    </w:p>
    <w:bookmarkEnd w:id="5643"/>
    <w:bookmarkStart w:name="z14113" w:id="5644"/>
    <w:p>
      <w:pPr>
        <w:spacing w:after="0"/>
        <w:ind w:left="0"/>
        <w:jc w:val="both"/>
      </w:pPr>
      <w:r>
        <w:rPr>
          <w:rFonts w:ascii="Times New Roman"/>
          <w:b w:val="false"/>
          <w:i w:val="false"/>
          <w:color w:val="000000"/>
          <w:sz w:val="28"/>
        </w:rPr>
        <w:t>
      _____________________________________________________________________________</w:t>
      </w:r>
    </w:p>
    <w:bookmarkEnd w:id="5644"/>
    <w:bookmarkStart w:name="z14114" w:id="5645"/>
    <w:p>
      <w:pPr>
        <w:spacing w:after="0"/>
        <w:ind w:left="0"/>
        <w:jc w:val="both"/>
      </w:pPr>
      <w:r>
        <w:rPr>
          <w:rFonts w:ascii="Times New Roman"/>
          <w:b w:val="false"/>
          <w:i w:val="false"/>
          <w:color w:val="000000"/>
          <w:sz w:val="28"/>
        </w:rPr>
        <w:t>
      ______________________________________________________________________________</w:t>
      </w:r>
    </w:p>
    <w:bookmarkEnd w:id="5645"/>
    <w:bookmarkStart w:name="z14115" w:id="5646"/>
    <w:p>
      <w:pPr>
        <w:spacing w:after="0"/>
        <w:ind w:left="0"/>
        <w:jc w:val="both"/>
      </w:pPr>
      <w:r>
        <w:rPr>
          <w:rFonts w:ascii="Times New Roman"/>
          <w:b w:val="false"/>
          <w:i w:val="false"/>
          <w:color w:val="000000"/>
          <w:sz w:val="28"/>
        </w:rPr>
        <w:t>
      ______________________________________________________________________________</w:t>
      </w:r>
    </w:p>
    <w:bookmarkEnd w:id="5646"/>
    <w:bookmarkStart w:name="z14116" w:id="5647"/>
    <w:p>
      <w:pPr>
        <w:spacing w:after="0"/>
        <w:ind w:left="0"/>
        <w:jc w:val="both"/>
      </w:pPr>
      <w:r>
        <w:rPr>
          <w:rFonts w:ascii="Times New Roman"/>
          <w:b w:val="false"/>
          <w:i w:val="false"/>
          <w:color w:val="000000"/>
          <w:sz w:val="28"/>
        </w:rPr>
        <w:t>
      ______________________________________________________________________________</w:t>
      </w:r>
    </w:p>
    <w:bookmarkEnd w:id="5647"/>
    <w:bookmarkStart w:name="z14117" w:id="5648"/>
    <w:p>
      <w:pPr>
        <w:spacing w:after="0"/>
        <w:ind w:left="0"/>
        <w:jc w:val="both"/>
      </w:pPr>
      <w:r>
        <w:rPr>
          <w:rFonts w:ascii="Times New Roman"/>
          <w:b w:val="false"/>
          <w:i w:val="false"/>
          <w:color w:val="000000"/>
          <w:sz w:val="28"/>
        </w:rPr>
        <w:t>
      5. Жалобы в настоящее время ____________________________________________________</w:t>
      </w:r>
    </w:p>
    <w:bookmarkEnd w:id="5648"/>
    <w:bookmarkStart w:name="z14118" w:id="5649"/>
    <w:p>
      <w:pPr>
        <w:spacing w:after="0"/>
        <w:ind w:left="0"/>
        <w:jc w:val="both"/>
      </w:pPr>
      <w:r>
        <w:rPr>
          <w:rFonts w:ascii="Times New Roman"/>
          <w:b w:val="false"/>
          <w:i w:val="false"/>
          <w:color w:val="000000"/>
          <w:sz w:val="28"/>
        </w:rPr>
        <w:t>
      ______________________________________________________________________________</w:t>
      </w:r>
    </w:p>
    <w:bookmarkEnd w:id="5649"/>
    <w:bookmarkStart w:name="z14119" w:id="5650"/>
    <w:p>
      <w:pPr>
        <w:spacing w:after="0"/>
        <w:ind w:left="0"/>
        <w:jc w:val="both"/>
      </w:pPr>
      <w:r>
        <w:rPr>
          <w:rFonts w:ascii="Times New Roman"/>
          <w:b w:val="false"/>
          <w:i w:val="false"/>
          <w:color w:val="000000"/>
          <w:sz w:val="28"/>
        </w:rPr>
        <w:t>
      6. Объективті қарау деректері (Данные объективного осмотра)</w:t>
      </w:r>
    </w:p>
    <w:bookmarkEnd w:id="5650"/>
    <w:bookmarkStart w:name="z14120" w:id="5651"/>
    <w:p>
      <w:pPr>
        <w:spacing w:after="0"/>
        <w:ind w:left="0"/>
        <w:jc w:val="both"/>
      </w:pPr>
      <w:r>
        <w:rPr>
          <w:rFonts w:ascii="Times New Roman"/>
          <w:b w:val="false"/>
          <w:i w:val="false"/>
          <w:color w:val="000000"/>
          <w:sz w:val="28"/>
        </w:rPr>
        <w:t>
      ________________________________________________________________________________</w:t>
      </w:r>
    </w:p>
    <w:bookmarkEnd w:id="5651"/>
    <w:bookmarkStart w:name="z14121" w:id="5652"/>
    <w:p>
      <w:pPr>
        <w:spacing w:after="0"/>
        <w:ind w:left="0"/>
        <w:jc w:val="both"/>
      </w:pPr>
      <w:r>
        <w:rPr>
          <w:rFonts w:ascii="Times New Roman"/>
          <w:b w:val="false"/>
          <w:i w:val="false"/>
          <w:color w:val="000000"/>
          <w:sz w:val="28"/>
        </w:rPr>
        <w:t>
      ________________________________________________________________________________</w:t>
      </w:r>
    </w:p>
    <w:bookmarkEnd w:id="5652"/>
    <w:bookmarkStart w:name="z14122" w:id="5653"/>
    <w:p>
      <w:pPr>
        <w:spacing w:after="0"/>
        <w:ind w:left="0"/>
        <w:jc w:val="both"/>
      </w:pPr>
      <w:r>
        <w:rPr>
          <w:rFonts w:ascii="Times New Roman"/>
          <w:b w:val="false"/>
          <w:i w:val="false"/>
          <w:color w:val="000000"/>
          <w:sz w:val="28"/>
        </w:rPr>
        <w:t>
      ________________________________________________________________________________</w:t>
      </w:r>
    </w:p>
    <w:bookmarkEnd w:id="5653"/>
    <w:bookmarkStart w:name="z14123" w:id="5654"/>
    <w:p>
      <w:pPr>
        <w:spacing w:after="0"/>
        <w:ind w:left="0"/>
        <w:jc w:val="both"/>
      </w:pPr>
      <w:r>
        <w:rPr>
          <w:rFonts w:ascii="Times New Roman"/>
          <w:b w:val="false"/>
          <w:i w:val="false"/>
          <w:color w:val="000000"/>
          <w:sz w:val="28"/>
        </w:rPr>
        <w:t>
      ________________________________________________________________________________</w:t>
      </w:r>
    </w:p>
    <w:bookmarkEnd w:id="5654"/>
    <w:bookmarkStart w:name="z14124" w:id="5655"/>
    <w:p>
      <w:pPr>
        <w:spacing w:after="0"/>
        <w:ind w:left="0"/>
        <w:jc w:val="both"/>
      </w:pPr>
      <w:r>
        <w:rPr>
          <w:rFonts w:ascii="Times New Roman"/>
          <w:b w:val="false"/>
          <w:i w:val="false"/>
          <w:color w:val="000000"/>
          <w:sz w:val="28"/>
        </w:rPr>
        <w:t>
      ________________________________________________________________________________</w:t>
      </w:r>
    </w:p>
    <w:bookmarkEnd w:id="5655"/>
    <w:bookmarkStart w:name="z14125" w:id="5656"/>
    <w:p>
      <w:pPr>
        <w:spacing w:after="0"/>
        <w:ind w:left="0"/>
        <w:jc w:val="both"/>
      </w:pPr>
      <w:r>
        <w:rPr>
          <w:rFonts w:ascii="Times New Roman"/>
          <w:b w:val="false"/>
          <w:i w:val="false"/>
          <w:color w:val="000000"/>
          <w:sz w:val="28"/>
        </w:rPr>
        <w:t>
      ________________________________________________________________________________</w:t>
      </w:r>
    </w:p>
    <w:bookmarkEnd w:id="5656"/>
    <w:bookmarkStart w:name="z14126" w:id="5657"/>
    <w:p>
      <w:pPr>
        <w:spacing w:after="0"/>
        <w:ind w:left="0"/>
        <w:jc w:val="both"/>
      </w:pPr>
      <w:r>
        <w:rPr>
          <w:rFonts w:ascii="Times New Roman"/>
          <w:b w:val="false"/>
          <w:i w:val="false"/>
          <w:color w:val="000000"/>
          <w:sz w:val="28"/>
        </w:rPr>
        <w:t>
      7. Данные лабораторного, рентгенологического исследований (даты)</w:t>
      </w:r>
    </w:p>
    <w:bookmarkEnd w:id="5657"/>
    <w:bookmarkStart w:name="z14127" w:id="5658"/>
    <w:p>
      <w:pPr>
        <w:spacing w:after="0"/>
        <w:ind w:left="0"/>
        <w:jc w:val="both"/>
      </w:pPr>
      <w:r>
        <w:rPr>
          <w:rFonts w:ascii="Times New Roman"/>
          <w:b w:val="false"/>
          <w:i w:val="false"/>
          <w:color w:val="000000"/>
          <w:sz w:val="28"/>
        </w:rPr>
        <w:t>
      ________________________________________________________________________________</w:t>
      </w:r>
    </w:p>
    <w:bookmarkEnd w:id="5658"/>
    <w:bookmarkStart w:name="z14128" w:id="5659"/>
    <w:p>
      <w:pPr>
        <w:spacing w:after="0"/>
        <w:ind w:left="0"/>
        <w:jc w:val="both"/>
      </w:pPr>
      <w:r>
        <w:rPr>
          <w:rFonts w:ascii="Times New Roman"/>
          <w:b w:val="false"/>
          <w:i w:val="false"/>
          <w:color w:val="000000"/>
          <w:sz w:val="28"/>
        </w:rPr>
        <w:t>
      ________________________________________________________________________________</w:t>
      </w:r>
    </w:p>
    <w:bookmarkEnd w:id="5659"/>
    <w:bookmarkStart w:name="z14129" w:id="5660"/>
    <w:p>
      <w:pPr>
        <w:spacing w:after="0"/>
        <w:ind w:left="0"/>
        <w:jc w:val="both"/>
      </w:pPr>
      <w:r>
        <w:rPr>
          <w:rFonts w:ascii="Times New Roman"/>
          <w:b w:val="false"/>
          <w:i w:val="false"/>
          <w:color w:val="000000"/>
          <w:sz w:val="28"/>
        </w:rPr>
        <w:t>
      ________________________________________________________________________________</w:t>
      </w:r>
    </w:p>
    <w:bookmarkEnd w:id="5660"/>
    <w:bookmarkStart w:name="z14130" w:id="5661"/>
    <w:p>
      <w:pPr>
        <w:spacing w:after="0"/>
        <w:ind w:left="0"/>
        <w:jc w:val="both"/>
      </w:pPr>
      <w:r>
        <w:rPr>
          <w:rFonts w:ascii="Times New Roman"/>
          <w:b w:val="false"/>
          <w:i w:val="false"/>
          <w:color w:val="000000"/>
          <w:sz w:val="28"/>
        </w:rPr>
        <w:t>
      ________________________________________________________________________________</w:t>
      </w:r>
    </w:p>
    <w:bookmarkEnd w:id="5661"/>
    <w:bookmarkStart w:name="z14131" w:id="5662"/>
    <w:p>
      <w:pPr>
        <w:spacing w:after="0"/>
        <w:ind w:left="0"/>
        <w:jc w:val="both"/>
      </w:pPr>
      <w:r>
        <w:rPr>
          <w:rFonts w:ascii="Times New Roman"/>
          <w:b w:val="false"/>
          <w:i w:val="false"/>
          <w:color w:val="000000"/>
          <w:sz w:val="28"/>
        </w:rPr>
        <w:t>
      Диагноз основной ________________________________________________________________</w:t>
      </w:r>
    </w:p>
    <w:bookmarkEnd w:id="5662"/>
    <w:bookmarkStart w:name="z14132" w:id="5663"/>
    <w:p>
      <w:pPr>
        <w:spacing w:after="0"/>
        <w:ind w:left="0"/>
        <w:jc w:val="both"/>
      </w:pPr>
      <w:r>
        <w:rPr>
          <w:rFonts w:ascii="Times New Roman"/>
          <w:b w:val="false"/>
          <w:i w:val="false"/>
          <w:color w:val="000000"/>
          <w:sz w:val="28"/>
        </w:rPr>
        <w:t>
      ________________________________________________________________________________</w:t>
      </w:r>
    </w:p>
    <w:bookmarkEnd w:id="5663"/>
    <w:bookmarkStart w:name="z14133" w:id="5664"/>
    <w:p>
      <w:pPr>
        <w:spacing w:after="0"/>
        <w:ind w:left="0"/>
        <w:jc w:val="both"/>
      </w:pPr>
      <w:r>
        <w:rPr>
          <w:rFonts w:ascii="Times New Roman"/>
          <w:b w:val="false"/>
          <w:i w:val="false"/>
          <w:color w:val="000000"/>
          <w:sz w:val="28"/>
        </w:rPr>
        <w:t>
      Сопутствующие заболевания _______________________________________________________</w:t>
      </w:r>
    </w:p>
    <w:bookmarkEnd w:id="5664"/>
    <w:bookmarkStart w:name="z14134" w:id="5665"/>
    <w:p>
      <w:pPr>
        <w:spacing w:after="0"/>
        <w:ind w:left="0"/>
        <w:jc w:val="both"/>
      </w:pPr>
      <w:r>
        <w:rPr>
          <w:rFonts w:ascii="Times New Roman"/>
          <w:b w:val="false"/>
          <w:i w:val="false"/>
          <w:color w:val="000000"/>
          <w:sz w:val="28"/>
        </w:rPr>
        <w:t>
      ________________________________________________________________________________</w:t>
      </w:r>
    </w:p>
    <w:bookmarkEnd w:id="5665"/>
    <w:bookmarkStart w:name="z14135" w:id="5666"/>
    <w:p>
      <w:pPr>
        <w:spacing w:after="0"/>
        <w:ind w:left="0"/>
        <w:jc w:val="both"/>
      </w:pPr>
      <w:r>
        <w:rPr>
          <w:rFonts w:ascii="Times New Roman"/>
          <w:b w:val="false"/>
          <w:i w:val="false"/>
          <w:color w:val="000000"/>
          <w:sz w:val="28"/>
        </w:rPr>
        <w:t>
      Подпись лечащего врача ___________________</w:t>
      </w:r>
    </w:p>
    <w:bookmarkEnd w:id="5666"/>
    <w:bookmarkStart w:name="z14136" w:id="5667"/>
    <w:p>
      <w:pPr>
        <w:spacing w:after="0"/>
        <w:ind w:left="0"/>
        <w:jc w:val="both"/>
      </w:pPr>
      <w:r>
        <w:rPr>
          <w:rFonts w:ascii="Times New Roman"/>
          <w:b w:val="false"/>
          <w:i w:val="false"/>
          <w:color w:val="000000"/>
          <w:sz w:val="28"/>
        </w:rPr>
        <w:t>
      Место печати</w:t>
      </w:r>
    </w:p>
    <w:bookmarkEnd w:id="5667"/>
    <w:bookmarkStart w:name="z14137" w:id="5668"/>
    <w:p>
      <w:pPr>
        <w:spacing w:after="0"/>
        <w:ind w:left="0"/>
        <w:jc w:val="both"/>
      </w:pPr>
      <w:r>
        <w:rPr>
          <w:rFonts w:ascii="Times New Roman"/>
          <w:b w:val="false"/>
          <w:i w:val="false"/>
          <w:color w:val="000000"/>
          <w:sz w:val="28"/>
        </w:rPr>
        <w:t>
      Подпись заведующего отделением __________</w:t>
      </w:r>
    </w:p>
    <w:bookmarkEnd w:id="5668"/>
    <w:bookmarkStart w:name="z14138" w:id="5669"/>
    <w:p>
      <w:pPr>
        <w:spacing w:after="0"/>
        <w:ind w:left="0"/>
        <w:jc w:val="both"/>
      </w:pPr>
      <w:r>
        <w:rPr>
          <w:rFonts w:ascii="Times New Roman"/>
          <w:b w:val="false"/>
          <w:i w:val="false"/>
          <w:color w:val="000000"/>
          <w:sz w:val="28"/>
        </w:rPr>
        <w:t>
      Заключение санаторно-отборочной комиссии</w:t>
      </w:r>
    </w:p>
    <w:bookmarkEnd w:id="5669"/>
    <w:bookmarkStart w:name="z14139" w:id="5670"/>
    <w:p>
      <w:pPr>
        <w:spacing w:after="0"/>
        <w:ind w:left="0"/>
        <w:jc w:val="both"/>
      </w:pPr>
      <w:r>
        <w:rPr>
          <w:rFonts w:ascii="Times New Roman"/>
          <w:b w:val="false"/>
          <w:i w:val="false"/>
          <w:color w:val="000000"/>
          <w:sz w:val="28"/>
        </w:rPr>
        <w:t>
      Диагноз основной</w:t>
      </w:r>
    </w:p>
    <w:bookmarkEnd w:id="5670"/>
    <w:bookmarkStart w:name="z14140" w:id="5671"/>
    <w:p>
      <w:pPr>
        <w:spacing w:after="0"/>
        <w:ind w:left="0"/>
        <w:jc w:val="both"/>
      </w:pPr>
      <w:r>
        <w:rPr>
          <w:rFonts w:ascii="Times New Roman"/>
          <w:b w:val="false"/>
          <w:i w:val="false"/>
          <w:color w:val="000000"/>
          <w:sz w:val="28"/>
        </w:rPr>
        <w:t>
      _______________________________________________________________________________</w:t>
      </w:r>
    </w:p>
    <w:bookmarkEnd w:id="5671"/>
    <w:bookmarkStart w:name="z14141" w:id="5672"/>
    <w:p>
      <w:pPr>
        <w:spacing w:after="0"/>
        <w:ind w:left="0"/>
        <w:jc w:val="both"/>
      </w:pPr>
      <w:r>
        <w:rPr>
          <w:rFonts w:ascii="Times New Roman"/>
          <w:b w:val="false"/>
          <w:i w:val="false"/>
          <w:color w:val="000000"/>
          <w:sz w:val="28"/>
        </w:rPr>
        <w:t>
      _______________________________________________________________________________</w:t>
      </w:r>
    </w:p>
    <w:bookmarkEnd w:id="5672"/>
    <w:bookmarkStart w:name="z14142" w:id="5673"/>
    <w:p>
      <w:pPr>
        <w:spacing w:after="0"/>
        <w:ind w:left="0"/>
        <w:jc w:val="both"/>
      </w:pPr>
      <w:r>
        <w:rPr>
          <w:rFonts w:ascii="Times New Roman"/>
          <w:b w:val="false"/>
          <w:i w:val="false"/>
          <w:color w:val="000000"/>
          <w:sz w:val="28"/>
        </w:rPr>
        <w:t>
      Сопутствующие заболевания</w:t>
      </w:r>
    </w:p>
    <w:bookmarkEnd w:id="5673"/>
    <w:bookmarkStart w:name="z14143" w:id="5674"/>
    <w:p>
      <w:pPr>
        <w:spacing w:after="0"/>
        <w:ind w:left="0"/>
        <w:jc w:val="both"/>
      </w:pPr>
      <w:r>
        <w:rPr>
          <w:rFonts w:ascii="Times New Roman"/>
          <w:b w:val="false"/>
          <w:i w:val="false"/>
          <w:color w:val="000000"/>
          <w:sz w:val="28"/>
        </w:rPr>
        <w:t>
      _______________________________________________________________________________</w:t>
      </w:r>
    </w:p>
    <w:bookmarkEnd w:id="5674"/>
    <w:bookmarkStart w:name="z14144" w:id="5675"/>
    <w:p>
      <w:pPr>
        <w:spacing w:after="0"/>
        <w:ind w:left="0"/>
        <w:jc w:val="both"/>
      </w:pPr>
      <w:r>
        <w:rPr>
          <w:rFonts w:ascii="Times New Roman"/>
          <w:b w:val="false"/>
          <w:i w:val="false"/>
          <w:color w:val="000000"/>
          <w:sz w:val="28"/>
        </w:rPr>
        <w:t>
      _______________________________________________________________________________</w:t>
      </w:r>
    </w:p>
    <w:bookmarkEnd w:id="5675"/>
    <w:bookmarkStart w:name="z14145" w:id="5676"/>
    <w:p>
      <w:pPr>
        <w:spacing w:after="0"/>
        <w:ind w:left="0"/>
        <w:jc w:val="both"/>
      </w:pPr>
      <w:r>
        <w:rPr>
          <w:rFonts w:ascii="Times New Roman"/>
          <w:b w:val="false"/>
          <w:i w:val="false"/>
          <w:color w:val="000000"/>
          <w:sz w:val="28"/>
        </w:rPr>
        <w:t>
      _______________________________________________________________________________</w:t>
      </w:r>
    </w:p>
    <w:bookmarkEnd w:id="5676"/>
    <w:bookmarkStart w:name="z14146" w:id="5677"/>
    <w:p>
      <w:pPr>
        <w:spacing w:after="0"/>
        <w:ind w:left="0"/>
        <w:jc w:val="both"/>
      </w:pPr>
      <w:r>
        <w:rPr>
          <w:rFonts w:ascii="Times New Roman"/>
          <w:b w:val="false"/>
          <w:i w:val="false"/>
          <w:color w:val="000000"/>
          <w:sz w:val="28"/>
        </w:rPr>
        <w:t>
      Рекомендуемое санаторно-курортное лечение ______________________________________</w:t>
      </w:r>
    </w:p>
    <w:bookmarkEnd w:id="5677"/>
    <w:bookmarkStart w:name="z14147" w:id="5678"/>
    <w:p>
      <w:pPr>
        <w:spacing w:after="0"/>
        <w:ind w:left="0"/>
        <w:jc w:val="both"/>
      </w:pPr>
      <w:r>
        <w:rPr>
          <w:rFonts w:ascii="Times New Roman"/>
          <w:b w:val="false"/>
          <w:i w:val="false"/>
          <w:color w:val="000000"/>
          <w:sz w:val="28"/>
        </w:rPr>
        <w:t>
      _______________________________________________________________________________</w:t>
      </w:r>
    </w:p>
    <w:bookmarkEnd w:id="5678"/>
    <w:bookmarkStart w:name="z14148" w:id="5679"/>
    <w:p>
      <w:pPr>
        <w:spacing w:after="0"/>
        <w:ind w:left="0"/>
        <w:jc w:val="both"/>
      </w:pPr>
      <w:r>
        <w:rPr>
          <w:rFonts w:ascii="Times New Roman"/>
          <w:b w:val="false"/>
          <w:i w:val="false"/>
          <w:color w:val="000000"/>
          <w:sz w:val="28"/>
        </w:rPr>
        <w:t>
      _______________________________________________________________________________</w:t>
      </w:r>
    </w:p>
    <w:bookmarkEnd w:id="5679"/>
    <w:bookmarkStart w:name="z14149" w:id="5680"/>
    <w:p>
      <w:pPr>
        <w:spacing w:after="0"/>
        <w:ind w:left="0"/>
        <w:jc w:val="both"/>
      </w:pPr>
      <w:r>
        <w:rPr>
          <w:rFonts w:ascii="Times New Roman"/>
          <w:b w:val="false"/>
          <w:i w:val="false"/>
          <w:color w:val="000000"/>
          <w:sz w:val="28"/>
        </w:rPr>
        <w:t>
      _______________________________________________________________________________</w:t>
      </w:r>
    </w:p>
    <w:bookmarkEnd w:id="5680"/>
    <w:bookmarkStart w:name="z14150" w:id="5681"/>
    <w:p>
      <w:pPr>
        <w:spacing w:after="0"/>
        <w:ind w:left="0"/>
        <w:jc w:val="both"/>
      </w:pPr>
      <w:r>
        <w:rPr>
          <w:rFonts w:ascii="Times New Roman"/>
          <w:b w:val="false"/>
          <w:i w:val="false"/>
          <w:color w:val="000000"/>
          <w:sz w:val="28"/>
        </w:rPr>
        <w:t>
      _______________________________________________________________________________</w:t>
      </w:r>
    </w:p>
    <w:bookmarkEnd w:id="5681"/>
    <w:bookmarkStart w:name="z14151" w:id="5682"/>
    <w:p>
      <w:pPr>
        <w:spacing w:after="0"/>
        <w:ind w:left="0"/>
        <w:jc w:val="both"/>
      </w:pPr>
      <w:r>
        <w:rPr>
          <w:rFonts w:ascii="Times New Roman"/>
          <w:b w:val="false"/>
          <w:i w:val="false"/>
          <w:color w:val="000000"/>
          <w:sz w:val="28"/>
        </w:rPr>
        <w:t>
      Председатель ___________________________________________________________________</w:t>
      </w:r>
    </w:p>
    <w:bookmarkEnd w:id="5682"/>
    <w:bookmarkStart w:name="z14152" w:id="5683"/>
    <w:p>
      <w:pPr>
        <w:spacing w:after="0"/>
        <w:ind w:left="0"/>
        <w:jc w:val="both"/>
      </w:pPr>
      <w:r>
        <w:rPr>
          <w:rFonts w:ascii="Times New Roman"/>
          <w:b w:val="false"/>
          <w:i w:val="false"/>
          <w:color w:val="000000"/>
          <w:sz w:val="28"/>
        </w:rPr>
        <w:t>
      Члены комиссии ________________________________________________________________</w:t>
      </w:r>
    </w:p>
    <w:bookmarkEnd w:id="5683"/>
    <w:bookmarkStart w:name="z14153" w:id="5684"/>
    <w:p>
      <w:pPr>
        <w:spacing w:after="0"/>
        <w:ind w:left="0"/>
        <w:jc w:val="both"/>
      </w:pPr>
      <w:r>
        <w:rPr>
          <w:rFonts w:ascii="Times New Roman"/>
          <w:b w:val="false"/>
          <w:i w:val="false"/>
          <w:color w:val="000000"/>
          <w:sz w:val="28"/>
        </w:rPr>
        <w:t>
      _______________________________________________________________________________</w:t>
      </w:r>
    </w:p>
    <w:bookmarkEnd w:id="5684"/>
    <w:bookmarkStart w:name="z14154" w:id="5685"/>
    <w:p>
      <w:pPr>
        <w:spacing w:after="0"/>
        <w:ind w:left="0"/>
        <w:jc w:val="both"/>
      </w:pPr>
      <w:r>
        <w:rPr>
          <w:rFonts w:ascii="Times New Roman"/>
          <w:b w:val="false"/>
          <w:i w:val="false"/>
          <w:color w:val="000000"/>
          <w:sz w:val="28"/>
        </w:rPr>
        <w:t>
      ______________________________________________________________________________</w:t>
      </w:r>
    </w:p>
    <w:bookmarkEnd w:id="5685"/>
    <w:bookmarkStart w:name="z14155" w:id="5686"/>
    <w:p>
      <w:pPr>
        <w:spacing w:after="0"/>
        <w:ind w:left="0"/>
        <w:jc w:val="both"/>
      </w:pPr>
      <w:r>
        <w:rPr>
          <w:rFonts w:ascii="Times New Roman"/>
          <w:b w:val="false"/>
          <w:i w:val="false"/>
          <w:color w:val="000000"/>
          <w:sz w:val="28"/>
        </w:rPr>
        <w:t>
      Место печати</w:t>
      </w:r>
    </w:p>
    <w:bookmarkEnd w:id="5686"/>
    <w:bookmarkStart w:name="z14156" w:id="5687"/>
    <w:p>
      <w:pPr>
        <w:spacing w:after="0"/>
        <w:ind w:left="0"/>
        <w:jc w:val="both"/>
      </w:pPr>
      <w:r>
        <w:rPr>
          <w:rFonts w:ascii="Times New Roman"/>
          <w:b w:val="false"/>
          <w:i w:val="false"/>
          <w:color w:val="000000"/>
          <w:sz w:val="28"/>
        </w:rPr>
        <w:t>
      Дата ______________________________________ (число, месяц, год)</w:t>
      </w:r>
    </w:p>
    <w:bookmarkEnd w:id="5687"/>
    <w:bookmarkStart w:name="z14157" w:id="5688"/>
    <w:p>
      <w:pPr>
        <w:spacing w:after="0"/>
        <w:ind w:left="0"/>
        <w:jc w:val="both"/>
      </w:pPr>
      <w:r>
        <w:rPr>
          <w:rFonts w:ascii="Times New Roman"/>
          <w:b w:val="false"/>
          <w:i w:val="false"/>
          <w:color w:val="000000"/>
          <w:sz w:val="28"/>
        </w:rPr>
        <w:t>
      Данная карта заполняется при условии четкого заполнения всех граф, разборчивых подписей, наличия печатей.</w:t>
      </w:r>
    </w:p>
    <w:bookmarkEnd w:id="5688"/>
    <w:bookmarkStart w:name="z14158" w:id="5689"/>
    <w:p>
      <w:pPr>
        <w:spacing w:after="0"/>
        <w:ind w:left="0"/>
        <w:jc w:val="both"/>
      </w:pPr>
      <w:r>
        <w:rPr>
          <w:rFonts w:ascii="Times New Roman"/>
          <w:b w:val="false"/>
          <w:i w:val="false"/>
          <w:color w:val="000000"/>
          <w:sz w:val="28"/>
        </w:rPr>
        <w:t>
      Срок действия карты - 2 месяца.</w:t>
      </w:r>
    </w:p>
    <w:bookmarkEnd w:id="5689"/>
    <w:bookmarkStart w:name="z14159" w:id="5690"/>
    <w:p>
      <w:pPr>
        <w:spacing w:after="0"/>
        <w:ind w:left="0"/>
        <w:jc w:val="both"/>
      </w:pPr>
      <w:r>
        <w:rPr>
          <w:rFonts w:ascii="Times New Roman"/>
          <w:b w:val="false"/>
          <w:i w:val="false"/>
          <w:color w:val="000000"/>
          <w:sz w:val="28"/>
        </w:rPr>
        <w:t>
      Обязательное приложение к форме.</w:t>
      </w:r>
    </w:p>
    <w:bookmarkEnd w:id="5690"/>
    <w:bookmarkStart w:name="z14160" w:id="5691"/>
    <w:p>
      <w:pPr>
        <w:spacing w:after="0"/>
        <w:ind w:left="0"/>
        <w:jc w:val="both"/>
      </w:pPr>
      <w:r>
        <w:rPr>
          <w:rFonts w:ascii="Times New Roman"/>
          <w:b w:val="false"/>
          <w:i w:val="false"/>
          <w:color w:val="000000"/>
          <w:sz w:val="28"/>
        </w:rPr>
        <w:t>
      Подлежит возврату в районную поликлинику по месту жительства ребенка.</w:t>
      </w:r>
    </w:p>
    <w:bookmarkEnd w:id="5691"/>
    <w:bookmarkStart w:name="z14161" w:id="5692"/>
    <w:p>
      <w:pPr>
        <w:spacing w:after="0"/>
        <w:ind w:left="0"/>
        <w:jc w:val="both"/>
      </w:pPr>
      <w:r>
        <w:rPr>
          <w:rFonts w:ascii="Times New Roman"/>
          <w:b w:val="false"/>
          <w:i w:val="false"/>
          <w:color w:val="000000"/>
          <w:sz w:val="28"/>
        </w:rPr>
        <w:t>
      Фамилия, имя ребенка _____________________________________________________</w:t>
      </w:r>
    </w:p>
    <w:bookmarkEnd w:id="5692"/>
    <w:bookmarkStart w:name="z14162" w:id="5693"/>
    <w:p>
      <w:pPr>
        <w:spacing w:after="0"/>
        <w:ind w:left="0"/>
        <w:jc w:val="both"/>
      </w:pPr>
      <w:r>
        <w:rPr>
          <w:rFonts w:ascii="Times New Roman"/>
          <w:b w:val="false"/>
          <w:i w:val="false"/>
          <w:color w:val="000000"/>
          <w:sz w:val="28"/>
        </w:rPr>
        <w:t>
      _________________________________________________________________________</w:t>
      </w:r>
    </w:p>
    <w:bookmarkEnd w:id="5693"/>
    <w:bookmarkStart w:name="z14163" w:id="5694"/>
    <w:p>
      <w:pPr>
        <w:spacing w:after="0"/>
        <w:ind w:left="0"/>
        <w:jc w:val="both"/>
      </w:pPr>
      <w:r>
        <w:rPr>
          <w:rFonts w:ascii="Times New Roman"/>
          <w:b w:val="false"/>
          <w:i w:val="false"/>
          <w:color w:val="000000"/>
          <w:sz w:val="28"/>
        </w:rPr>
        <w:t>
      _________________________________________________________________________</w:t>
      </w:r>
    </w:p>
    <w:bookmarkEnd w:id="5694"/>
    <w:bookmarkStart w:name="z14164" w:id="5695"/>
    <w:p>
      <w:pPr>
        <w:spacing w:after="0"/>
        <w:ind w:left="0"/>
        <w:jc w:val="both"/>
      </w:pPr>
      <w:r>
        <w:rPr>
          <w:rFonts w:ascii="Times New Roman"/>
          <w:b w:val="false"/>
          <w:i w:val="false"/>
          <w:color w:val="000000"/>
          <w:sz w:val="28"/>
        </w:rPr>
        <w:t>
      Находился в санатории _____________________________________________________</w:t>
      </w:r>
    </w:p>
    <w:bookmarkEnd w:id="5695"/>
    <w:bookmarkStart w:name="z14165" w:id="5696"/>
    <w:p>
      <w:pPr>
        <w:spacing w:after="0"/>
        <w:ind w:left="0"/>
        <w:jc w:val="both"/>
      </w:pPr>
      <w:r>
        <w:rPr>
          <w:rFonts w:ascii="Times New Roman"/>
          <w:b w:val="false"/>
          <w:i w:val="false"/>
          <w:color w:val="000000"/>
          <w:sz w:val="28"/>
        </w:rPr>
        <w:t>
      _________________________________________________________________________</w:t>
      </w:r>
    </w:p>
    <w:bookmarkEnd w:id="5696"/>
    <w:bookmarkStart w:name="z14166" w:id="5697"/>
    <w:p>
      <w:pPr>
        <w:spacing w:after="0"/>
        <w:ind w:left="0"/>
        <w:jc w:val="both"/>
      </w:pPr>
      <w:r>
        <w:rPr>
          <w:rFonts w:ascii="Times New Roman"/>
          <w:b w:val="false"/>
          <w:i w:val="false"/>
          <w:color w:val="000000"/>
          <w:sz w:val="28"/>
        </w:rPr>
        <w:t>
      с _______________________________ по ______________________________________</w:t>
      </w:r>
    </w:p>
    <w:bookmarkEnd w:id="5697"/>
    <w:bookmarkStart w:name="z14167" w:id="5698"/>
    <w:p>
      <w:pPr>
        <w:spacing w:after="0"/>
        <w:ind w:left="0"/>
        <w:jc w:val="both"/>
      </w:pPr>
      <w:r>
        <w:rPr>
          <w:rFonts w:ascii="Times New Roman"/>
          <w:b w:val="false"/>
          <w:i w:val="false"/>
          <w:color w:val="000000"/>
          <w:sz w:val="28"/>
        </w:rPr>
        <w:t>
      Диагноз санатория:</w:t>
      </w:r>
    </w:p>
    <w:bookmarkEnd w:id="5698"/>
    <w:bookmarkStart w:name="z14168" w:id="5699"/>
    <w:p>
      <w:pPr>
        <w:spacing w:after="0"/>
        <w:ind w:left="0"/>
        <w:jc w:val="both"/>
      </w:pPr>
      <w:r>
        <w:rPr>
          <w:rFonts w:ascii="Times New Roman"/>
          <w:b w:val="false"/>
          <w:i w:val="false"/>
          <w:color w:val="000000"/>
          <w:sz w:val="28"/>
        </w:rPr>
        <w:t>
      _________________________________________________________________________</w:t>
      </w:r>
    </w:p>
    <w:bookmarkEnd w:id="5699"/>
    <w:bookmarkStart w:name="z14169" w:id="5700"/>
    <w:p>
      <w:pPr>
        <w:spacing w:after="0"/>
        <w:ind w:left="0"/>
        <w:jc w:val="both"/>
      </w:pPr>
      <w:r>
        <w:rPr>
          <w:rFonts w:ascii="Times New Roman"/>
          <w:b w:val="false"/>
          <w:i w:val="false"/>
          <w:color w:val="000000"/>
          <w:sz w:val="28"/>
        </w:rPr>
        <w:t>
      _________________________________________________________________________</w:t>
      </w:r>
    </w:p>
    <w:bookmarkEnd w:id="5700"/>
    <w:bookmarkStart w:name="z14170" w:id="5701"/>
    <w:p>
      <w:pPr>
        <w:spacing w:after="0"/>
        <w:ind w:left="0"/>
        <w:jc w:val="both"/>
      </w:pPr>
      <w:r>
        <w:rPr>
          <w:rFonts w:ascii="Times New Roman"/>
          <w:b w:val="false"/>
          <w:i w:val="false"/>
          <w:color w:val="000000"/>
          <w:sz w:val="28"/>
        </w:rPr>
        <w:t>
      Сопутствующие заболевания _______________________________________________</w:t>
      </w:r>
    </w:p>
    <w:bookmarkEnd w:id="5701"/>
    <w:bookmarkStart w:name="z14171" w:id="5702"/>
    <w:p>
      <w:pPr>
        <w:spacing w:after="0"/>
        <w:ind w:left="0"/>
        <w:jc w:val="both"/>
      </w:pPr>
      <w:r>
        <w:rPr>
          <w:rFonts w:ascii="Times New Roman"/>
          <w:b w:val="false"/>
          <w:i w:val="false"/>
          <w:color w:val="000000"/>
          <w:sz w:val="28"/>
        </w:rPr>
        <w:t>
      _________________________________________________________________________</w:t>
      </w:r>
    </w:p>
    <w:bookmarkEnd w:id="5702"/>
    <w:bookmarkStart w:name="z14172" w:id="5703"/>
    <w:p>
      <w:pPr>
        <w:spacing w:after="0"/>
        <w:ind w:left="0"/>
        <w:jc w:val="both"/>
      </w:pPr>
      <w:r>
        <w:rPr>
          <w:rFonts w:ascii="Times New Roman"/>
          <w:b w:val="false"/>
          <w:i w:val="false"/>
          <w:color w:val="000000"/>
          <w:sz w:val="28"/>
        </w:rPr>
        <w:t>
      _________________________________________________________________________</w:t>
      </w:r>
    </w:p>
    <w:bookmarkEnd w:id="5703"/>
    <w:bookmarkStart w:name="z14173" w:id="5704"/>
    <w:p>
      <w:pPr>
        <w:spacing w:after="0"/>
        <w:ind w:left="0"/>
        <w:jc w:val="both"/>
      </w:pPr>
      <w:r>
        <w:rPr>
          <w:rFonts w:ascii="Times New Roman"/>
          <w:b w:val="false"/>
          <w:i w:val="false"/>
          <w:color w:val="000000"/>
          <w:sz w:val="28"/>
        </w:rPr>
        <w:t>
      _________________________________________________________________________</w:t>
      </w:r>
    </w:p>
    <w:bookmarkEnd w:id="5704"/>
    <w:bookmarkStart w:name="z14174" w:id="5705"/>
    <w:p>
      <w:pPr>
        <w:spacing w:after="0"/>
        <w:ind w:left="0"/>
        <w:jc w:val="both"/>
      </w:pPr>
      <w:r>
        <w:rPr>
          <w:rFonts w:ascii="Times New Roman"/>
          <w:b w:val="false"/>
          <w:i w:val="false"/>
          <w:color w:val="000000"/>
          <w:sz w:val="28"/>
        </w:rPr>
        <w:t>
      Проведенное лечение (виды лечения, количество процедур)</w:t>
      </w:r>
    </w:p>
    <w:bookmarkEnd w:id="5705"/>
    <w:bookmarkStart w:name="z14175" w:id="5706"/>
    <w:p>
      <w:pPr>
        <w:spacing w:after="0"/>
        <w:ind w:left="0"/>
        <w:jc w:val="both"/>
      </w:pPr>
      <w:r>
        <w:rPr>
          <w:rFonts w:ascii="Times New Roman"/>
          <w:b w:val="false"/>
          <w:i w:val="false"/>
          <w:color w:val="000000"/>
          <w:sz w:val="28"/>
        </w:rPr>
        <w:t>
      _________________________________________________________________________</w:t>
      </w:r>
    </w:p>
    <w:bookmarkEnd w:id="5706"/>
    <w:bookmarkStart w:name="z14176" w:id="5707"/>
    <w:p>
      <w:pPr>
        <w:spacing w:after="0"/>
        <w:ind w:left="0"/>
        <w:jc w:val="both"/>
      </w:pPr>
      <w:r>
        <w:rPr>
          <w:rFonts w:ascii="Times New Roman"/>
          <w:b w:val="false"/>
          <w:i w:val="false"/>
          <w:color w:val="000000"/>
          <w:sz w:val="28"/>
        </w:rPr>
        <w:t>
      _________________________________________________________________________</w:t>
      </w:r>
    </w:p>
    <w:bookmarkEnd w:id="5707"/>
    <w:bookmarkStart w:name="z14177" w:id="5708"/>
    <w:p>
      <w:pPr>
        <w:spacing w:after="0"/>
        <w:ind w:left="0"/>
        <w:jc w:val="both"/>
      </w:pPr>
      <w:r>
        <w:rPr>
          <w:rFonts w:ascii="Times New Roman"/>
          <w:b w:val="false"/>
          <w:i w:val="false"/>
          <w:color w:val="000000"/>
          <w:sz w:val="28"/>
        </w:rPr>
        <w:t>
      _________________________________________________________________________</w:t>
      </w:r>
    </w:p>
    <w:bookmarkEnd w:id="5708"/>
    <w:bookmarkStart w:name="z14178" w:id="5709"/>
    <w:p>
      <w:pPr>
        <w:spacing w:after="0"/>
        <w:ind w:left="0"/>
        <w:jc w:val="both"/>
      </w:pPr>
      <w:r>
        <w:rPr>
          <w:rFonts w:ascii="Times New Roman"/>
          <w:b w:val="false"/>
          <w:i w:val="false"/>
          <w:color w:val="000000"/>
          <w:sz w:val="28"/>
        </w:rPr>
        <w:t>
      _________________________________________________________________________</w:t>
      </w:r>
    </w:p>
    <w:bookmarkEnd w:id="5709"/>
    <w:bookmarkStart w:name="z14179" w:id="5710"/>
    <w:p>
      <w:pPr>
        <w:spacing w:after="0"/>
        <w:ind w:left="0"/>
        <w:jc w:val="both"/>
      </w:pPr>
      <w:r>
        <w:rPr>
          <w:rFonts w:ascii="Times New Roman"/>
          <w:b w:val="false"/>
          <w:i w:val="false"/>
          <w:color w:val="000000"/>
          <w:sz w:val="28"/>
        </w:rPr>
        <w:t>
      _________________________________________________________________________</w:t>
      </w:r>
    </w:p>
    <w:bookmarkEnd w:id="5710"/>
    <w:bookmarkStart w:name="z14180" w:id="5711"/>
    <w:p>
      <w:pPr>
        <w:spacing w:after="0"/>
        <w:ind w:left="0"/>
        <w:jc w:val="both"/>
      </w:pPr>
      <w:r>
        <w:rPr>
          <w:rFonts w:ascii="Times New Roman"/>
          <w:b w:val="false"/>
          <w:i w:val="false"/>
          <w:color w:val="000000"/>
          <w:sz w:val="28"/>
        </w:rPr>
        <w:t>
      Эффективность (динамика антропометрических, гематологических показателей, функциональных проб, изменения в соматическом статусе, общая оценка результатов лечения)</w:t>
      </w:r>
    </w:p>
    <w:bookmarkEnd w:id="5711"/>
    <w:bookmarkStart w:name="z14181" w:id="5712"/>
    <w:p>
      <w:pPr>
        <w:spacing w:after="0"/>
        <w:ind w:left="0"/>
        <w:jc w:val="both"/>
      </w:pPr>
      <w:r>
        <w:rPr>
          <w:rFonts w:ascii="Times New Roman"/>
          <w:b w:val="false"/>
          <w:i w:val="false"/>
          <w:color w:val="000000"/>
          <w:sz w:val="28"/>
        </w:rPr>
        <w:t>
      _________________________________________________________________________</w:t>
      </w:r>
    </w:p>
    <w:bookmarkEnd w:id="5712"/>
    <w:bookmarkStart w:name="z14182" w:id="5713"/>
    <w:p>
      <w:pPr>
        <w:spacing w:after="0"/>
        <w:ind w:left="0"/>
        <w:jc w:val="both"/>
      </w:pPr>
      <w:r>
        <w:rPr>
          <w:rFonts w:ascii="Times New Roman"/>
          <w:b w:val="false"/>
          <w:i w:val="false"/>
          <w:color w:val="000000"/>
          <w:sz w:val="28"/>
        </w:rPr>
        <w:t>
      _________________________________________________________________________</w:t>
      </w:r>
    </w:p>
    <w:bookmarkEnd w:id="5713"/>
    <w:bookmarkStart w:name="z14183" w:id="5714"/>
    <w:p>
      <w:pPr>
        <w:spacing w:after="0"/>
        <w:ind w:left="0"/>
        <w:jc w:val="both"/>
      </w:pPr>
      <w:r>
        <w:rPr>
          <w:rFonts w:ascii="Times New Roman"/>
          <w:b w:val="false"/>
          <w:i w:val="false"/>
          <w:color w:val="000000"/>
          <w:sz w:val="28"/>
        </w:rPr>
        <w:t>
      _________________________________________________________________________</w:t>
      </w:r>
    </w:p>
    <w:bookmarkEnd w:id="5714"/>
    <w:bookmarkStart w:name="z14184" w:id="5715"/>
    <w:p>
      <w:pPr>
        <w:spacing w:after="0"/>
        <w:ind w:left="0"/>
        <w:jc w:val="both"/>
      </w:pPr>
      <w:r>
        <w:rPr>
          <w:rFonts w:ascii="Times New Roman"/>
          <w:b w:val="false"/>
          <w:i w:val="false"/>
          <w:color w:val="000000"/>
          <w:sz w:val="28"/>
        </w:rPr>
        <w:t>
      _________________________________________________________________________</w:t>
      </w:r>
    </w:p>
    <w:bookmarkEnd w:id="5715"/>
    <w:bookmarkStart w:name="z14185" w:id="5716"/>
    <w:p>
      <w:pPr>
        <w:spacing w:after="0"/>
        <w:ind w:left="0"/>
        <w:jc w:val="both"/>
      </w:pPr>
      <w:r>
        <w:rPr>
          <w:rFonts w:ascii="Times New Roman"/>
          <w:b w:val="false"/>
          <w:i w:val="false"/>
          <w:color w:val="000000"/>
          <w:sz w:val="28"/>
        </w:rPr>
        <w:t>
      _________________________________________________________________________</w:t>
      </w:r>
    </w:p>
    <w:bookmarkEnd w:id="5716"/>
    <w:bookmarkStart w:name="z14186" w:id="5717"/>
    <w:p>
      <w:pPr>
        <w:spacing w:after="0"/>
        <w:ind w:left="0"/>
        <w:jc w:val="both"/>
      </w:pPr>
      <w:r>
        <w:rPr>
          <w:rFonts w:ascii="Times New Roman"/>
          <w:b w:val="false"/>
          <w:i w:val="false"/>
          <w:color w:val="000000"/>
          <w:sz w:val="28"/>
        </w:rPr>
        <w:t>
      _________________________________________________________________________</w:t>
      </w:r>
    </w:p>
    <w:bookmarkEnd w:id="5717"/>
    <w:bookmarkStart w:name="z14187" w:id="5718"/>
    <w:p>
      <w:pPr>
        <w:spacing w:after="0"/>
        <w:ind w:left="0"/>
        <w:jc w:val="both"/>
      </w:pPr>
      <w:r>
        <w:rPr>
          <w:rFonts w:ascii="Times New Roman"/>
          <w:b w:val="false"/>
          <w:i w:val="false"/>
          <w:color w:val="000000"/>
          <w:sz w:val="28"/>
        </w:rPr>
        <w:t>
      Рекомендации по дальнейшему лечению ______________________________________</w:t>
      </w:r>
    </w:p>
    <w:bookmarkEnd w:id="5718"/>
    <w:bookmarkStart w:name="z14188" w:id="5719"/>
    <w:p>
      <w:pPr>
        <w:spacing w:after="0"/>
        <w:ind w:left="0"/>
        <w:jc w:val="both"/>
      </w:pPr>
      <w:r>
        <w:rPr>
          <w:rFonts w:ascii="Times New Roman"/>
          <w:b w:val="false"/>
          <w:i w:val="false"/>
          <w:color w:val="000000"/>
          <w:sz w:val="28"/>
        </w:rPr>
        <w:t>
      _________________________________________________________________________</w:t>
      </w:r>
    </w:p>
    <w:bookmarkEnd w:id="5719"/>
    <w:bookmarkStart w:name="z14189" w:id="5720"/>
    <w:p>
      <w:pPr>
        <w:spacing w:after="0"/>
        <w:ind w:left="0"/>
        <w:jc w:val="both"/>
      </w:pPr>
      <w:r>
        <w:rPr>
          <w:rFonts w:ascii="Times New Roman"/>
          <w:b w:val="false"/>
          <w:i w:val="false"/>
          <w:color w:val="000000"/>
          <w:sz w:val="28"/>
        </w:rPr>
        <w:t>
      _________________________________________________________________________</w:t>
      </w:r>
    </w:p>
    <w:bookmarkEnd w:id="5720"/>
    <w:bookmarkStart w:name="z14190" w:id="5721"/>
    <w:p>
      <w:pPr>
        <w:spacing w:after="0"/>
        <w:ind w:left="0"/>
        <w:jc w:val="both"/>
      </w:pPr>
      <w:r>
        <w:rPr>
          <w:rFonts w:ascii="Times New Roman"/>
          <w:b w:val="false"/>
          <w:i w:val="false"/>
          <w:color w:val="000000"/>
          <w:sz w:val="28"/>
        </w:rPr>
        <w:t>
      _________________________________________________________________________</w:t>
      </w:r>
    </w:p>
    <w:bookmarkEnd w:id="5721"/>
    <w:bookmarkStart w:name="z14191" w:id="5722"/>
    <w:p>
      <w:pPr>
        <w:spacing w:after="0"/>
        <w:ind w:left="0"/>
        <w:jc w:val="both"/>
      </w:pPr>
      <w:r>
        <w:rPr>
          <w:rFonts w:ascii="Times New Roman"/>
          <w:b w:val="false"/>
          <w:i w:val="false"/>
          <w:color w:val="000000"/>
          <w:sz w:val="28"/>
        </w:rPr>
        <w:t>
      _________________________________________________________________________</w:t>
      </w:r>
    </w:p>
    <w:bookmarkEnd w:id="5722"/>
    <w:bookmarkStart w:name="z14192" w:id="5723"/>
    <w:p>
      <w:pPr>
        <w:spacing w:after="0"/>
        <w:ind w:left="0"/>
        <w:jc w:val="both"/>
      </w:pPr>
      <w:r>
        <w:rPr>
          <w:rFonts w:ascii="Times New Roman"/>
          <w:b w:val="false"/>
          <w:i w:val="false"/>
          <w:color w:val="000000"/>
          <w:sz w:val="28"/>
        </w:rPr>
        <w:t>
      Контакты с инфекционными заболеваниями ___________________________________</w:t>
      </w:r>
    </w:p>
    <w:bookmarkEnd w:id="5723"/>
    <w:bookmarkStart w:name="z14193" w:id="5724"/>
    <w:p>
      <w:pPr>
        <w:spacing w:after="0"/>
        <w:ind w:left="0"/>
        <w:jc w:val="both"/>
      </w:pPr>
      <w:r>
        <w:rPr>
          <w:rFonts w:ascii="Times New Roman"/>
          <w:b w:val="false"/>
          <w:i w:val="false"/>
          <w:color w:val="000000"/>
          <w:sz w:val="28"/>
        </w:rPr>
        <w:t>
      _________________________________________________________________________</w:t>
      </w:r>
    </w:p>
    <w:bookmarkEnd w:id="5724"/>
    <w:bookmarkStart w:name="z14194" w:id="5725"/>
    <w:p>
      <w:pPr>
        <w:spacing w:after="0"/>
        <w:ind w:left="0"/>
        <w:jc w:val="both"/>
      </w:pPr>
      <w:r>
        <w:rPr>
          <w:rFonts w:ascii="Times New Roman"/>
          <w:b w:val="false"/>
          <w:i w:val="false"/>
          <w:color w:val="000000"/>
          <w:sz w:val="28"/>
        </w:rPr>
        <w:t>
      Перенесенные интеркуррентные заболевания, обострение основного и сопутствующих заболеваний</w:t>
      </w:r>
    </w:p>
    <w:bookmarkEnd w:id="5725"/>
    <w:bookmarkStart w:name="z14195" w:id="5726"/>
    <w:p>
      <w:pPr>
        <w:spacing w:after="0"/>
        <w:ind w:left="0"/>
        <w:jc w:val="both"/>
      </w:pPr>
      <w:r>
        <w:rPr>
          <w:rFonts w:ascii="Times New Roman"/>
          <w:b w:val="false"/>
          <w:i w:val="false"/>
          <w:color w:val="000000"/>
          <w:sz w:val="28"/>
        </w:rPr>
        <w:t>
      _______________________________________________________________________________</w:t>
      </w:r>
    </w:p>
    <w:bookmarkEnd w:id="5726"/>
    <w:bookmarkStart w:name="z14196" w:id="5727"/>
    <w:p>
      <w:pPr>
        <w:spacing w:after="0"/>
        <w:ind w:left="0"/>
        <w:jc w:val="both"/>
      </w:pPr>
      <w:r>
        <w:rPr>
          <w:rFonts w:ascii="Times New Roman"/>
          <w:b w:val="false"/>
          <w:i w:val="false"/>
          <w:color w:val="000000"/>
          <w:sz w:val="28"/>
        </w:rPr>
        <w:t>
      _______________________________________________________________________________</w:t>
      </w:r>
    </w:p>
    <w:bookmarkEnd w:id="5727"/>
    <w:bookmarkStart w:name="z14197" w:id="5728"/>
    <w:p>
      <w:pPr>
        <w:spacing w:after="0"/>
        <w:ind w:left="0"/>
        <w:jc w:val="both"/>
      </w:pPr>
      <w:r>
        <w:rPr>
          <w:rFonts w:ascii="Times New Roman"/>
          <w:b w:val="false"/>
          <w:i w:val="false"/>
          <w:color w:val="000000"/>
          <w:sz w:val="28"/>
        </w:rPr>
        <w:t>
      _______________________________________________________________________________</w:t>
      </w:r>
    </w:p>
    <w:bookmarkEnd w:id="5728"/>
    <w:bookmarkStart w:name="z14198" w:id="5729"/>
    <w:p>
      <w:pPr>
        <w:spacing w:after="0"/>
        <w:ind w:left="0"/>
        <w:jc w:val="both"/>
      </w:pPr>
      <w:r>
        <w:rPr>
          <w:rFonts w:ascii="Times New Roman"/>
          <w:b w:val="false"/>
          <w:i w:val="false"/>
          <w:color w:val="000000"/>
          <w:sz w:val="28"/>
        </w:rPr>
        <w:t>
      _______________________________________________________________________________</w:t>
      </w:r>
    </w:p>
    <w:bookmarkEnd w:id="5729"/>
    <w:bookmarkStart w:name="z14199" w:id="5730"/>
    <w:p>
      <w:pPr>
        <w:spacing w:after="0"/>
        <w:ind w:left="0"/>
        <w:jc w:val="both"/>
      </w:pPr>
      <w:r>
        <w:rPr>
          <w:rFonts w:ascii="Times New Roman"/>
          <w:b w:val="false"/>
          <w:i w:val="false"/>
          <w:color w:val="000000"/>
          <w:sz w:val="28"/>
        </w:rPr>
        <w:t>
      Подпись ординатора _______________________</w:t>
      </w:r>
    </w:p>
    <w:bookmarkEnd w:id="5730"/>
    <w:bookmarkStart w:name="z14200" w:id="5731"/>
    <w:p>
      <w:pPr>
        <w:spacing w:after="0"/>
        <w:ind w:left="0"/>
        <w:jc w:val="both"/>
      </w:pPr>
      <w:r>
        <w:rPr>
          <w:rFonts w:ascii="Times New Roman"/>
          <w:b w:val="false"/>
          <w:i w:val="false"/>
          <w:color w:val="000000"/>
          <w:sz w:val="28"/>
        </w:rPr>
        <w:t>
      Подпись главного врача ____________________</w:t>
      </w:r>
    </w:p>
    <w:bookmarkEnd w:id="5731"/>
    <w:bookmarkStart w:name="z14201" w:id="5732"/>
    <w:p>
      <w:pPr>
        <w:spacing w:after="0"/>
        <w:ind w:left="0"/>
        <w:jc w:val="both"/>
      </w:pPr>
      <w:r>
        <w:rPr>
          <w:rFonts w:ascii="Times New Roman"/>
          <w:b w:val="false"/>
          <w:i w:val="false"/>
          <w:color w:val="000000"/>
          <w:sz w:val="28"/>
        </w:rPr>
        <w:t>
      Дата _____________________________________</w:t>
      </w:r>
    </w:p>
    <w:bookmarkEnd w:id="5732"/>
    <w:bookmarkStart w:name="z14202" w:id="5733"/>
    <w:p>
      <w:pPr>
        <w:spacing w:after="0"/>
        <w:ind w:left="0"/>
        <w:jc w:val="both"/>
      </w:pPr>
      <w:r>
        <w:rPr>
          <w:rFonts w:ascii="Times New Roman"/>
          <w:b w:val="false"/>
          <w:i w:val="false"/>
          <w:color w:val="000000"/>
          <w:sz w:val="28"/>
        </w:rPr>
        <w:t>
      Блок для взрослых (18 лет и старше)</w:t>
      </w:r>
    </w:p>
    <w:bookmarkEnd w:id="5733"/>
    <w:bookmarkStart w:name="z14203" w:id="5734"/>
    <w:p>
      <w:pPr>
        <w:spacing w:after="0"/>
        <w:ind w:left="0"/>
        <w:jc w:val="both"/>
      </w:pPr>
      <w:r>
        <w:rPr>
          <w:rFonts w:ascii="Times New Roman"/>
          <w:b w:val="false"/>
          <w:i w:val="false"/>
          <w:color w:val="000000"/>
          <w:sz w:val="28"/>
        </w:rPr>
        <w:t>
      1. Жалобы, давность заболевания, данные анамнеза, предшествующее лечение, в том числе санаторно-курортное)</w:t>
      </w:r>
    </w:p>
    <w:bookmarkEnd w:id="5734"/>
    <w:bookmarkStart w:name="z14204" w:id="5735"/>
    <w:p>
      <w:pPr>
        <w:spacing w:after="0"/>
        <w:ind w:left="0"/>
        <w:jc w:val="both"/>
      </w:pPr>
      <w:r>
        <w:rPr>
          <w:rFonts w:ascii="Times New Roman"/>
          <w:b w:val="false"/>
          <w:i w:val="false"/>
          <w:color w:val="000000"/>
          <w:sz w:val="28"/>
        </w:rPr>
        <w:t>
      ________________________________________________________________________________</w:t>
      </w:r>
    </w:p>
    <w:bookmarkEnd w:id="5735"/>
    <w:bookmarkStart w:name="z14205" w:id="5736"/>
    <w:p>
      <w:pPr>
        <w:spacing w:after="0"/>
        <w:ind w:left="0"/>
        <w:jc w:val="both"/>
      </w:pPr>
      <w:r>
        <w:rPr>
          <w:rFonts w:ascii="Times New Roman"/>
          <w:b w:val="false"/>
          <w:i w:val="false"/>
          <w:color w:val="000000"/>
          <w:sz w:val="28"/>
        </w:rPr>
        <w:t>
      ________________________________________________________________________________</w:t>
      </w:r>
    </w:p>
    <w:bookmarkEnd w:id="5736"/>
    <w:bookmarkStart w:name="z14206" w:id="5737"/>
    <w:p>
      <w:pPr>
        <w:spacing w:after="0"/>
        <w:ind w:left="0"/>
        <w:jc w:val="both"/>
      </w:pPr>
      <w:r>
        <w:rPr>
          <w:rFonts w:ascii="Times New Roman"/>
          <w:b w:val="false"/>
          <w:i w:val="false"/>
          <w:color w:val="000000"/>
          <w:sz w:val="28"/>
        </w:rPr>
        <w:t>
      ________________________________________________________________________________</w:t>
      </w:r>
    </w:p>
    <w:bookmarkEnd w:id="5737"/>
    <w:bookmarkStart w:name="z14207" w:id="5738"/>
    <w:p>
      <w:pPr>
        <w:spacing w:after="0"/>
        <w:ind w:left="0"/>
        <w:jc w:val="both"/>
      </w:pPr>
      <w:r>
        <w:rPr>
          <w:rFonts w:ascii="Times New Roman"/>
          <w:b w:val="false"/>
          <w:i w:val="false"/>
          <w:color w:val="000000"/>
          <w:sz w:val="28"/>
        </w:rPr>
        <w:t>
      ________________________________________________________________________________</w:t>
      </w:r>
    </w:p>
    <w:bookmarkEnd w:id="5738"/>
    <w:bookmarkStart w:name="z14208" w:id="5739"/>
    <w:p>
      <w:pPr>
        <w:spacing w:after="0"/>
        <w:ind w:left="0"/>
        <w:jc w:val="both"/>
      </w:pPr>
      <w:r>
        <w:rPr>
          <w:rFonts w:ascii="Times New Roman"/>
          <w:b w:val="false"/>
          <w:i w:val="false"/>
          <w:color w:val="000000"/>
          <w:sz w:val="28"/>
        </w:rPr>
        <w:t>
      ________________________________________________________________________________</w:t>
      </w:r>
    </w:p>
    <w:bookmarkEnd w:id="5739"/>
    <w:bookmarkStart w:name="z14209" w:id="5740"/>
    <w:p>
      <w:pPr>
        <w:spacing w:after="0"/>
        <w:ind w:left="0"/>
        <w:jc w:val="both"/>
      </w:pPr>
      <w:r>
        <w:rPr>
          <w:rFonts w:ascii="Times New Roman"/>
          <w:b w:val="false"/>
          <w:i w:val="false"/>
          <w:color w:val="000000"/>
          <w:sz w:val="28"/>
        </w:rPr>
        <w:t>
      ________________________________________________________________________________</w:t>
      </w:r>
    </w:p>
    <w:bookmarkEnd w:id="5740"/>
    <w:bookmarkStart w:name="z14210" w:id="5741"/>
    <w:p>
      <w:pPr>
        <w:spacing w:after="0"/>
        <w:ind w:left="0"/>
        <w:jc w:val="both"/>
      </w:pPr>
      <w:r>
        <w:rPr>
          <w:rFonts w:ascii="Times New Roman"/>
          <w:b w:val="false"/>
          <w:i w:val="false"/>
          <w:color w:val="000000"/>
          <w:sz w:val="28"/>
        </w:rPr>
        <w:t>
      ________________________________________________________________________________</w:t>
      </w:r>
    </w:p>
    <w:bookmarkEnd w:id="5741"/>
    <w:bookmarkStart w:name="z14211" w:id="5742"/>
    <w:p>
      <w:pPr>
        <w:spacing w:after="0"/>
        <w:ind w:left="0"/>
        <w:jc w:val="both"/>
      </w:pPr>
      <w:r>
        <w:rPr>
          <w:rFonts w:ascii="Times New Roman"/>
          <w:b w:val="false"/>
          <w:i w:val="false"/>
          <w:color w:val="000000"/>
          <w:sz w:val="28"/>
        </w:rPr>
        <w:t>
      ________________________________________________________________________________</w:t>
      </w:r>
    </w:p>
    <w:bookmarkEnd w:id="5742"/>
    <w:bookmarkStart w:name="z14212" w:id="5743"/>
    <w:p>
      <w:pPr>
        <w:spacing w:after="0"/>
        <w:ind w:left="0"/>
        <w:jc w:val="both"/>
      </w:pPr>
      <w:r>
        <w:rPr>
          <w:rFonts w:ascii="Times New Roman"/>
          <w:b w:val="false"/>
          <w:i w:val="false"/>
          <w:color w:val="000000"/>
          <w:sz w:val="28"/>
        </w:rPr>
        <w:t>
      ________________________________________________________________________________</w:t>
      </w:r>
    </w:p>
    <w:bookmarkEnd w:id="5743"/>
    <w:bookmarkStart w:name="z14213" w:id="5744"/>
    <w:p>
      <w:pPr>
        <w:spacing w:after="0"/>
        <w:ind w:left="0"/>
        <w:jc w:val="both"/>
      </w:pPr>
      <w:r>
        <w:rPr>
          <w:rFonts w:ascii="Times New Roman"/>
          <w:b w:val="false"/>
          <w:i w:val="false"/>
          <w:color w:val="000000"/>
          <w:sz w:val="28"/>
        </w:rPr>
        <w:t>
      2. Краткие данные клинического, лабораторного, рентгенологического исследований (даты)</w:t>
      </w:r>
    </w:p>
    <w:bookmarkEnd w:id="5744"/>
    <w:bookmarkStart w:name="z14214" w:id="5745"/>
    <w:p>
      <w:pPr>
        <w:spacing w:after="0"/>
        <w:ind w:left="0"/>
        <w:jc w:val="both"/>
      </w:pPr>
      <w:r>
        <w:rPr>
          <w:rFonts w:ascii="Times New Roman"/>
          <w:b w:val="false"/>
          <w:i w:val="false"/>
          <w:color w:val="000000"/>
          <w:sz w:val="28"/>
        </w:rPr>
        <w:t>
      ________________________________________________________________________________</w:t>
      </w:r>
    </w:p>
    <w:bookmarkEnd w:id="5745"/>
    <w:bookmarkStart w:name="z14215" w:id="5746"/>
    <w:p>
      <w:pPr>
        <w:spacing w:after="0"/>
        <w:ind w:left="0"/>
        <w:jc w:val="both"/>
      </w:pPr>
      <w:r>
        <w:rPr>
          <w:rFonts w:ascii="Times New Roman"/>
          <w:b w:val="false"/>
          <w:i w:val="false"/>
          <w:color w:val="000000"/>
          <w:sz w:val="28"/>
        </w:rPr>
        <w:t>
      ________________________________________________________________________________</w:t>
      </w:r>
    </w:p>
    <w:bookmarkEnd w:id="5746"/>
    <w:bookmarkStart w:name="z14216" w:id="5747"/>
    <w:p>
      <w:pPr>
        <w:spacing w:after="0"/>
        <w:ind w:left="0"/>
        <w:jc w:val="both"/>
      </w:pPr>
      <w:r>
        <w:rPr>
          <w:rFonts w:ascii="Times New Roman"/>
          <w:b w:val="false"/>
          <w:i w:val="false"/>
          <w:color w:val="000000"/>
          <w:sz w:val="28"/>
        </w:rPr>
        <w:t>
      ________________________________________________________________________________</w:t>
      </w:r>
    </w:p>
    <w:bookmarkEnd w:id="5747"/>
    <w:bookmarkStart w:name="z14217" w:id="5748"/>
    <w:p>
      <w:pPr>
        <w:spacing w:after="0"/>
        <w:ind w:left="0"/>
        <w:jc w:val="both"/>
      </w:pPr>
      <w:r>
        <w:rPr>
          <w:rFonts w:ascii="Times New Roman"/>
          <w:b w:val="false"/>
          <w:i w:val="false"/>
          <w:color w:val="000000"/>
          <w:sz w:val="28"/>
        </w:rPr>
        <w:t>
      ________________________________________________________________________________</w:t>
      </w:r>
    </w:p>
    <w:bookmarkEnd w:id="5748"/>
    <w:bookmarkStart w:name="z14218" w:id="5749"/>
    <w:p>
      <w:pPr>
        <w:spacing w:after="0"/>
        <w:ind w:left="0"/>
        <w:jc w:val="both"/>
      </w:pPr>
      <w:r>
        <w:rPr>
          <w:rFonts w:ascii="Times New Roman"/>
          <w:b w:val="false"/>
          <w:i w:val="false"/>
          <w:color w:val="000000"/>
          <w:sz w:val="28"/>
        </w:rPr>
        <w:t>
      ________________________________________________________________________________</w:t>
      </w:r>
    </w:p>
    <w:bookmarkEnd w:id="5749"/>
    <w:bookmarkStart w:name="z14219" w:id="5750"/>
    <w:p>
      <w:pPr>
        <w:spacing w:after="0"/>
        <w:ind w:left="0"/>
        <w:jc w:val="both"/>
      </w:pPr>
      <w:r>
        <w:rPr>
          <w:rFonts w:ascii="Times New Roman"/>
          <w:b w:val="false"/>
          <w:i w:val="false"/>
          <w:color w:val="000000"/>
          <w:sz w:val="28"/>
        </w:rPr>
        <w:t>
      ________________________________________________________________________________</w:t>
      </w:r>
    </w:p>
    <w:bookmarkEnd w:id="5750"/>
    <w:bookmarkStart w:name="z14220" w:id="5751"/>
    <w:p>
      <w:pPr>
        <w:spacing w:after="0"/>
        <w:ind w:left="0"/>
        <w:jc w:val="both"/>
      </w:pPr>
      <w:r>
        <w:rPr>
          <w:rFonts w:ascii="Times New Roman"/>
          <w:b w:val="false"/>
          <w:i w:val="false"/>
          <w:color w:val="000000"/>
          <w:sz w:val="28"/>
        </w:rPr>
        <w:t>
      ________________________________________________________________________________</w:t>
      </w:r>
    </w:p>
    <w:bookmarkEnd w:id="5751"/>
    <w:bookmarkStart w:name="z14221" w:id="5752"/>
    <w:p>
      <w:pPr>
        <w:spacing w:after="0"/>
        <w:ind w:left="0"/>
        <w:jc w:val="both"/>
      </w:pPr>
      <w:r>
        <w:rPr>
          <w:rFonts w:ascii="Times New Roman"/>
          <w:b w:val="false"/>
          <w:i w:val="false"/>
          <w:color w:val="000000"/>
          <w:sz w:val="28"/>
        </w:rPr>
        <w:t>
      ________________________________________________________________________________</w:t>
      </w:r>
    </w:p>
    <w:bookmarkEnd w:id="5752"/>
    <w:bookmarkStart w:name="z14222" w:id="5753"/>
    <w:p>
      <w:pPr>
        <w:spacing w:after="0"/>
        <w:ind w:left="0"/>
        <w:jc w:val="both"/>
      </w:pPr>
      <w:r>
        <w:rPr>
          <w:rFonts w:ascii="Times New Roman"/>
          <w:b w:val="false"/>
          <w:i w:val="false"/>
          <w:color w:val="000000"/>
          <w:sz w:val="28"/>
        </w:rPr>
        <w:t>
      ________________________________________________________________________________</w:t>
      </w:r>
    </w:p>
    <w:bookmarkEnd w:id="5753"/>
    <w:bookmarkStart w:name="z14223" w:id="5754"/>
    <w:p>
      <w:pPr>
        <w:spacing w:after="0"/>
        <w:ind w:left="0"/>
        <w:jc w:val="both"/>
      </w:pPr>
      <w:r>
        <w:rPr>
          <w:rFonts w:ascii="Times New Roman"/>
          <w:b w:val="false"/>
          <w:i w:val="false"/>
          <w:color w:val="000000"/>
          <w:sz w:val="28"/>
        </w:rPr>
        <w:t>
      3. Диагноз:</w:t>
      </w:r>
    </w:p>
    <w:bookmarkEnd w:id="5754"/>
    <w:bookmarkStart w:name="z14224" w:id="5755"/>
    <w:p>
      <w:pPr>
        <w:spacing w:after="0"/>
        <w:ind w:left="0"/>
        <w:jc w:val="both"/>
      </w:pPr>
      <w:r>
        <w:rPr>
          <w:rFonts w:ascii="Times New Roman"/>
          <w:b w:val="false"/>
          <w:i w:val="false"/>
          <w:color w:val="000000"/>
          <w:sz w:val="28"/>
        </w:rPr>
        <w:t>
      а) основной ___________________________________________________________________</w:t>
      </w:r>
    </w:p>
    <w:bookmarkEnd w:id="5755"/>
    <w:bookmarkStart w:name="z14225" w:id="5756"/>
    <w:p>
      <w:pPr>
        <w:spacing w:after="0"/>
        <w:ind w:left="0"/>
        <w:jc w:val="both"/>
      </w:pPr>
      <w:r>
        <w:rPr>
          <w:rFonts w:ascii="Times New Roman"/>
          <w:b w:val="false"/>
          <w:i w:val="false"/>
          <w:color w:val="000000"/>
          <w:sz w:val="28"/>
        </w:rPr>
        <w:t>
      ________________________________________________________________________________</w:t>
      </w:r>
    </w:p>
    <w:bookmarkEnd w:id="5756"/>
    <w:bookmarkStart w:name="z14226" w:id="5757"/>
    <w:p>
      <w:pPr>
        <w:spacing w:after="0"/>
        <w:ind w:left="0"/>
        <w:jc w:val="both"/>
      </w:pPr>
      <w:r>
        <w:rPr>
          <w:rFonts w:ascii="Times New Roman"/>
          <w:b w:val="false"/>
          <w:i w:val="false"/>
          <w:color w:val="000000"/>
          <w:sz w:val="28"/>
        </w:rPr>
        <w:t>
      ________________________________________________________________________________</w:t>
      </w:r>
    </w:p>
    <w:bookmarkEnd w:id="5757"/>
    <w:bookmarkStart w:name="z14227" w:id="5758"/>
    <w:p>
      <w:pPr>
        <w:spacing w:after="0"/>
        <w:ind w:left="0"/>
        <w:jc w:val="both"/>
      </w:pPr>
      <w:r>
        <w:rPr>
          <w:rFonts w:ascii="Times New Roman"/>
          <w:b w:val="false"/>
          <w:i w:val="false"/>
          <w:color w:val="000000"/>
          <w:sz w:val="28"/>
        </w:rPr>
        <w:t>
      б) сопутствующие заболевания __________________________________________________</w:t>
      </w:r>
    </w:p>
    <w:bookmarkEnd w:id="5758"/>
    <w:bookmarkStart w:name="z14228" w:id="5759"/>
    <w:p>
      <w:pPr>
        <w:spacing w:after="0"/>
        <w:ind w:left="0"/>
        <w:jc w:val="both"/>
      </w:pPr>
      <w:r>
        <w:rPr>
          <w:rFonts w:ascii="Times New Roman"/>
          <w:b w:val="false"/>
          <w:i w:val="false"/>
          <w:color w:val="000000"/>
          <w:sz w:val="28"/>
        </w:rPr>
        <w:t>
      ________________________________________________________________________________</w:t>
      </w:r>
    </w:p>
    <w:bookmarkEnd w:id="5759"/>
    <w:bookmarkStart w:name="z14229" w:id="5760"/>
    <w:p>
      <w:pPr>
        <w:spacing w:after="0"/>
        <w:ind w:left="0"/>
        <w:jc w:val="both"/>
      </w:pPr>
      <w:r>
        <w:rPr>
          <w:rFonts w:ascii="Times New Roman"/>
          <w:b w:val="false"/>
          <w:i w:val="false"/>
          <w:color w:val="000000"/>
          <w:sz w:val="28"/>
        </w:rPr>
        <w:t>
      Заключение:</w:t>
      </w:r>
    </w:p>
    <w:bookmarkEnd w:id="5760"/>
    <w:bookmarkStart w:name="z14230" w:id="5761"/>
    <w:p>
      <w:pPr>
        <w:spacing w:after="0"/>
        <w:ind w:left="0"/>
        <w:jc w:val="both"/>
      </w:pPr>
      <w:r>
        <w:rPr>
          <w:rFonts w:ascii="Times New Roman"/>
          <w:b w:val="false"/>
          <w:i w:val="false"/>
          <w:color w:val="000000"/>
          <w:sz w:val="28"/>
        </w:rPr>
        <w:t>
      Курортное лечение (указать рекомендуемые курорты) _______________________________</w:t>
      </w:r>
    </w:p>
    <w:bookmarkEnd w:id="5761"/>
    <w:bookmarkStart w:name="z14231" w:id="5762"/>
    <w:p>
      <w:pPr>
        <w:spacing w:after="0"/>
        <w:ind w:left="0"/>
        <w:jc w:val="both"/>
      </w:pPr>
      <w:r>
        <w:rPr>
          <w:rFonts w:ascii="Times New Roman"/>
          <w:b w:val="false"/>
          <w:i w:val="false"/>
          <w:color w:val="000000"/>
          <w:sz w:val="28"/>
        </w:rPr>
        <w:t>
      _______________________________________________________________________________</w:t>
      </w:r>
    </w:p>
    <w:bookmarkEnd w:id="5762"/>
    <w:bookmarkStart w:name="z14232" w:id="5763"/>
    <w:p>
      <w:pPr>
        <w:spacing w:after="0"/>
        <w:ind w:left="0"/>
        <w:jc w:val="both"/>
      </w:pPr>
      <w:r>
        <w:rPr>
          <w:rFonts w:ascii="Times New Roman"/>
          <w:b w:val="false"/>
          <w:i w:val="false"/>
          <w:color w:val="000000"/>
          <w:sz w:val="28"/>
        </w:rPr>
        <w:t>
      _______________________________________________________________________________</w:t>
      </w:r>
    </w:p>
    <w:bookmarkEnd w:id="5763"/>
    <w:bookmarkStart w:name="z14233" w:id="5764"/>
    <w:p>
      <w:pPr>
        <w:spacing w:after="0"/>
        <w:ind w:left="0"/>
        <w:jc w:val="both"/>
      </w:pPr>
      <w:r>
        <w:rPr>
          <w:rFonts w:ascii="Times New Roman"/>
          <w:b w:val="false"/>
          <w:i w:val="false"/>
          <w:color w:val="000000"/>
          <w:sz w:val="28"/>
        </w:rPr>
        <w:t>
      а) в санатории (указать профиль) ________________________________________________</w:t>
      </w:r>
    </w:p>
    <w:bookmarkEnd w:id="5764"/>
    <w:bookmarkStart w:name="z14234" w:id="5765"/>
    <w:p>
      <w:pPr>
        <w:spacing w:after="0"/>
        <w:ind w:left="0"/>
        <w:jc w:val="both"/>
      </w:pPr>
      <w:r>
        <w:rPr>
          <w:rFonts w:ascii="Times New Roman"/>
          <w:b w:val="false"/>
          <w:i w:val="false"/>
          <w:color w:val="000000"/>
          <w:sz w:val="28"/>
        </w:rPr>
        <w:t>
      _______________________________________________________________________________</w:t>
      </w:r>
    </w:p>
    <w:bookmarkEnd w:id="5765"/>
    <w:bookmarkStart w:name="z14235" w:id="5766"/>
    <w:p>
      <w:pPr>
        <w:spacing w:after="0"/>
        <w:ind w:left="0"/>
        <w:jc w:val="both"/>
      </w:pPr>
      <w:r>
        <w:rPr>
          <w:rFonts w:ascii="Times New Roman"/>
          <w:b w:val="false"/>
          <w:i w:val="false"/>
          <w:color w:val="000000"/>
          <w:sz w:val="28"/>
        </w:rPr>
        <w:t>
      б) амбулаторно-курсовое _______________________________________________________</w:t>
      </w:r>
    </w:p>
    <w:bookmarkEnd w:id="5766"/>
    <w:bookmarkStart w:name="z14236" w:id="5767"/>
    <w:p>
      <w:pPr>
        <w:spacing w:after="0"/>
        <w:ind w:left="0"/>
        <w:jc w:val="both"/>
      </w:pPr>
      <w:r>
        <w:rPr>
          <w:rFonts w:ascii="Times New Roman"/>
          <w:b w:val="false"/>
          <w:i w:val="false"/>
          <w:color w:val="000000"/>
          <w:sz w:val="28"/>
        </w:rPr>
        <w:t>
      Рекомендуется лечение в местном санатории (вне курорта)</w:t>
      </w:r>
    </w:p>
    <w:bookmarkEnd w:id="5767"/>
    <w:bookmarkStart w:name="z14237" w:id="5768"/>
    <w:p>
      <w:pPr>
        <w:spacing w:after="0"/>
        <w:ind w:left="0"/>
        <w:jc w:val="both"/>
      </w:pPr>
      <w:r>
        <w:rPr>
          <w:rFonts w:ascii="Times New Roman"/>
          <w:b w:val="false"/>
          <w:i w:val="false"/>
          <w:color w:val="000000"/>
          <w:sz w:val="28"/>
        </w:rPr>
        <w:t>
      (указать профиль санатория)</w:t>
      </w:r>
    </w:p>
    <w:bookmarkEnd w:id="5768"/>
    <w:bookmarkStart w:name="z14238" w:id="5769"/>
    <w:p>
      <w:pPr>
        <w:spacing w:after="0"/>
        <w:ind w:left="0"/>
        <w:jc w:val="both"/>
      </w:pPr>
      <w:r>
        <w:rPr>
          <w:rFonts w:ascii="Times New Roman"/>
          <w:b w:val="false"/>
          <w:i w:val="false"/>
          <w:color w:val="000000"/>
          <w:sz w:val="28"/>
        </w:rPr>
        <w:t>
      ________________________________________________________________________________</w:t>
      </w:r>
    </w:p>
    <w:bookmarkEnd w:id="5769"/>
    <w:bookmarkStart w:name="z14239" w:id="5770"/>
    <w:p>
      <w:pPr>
        <w:spacing w:after="0"/>
        <w:ind w:left="0"/>
        <w:jc w:val="both"/>
      </w:pPr>
      <w:r>
        <w:rPr>
          <w:rFonts w:ascii="Times New Roman"/>
          <w:b w:val="false"/>
          <w:i w:val="false"/>
          <w:color w:val="000000"/>
          <w:sz w:val="28"/>
        </w:rPr>
        <w:t>
      ________________________________________________________________________________</w:t>
      </w:r>
    </w:p>
    <w:bookmarkEnd w:id="5770"/>
    <w:bookmarkStart w:name="z14240" w:id="5771"/>
    <w:p>
      <w:pPr>
        <w:spacing w:after="0"/>
        <w:ind w:left="0"/>
        <w:jc w:val="both"/>
      </w:pPr>
      <w:r>
        <w:rPr>
          <w:rFonts w:ascii="Times New Roman"/>
          <w:b w:val="false"/>
          <w:i w:val="false"/>
          <w:color w:val="000000"/>
          <w:sz w:val="28"/>
        </w:rPr>
        <w:t>
      Время года</w:t>
      </w:r>
    </w:p>
    <w:bookmarkEnd w:id="5771"/>
    <w:bookmarkStart w:name="z14241" w:id="5772"/>
    <w:p>
      <w:pPr>
        <w:spacing w:after="0"/>
        <w:ind w:left="0"/>
        <w:jc w:val="both"/>
      </w:pPr>
      <w:r>
        <w:rPr>
          <w:rFonts w:ascii="Times New Roman"/>
          <w:b w:val="false"/>
          <w:i w:val="false"/>
          <w:color w:val="000000"/>
          <w:sz w:val="28"/>
        </w:rPr>
        <w:t>
      ___________________________________________</w:t>
      </w:r>
    </w:p>
    <w:bookmarkEnd w:id="5772"/>
    <w:bookmarkStart w:name="z14242" w:id="5773"/>
    <w:p>
      <w:pPr>
        <w:spacing w:after="0"/>
        <w:ind w:left="0"/>
        <w:jc w:val="both"/>
      </w:pPr>
      <w:r>
        <w:rPr>
          <w:rFonts w:ascii="Times New Roman"/>
          <w:b w:val="false"/>
          <w:i w:val="false"/>
          <w:color w:val="000000"/>
          <w:sz w:val="28"/>
        </w:rPr>
        <w:t>
      Лечащий врач ______________________________</w:t>
      </w:r>
    </w:p>
    <w:bookmarkEnd w:id="5773"/>
    <w:bookmarkStart w:name="z14243" w:id="5774"/>
    <w:p>
      <w:pPr>
        <w:spacing w:after="0"/>
        <w:ind w:left="0"/>
        <w:jc w:val="both"/>
      </w:pPr>
      <w:r>
        <w:rPr>
          <w:rFonts w:ascii="Times New Roman"/>
          <w:b w:val="false"/>
          <w:i w:val="false"/>
          <w:color w:val="000000"/>
          <w:sz w:val="28"/>
        </w:rPr>
        <w:t>
      Заведующий отделением _____________________</w:t>
      </w:r>
    </w:p>
    <w:bookmarkEnd w:id="5774"/>
    <w:bookmarkStart w:name="z14244" w:id="5775"/>
    <w:p>
      <w:pPr>
        <w:spacing w:after="0"/>
        <w:ind w:left="0"/>
        <w:jc w:val="left"/>
      </w:pPr>
      <w:r>
        <w:rPr>
          <w:rFonts w:ascii="Times New Roman"/>
          <w:b/>
          <w:i w:val="false"/>
          <w:color w:val="000000"/>
        </w:rPr>
        <w:t xml:space="preserve"> Форма № 070/у "Путевка в детский санаторий" № ____</w:t>
      </w:r>
    </w:p>
    <w:bookmarkEnd w:id="5775"/>
    <w:bookmarkStart w:name="z14245" w:id="5776"/>
    <w:p>
      <w:pPr>
        <w:spacing w:after="0"/>
        <w:ind w:left="0"/>
        <w:jc w:val="both"/>
      </w:pPr>
      <w:r>
        <w:rPr>
          <w:rFonts w:ascii="Times New Roman"/>
          <w:b w:val="false"/>
          <w:i w:val="false"/>
          <w:color w:val="000000"/>
          <w:sz w:val="28"/>
        </w:rPr>
        <w:t>
      _______________________________________________________________________________</w:t>
      </w:r>
    </w:p>
    <w:bookmarkEnd w:id="5776"/>
    <w:bookmarkStart w:name="z14246" w:id="5777"/>
    <w:p>
      <w:pPr>
        <w:spacing w:after="0"/>
        <w:ind w:left="0"/>
        <w:jc w:val="both"/>
      </w:pPr>
      <w:r>
        <w:rPr>
          <w:rFonts w:ascii="Times New Roman"/>
          <w:b w:val="false"/>
          <w:i w:val="false"/>
          <w:color w:val="000000"/>
          <w:sz w:val="28"/>
        </w:rPr>
        <w:t>
      наименование санатория и медицинский профиль</w:t>
      </w:r>
    </w:p>
    <w:bookmarkEnd w:id="5777"/>
    <w:bookmarkStart w:name="z14247" w:id="5778"/>
    <w:p>
      <w:pPr>
        <w:spacing w:after="0"/>
        <w:ind w:left="0"/>
        <w:jc w:val="both"/>
      </w:pPr>
      <w:r>
        <w:rPr>
          <w:rFonts w:ascii="Times New Roman"/>
          <w:b w:val="false"/>
          <w:i w:val="false"/>
          <w:color w:val="000000"/>
          <w:sz w:val="28"/>
        </w:rPr>
        <w:t>
      _______________________________________________________________________________</w:t>
      </w:r>
    </w:p>
    <w:bookmarkEnd w:id="5778"/>
    <w:bookmarkStart w:name="z14248" w:id="5779"/>
    <w:p>
      <w:pPr>
        <w:spacing w:after="0"/>
        <w:ind w:left="0"/>
        <w:jc w:val="both"/>
      </w:pPr>
      <w:r>
        <w:rPr>
          <w:rFonts w:ascii="Times New Roman"/>
          <w:b w:val="false"/>
          <w:i w:val="false"/>
          <w:color w:val="000000"/>
          <w:sz w:val="28"/>
        </w:rPr>
        <w:t>
      _______________________________________________________________________________</w:t>
      </w:r>
    </w:p>
    <w:bookmarkEnd w:id="5779"/>
    <w:bookmarkStart w:name="z14249" w:id="5780"/>
    <w:p>
      <w:pPr>
        <w:spacing w:after="0"/>
        <w:ind w:left="0"/>
        <w:jc w:val="both"/>
      </w:pPr>
      <w:r>
        <w:rPr>
          <w:rFonts w:ascii="Times New Roman"/>
          <w:b w:val="false"/>
          <w:i w:val="false"/>
          <w:color w:val="000000"/>
          <w:sz w:val="28"/>
        </w:rPr>
        <w:t>
      Сроком с 20___ года _________________ до 20___ года ___________</w:t>
      </w:r>
    </w:p>
    <w:bookmarkEnd w:id="5780"/>
    <w:bookmarkStart w:name="z14250" w:id="5781"/>
    <w:p>
      <w:pPr>
        <w:spacing w:after="0"/>
        <w:ind w:left="0"/>
        <w:jc w:val="both"/>
      </w:pPr>
      <w:r>
        <w:rPr>
          <w:rFonts w:ascii="Times New Roman"/>
          <w:b w:val="false"/>
          <w:i w:val="false"/>
          <w:color w:val="000000"/>
          <w:sz w:val="28"/>
        </w:rPr>
        <w:t>
      Путевка бесплатная, продажа или передача другим лицам запрещается</w:t>
      </w:r>
    </w:p>
    <w:bookmarkEnd w:id="5781"/>
    <w:bookmarkStart w:name="z14251" w:id="5782"/>
    <w:p>
      <w:pPr>
        <w:spacing w:after="0"/>
        <w:ind w:left="0"/>
        <w:jc w:val="both"/>
      </w:pPr>
      <w:r>
        <w:rPr>
          <w:rFonts w:ascii="Times New Roman"/>
          <w:b w:val="false"/>
          <w:i w:val="false"/>
          <w:color w:val="000000"/>
          <w:sz w:val="28"/>
        </w:rPr>
        <w:t>
      Фамилия ребенка ________________________________________________________</w:t>
      </w:r>
    </w:p>
    <w:bookmarkEnd w:id="5782"/>
    <w:bookmarkStart w:name="z14252" w:id="5783"/>
    <w:p>
      <w:pPr>
        <w:spacing w:after="0"/>
        <w:ind w:left="0"/>
        <w:jc w:val="both"/>
      </w:pPr>
      <w:r>
        <w:rPr>
          <w:rFonts w:ascii="Times New Roman"/>
          <w:b w:val="false"/>
          <w:i w:val="false"/>
          <w:color w:val="000000"/>
          <w:sz w:val="28"/>
        </w:rPr>
        <w:t>
      Имя (полностью) _________________________________________________________</w:t>
      </w:r>
    </w:p>
    <w:bookmarkEnd w:id="5783"/>
    <w:bookmarkStart w:name="z14253" w:id="5784"/>
    <w:p>
      <w:pPr>
        <w:spacing w:after="0"/>
        <w:ind w:left="0"/>
        <w:jc w:val="both"/>
      </w:pPr>
      <w:r>
        <w:rPr>
          <w:rFonts w:ascii="Times New Roman"/>
          <w:b w:val="false"/>
          <w:i w:val="false"/>
          <w:color w:val="000000"/>
          <w:sz w:val="28"/>
        </w:rPr>
        <w:t>
      Дата рождения __________________________________________________________ күні, айы, жылы (число, месяц, год)</w:t>
      </w:r>
    </w:p>
    <w:bookmarkEnd w:id="5784"/>
    <w:bookmarkStart w:name="z14254" w:id="5785"/>
    <w:p>
      <w:pPr>
        <w:spacing w:after="0"/>
        <w:ind w:left="0"/>
        <w:jc w:val="both"/>
      </w:pPr>
      <w:r>
        <w:rPr>
          <w:rFonts w:ascii="Times New Roman"/>
          <w:b w:val="false"/>
          <w:i w:val="false"/>
          <w:color w:val="000000"/>
          <w:sz w:val="28"/>
        </w:rPr>
        <w:t>
      Индивидуальный идентификационный номер ________________________________</w:t>
      </w:r>
    </w:p>
    <w:bookmarkEnd w:id="5785"/>
    <w:bookmarkStart w:name="z14255" w:id="5786"/>
    <w:p>
      <w:pPr>
        <w:spacing w:after="0"/>
        <w:ind w:left="0"/>
        <w:jc w:val="both"/>
      </w:pPr>
      <w:r>
        <w:rPr>
          <w:rFonts w:ascii="Times New Roman"/>
          <w:b w:val="false"/>
          <w:i w:val="false"/>
          <w:color w:val="000000"/>
          <w:sz w:val="28"/>
        </w:rPr>
        <w:t>
      Домашний адрес _________________________________________________________</w:t>
      </w:r>
    </w:p>
    <w:bookmarkEnd w:id="5786"/>
    <w:bookmarkStart w:name="z14256" w:id="5787"/>
    <w:p>
      <w:pPr>
        <w:spacing w:after="0"/>
        <w:ind w:left="0"/>
        <w:jc w:val="both"/>
      </w:pPr>
      <w:r>
        <w:rPr>
          <w:rFonts w:ascii="Times New Roman"/>
          <w:b w:val="false"/>
          <w:i w:val="false"/>
          <w:color w:val="000000"/>
          <w:sz w:val="28"/>
        </w:rPr>
        <w:t>
      ________________________________________________________________________</w:t>
      </w:r>
    </w:p>
    <w:bookmarkEnd w:id="5787"/>
    <w:bookmarkStart w:name="z14257" w:id="5788"/>
    <w:p>
      <w:pPr>
        <w:spacing w:after="0"/>
        <w:ind w:left="0"/>
        <w:jc w:val="both"/>
      </w:pPr>
      <w:r>
        <w:rPr>
          <w:rFonts w:ascii="Times New Roman"/>
          <w:b w:val="false"/>
          <w:i w:val="false"/>
          <w:color w:val="000000"/>
          <w:sz w:val="28"/>
        </w:rPr>
        <w:t>
      Телефон ______________________________</w:t>
      </w:r>
    </w:p>
    <w:bookmarkEnd w:id="5788"/>
    <w:bookmarkStart w:name="z14258" w:id="5789"/>
    <w:p>
      <w:pPr>
        <w:spacing w:after="0"/>
        <w:ind w:left="0"/>
        <w:jc w:val="both"/>
      </w:pPr>
      <w:r>
        <w:rPr>
          <w:rFonts w:ascii="Times New Roman"/>
          <w:b w:val="false"/>
          <w:i w:val="false"/>
          <w:color w:val="000000"/>
          <w:sz w:val="28"/>
        </w:rPr>
        <w:t>
      Адрес организации, выдавшей путевку _______________________________________</w:t>
      </w:r>
    </w:p>
    <w:bookmarkEnd w:id="5789"/>
    <w:bookmarkStart w:name="z14259" w:id="5790"/>
    <w:p>
      <w:pPr>
        <w:spacing w:after="0"/>
        <w:ind w:left="0"/>
        <w:jc w:val="both"/>
      </w:pPr>
      <w:r>
        <w:rPr>
          <w:rFonts w:ascii="Times New Roman"/>
          <w:b w:val="false"/>
          <w:i w:val="false"/>
          <w:color w:val="000000"/>
          <w:sz w:val="28"/>
        </w:rPr>
        <w:t>
      _________________________________________________________________________</w:t>
      </w:r>
    </w:p>
    <w:bookmarkEnd w:id="5790"/>
    <w:bookmarkStart w:name="z14260" w:id="5791"/>
    <w:p>
      <w:pPr>
        <w:spacing w:after="0"/>
        <w:ind w:left="0"/>
        <w:jc w:val="both"/>
      </w:pPr>
      <w:r>
        <w:rPr>
          <w:rFonts w:ascii="Times New Roman"/>
          <w:b w:val="false"/>
          <w:i w:val="false"/>
          <w:color w:val="000000"/>
          <w:sz w:val="28"/>
        </w:rPr>
        <w:t>
      (Подпись лица, выдавшего путевку, должность и фамилия) ______________________</w:t>
      </w:r>
    </w:p>
    <w:bookmarkEnd w:id="5791"/>
    <w:bookmarkStart w:name="z14261" w:id="5792"/>
    <w:p>
      <w:pPr>
        <w:spacing w:after="0"/>
        <w:ind w:left="0"/>
        <w:jc w:val="both"/>
      </w:pPr>
      <w:r>
        <w:rPr>
          <w:rFonts w:ascii="Times New Roman"/>
          <w:b w:val="false"/>
          <w:i w:val="false"/>
          <w:color w:val="000000"/>
          <w:sz w:val="28"/>
        </w:rPr>
        <w:t>
      Печать организации выдавшей путевку</w:t>
      </w:r>
    </w:p>
    <w:bookmarkEnd w:id="5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bookmarkStart w:name="z14263" w:id="5793"/>
    <w:p>
      <w:pPr>
        <w:spacing w:after="0"/>
        <w:ind w:left="0"/>
        <w:jc w:val="both"/>
      </w:pPr>
      <w:r>
        <w:rPr>
          <w:rFonts w:ascii="Times New Roman"/>
          <w:b w:val="false"/>
          <w:i w:val="false"/>
          <w:color w:val="000000"/>
          <w:sz w:val="28"/>
        </w:rPr>
        <w:t>
       В санаторий принимаются дети в возрасте от _______ до _______ включительно</w:t>
      </w:r>
    </w:p>
    <w:bookmarkEnd w:id="5793"/>
    <w:bookmarkStart w:name="z14264" w:id="5794"/>
    <w:p>
      <w:pPr>
        <w:spacing w:after="0"/>
        <w:ind w:left="0"/>
        <w:jc w:val="both"/>
      </w:pPr>
      <w:r>
        <w:rPr>
          <w:rFonts w:ascii="Times New Roman"/>
          <w:b w:val="false"/>
          <w:i w:val="false"/>
          <w:color w:val="000000"/>
          <w:sz w:val="28"/>
        </w:rPr>
        <w:t>
       Показания (в соответствии с медицинским профилем)</w:t>
      </w:r>
    </w:p>
    <w:bookmarkEnd w:id="5794"/>
    <w:bookmarkStart w:name="z14265" w:id="5795"/>
    <w:p>
      <w:pPr>
        <w:spacing w:after="0"/>
        <w:ind w:left="0"/>
        <w:jc w:val="both"/>
      </w:pPr>
      <w:r>
        <w:rPr>
          <w:rFonts w:ascii="Times New Roman"/>
          <w:b w:val="false"/>
          <w:i w:val="false"/>
          <w:color w:val="000000"/>
          <w:sz w:val="28"/>
        </w:rPr>
        <w:t>
       1.____________________________________________________________________</w:t>
      </w:r>
    </w:p>
    <w:bookmarkEnd w:id="5795"/>
    <w:bookmarkStart w:name="z14266" w:id="5796"/>
    <w:p>
      <w:pPr>
        <w:spacing w:after="0"/>
        <w:ind w:left="0"/>
        <w:jc w:val="both"/>
      </w:pPr>
      <w:r>
        <w:rPr>
          <w:rFonts w:ascii="Times New Roman"/>
          <w:b w:val="false"/>
          <w:i w:val="false"/>
          <w:color w:val="000000"/>
          <w:sz w:val="28"/>
        </w:rPr>
        <w:t>
       2.____________________________________________________________________</w:t>
      </w:r>
    </w:p>
    <w:bookmarkEnd w:id="5796"/>
    <w:bookmarkStart w:name="z14267" w:id="5797"/>
    <w:p>
      <w:pPr>
        <w:spacing w:after="0"/>
        <w:ind w:left="0"/>
        <w:jc w:val="both"/>
      </w:pPr>
      <w:r>
        <w:rPr>
          <w:rFonts w:ascii="Times New Roman"/>
          <w:b w:val="false"/>
          <w:i w:val="false"/>
          <w:color w:val="000000"/>
          <w:sz w:val="28"/>
        </w:rPr>
        <w:t>
       3.____________________________________________________________________</w:t>
      </w:r>
    </w:p>
    <w:bookmarkEnd w:id="5797"/>
    <w:bookmarkStart w:name="z14268" w:id="5798"/>
    <w:p>
      <w:pPr>
        <w:spacing w:after="0"/>
        <w:ind w:left="0"/>
        <w:jc w:val="both"/>
      </w:pPr>
      <w:r>
        <w:rPr>
          <w:rFonts w:ascii="Times New Roman"/>
          <w:b w:val="false"/>
          <w:i w:val="false"/>
          <w:color w:val="000000"/>
          <w:sz w:val="28"/>
        </w:rPr>
        <w:t>
       4.____________________________________________________________________</w:t>
      </w:r>
    </w:p>
    <w:bookmarkEnd w:id="5798"/>
    <w:bookmarkStart w:name="z14269" w:id="5799"/>
    <w:p>
      <w:pPr>
        <w:spacing w:after="0"/>
        <w:ind w:left="0"/>
        <w:jc w:val="both"/>
      </w:pPr>
      <w:r>
        <w:rPr>
          <w:rFonts w:ascii="Times New Roman"/>
          <w:b w:val="false"/>
          <w:i w:val="false"/>
          <w:color w:val="000000"/>
          <w:sz w:val="28"/>
        </w:rPr>
        <w:t>
       5.____________________________________________________________________</w:t>
      </w:r>
    </w:p>
    <w:bookmarkEnd w:id="5799"/>
    <w:bookmarkStart w:name="z14270" w:id="5800"/>
    <w:p>
      <w:pPr>
        <w:spacing w:after="0"/>
        <w:ind w:left="0"/>
        <w:jc w:val="both"/>
      </w:pPr>
      <w:r>
        <w:rPr>
          <w:rFonts w:ascii="Times New Roman"/>
          <w:b w:val="false"/>
          <w:i w:val="false"/>
          <w:color w:val="000000"/>
          <w:sz w:val="28"/>
        </w:rPr>
        <w:t>
       6.____________________________________________________________________</w:t>
      </w:r>
    </w:p>
    <w:bookmarkEnd w:id="5800"/>
    <w:bookmarkStart w:name="z14271" w:id="5801"/>
    <w:p>
      <w:pPr>
        <w:spacing w:after="0"/>
        <w:ind w:left="0"/>
        <w:jc w:val="both"/>
      </w:pPr>
      <w:r>
        <w:rPr>
          <w:rFonts w:ascii="Times New Roman"/>
          <w:b w:val="false"/>
          <w:i w:val="false"/>
          <w:color w:val="000000"/>
          <w:sz w:val="28"/>
        </w:rPr>
        <w:t>
       Общие противопоказания</w:t>
      </w:r>
    </w:p>
    <w:bookmarkEnd w:id="5801"/>
    <w:bookmarkStart w:name="z14272" w:id="5802"/>
    <w:p>
      <w:pPr>
        <w:spacing w:after="0"/>
        <w:ind w:left="0"/>
        <w:jc w:val="both"/>
      </w:pPr>
      <w:r>
        <w:rPr>
          <w:rFonts w:ascii="Times New Roman"/>
          <w:b w:val="false"/>
          <w:i w:val="false"/>
          <w:color w:val="000000"/>
          <w:sz w:val="28"/>
        </w:rPr>
        <w:t>
       1. Все болезни в остром периоде _________________________________________</w:t>
      </w:r>
    </w:p>
    <w:bookmarkEnd w:id="5802"/>
    <w:bookmarkStart w:name="z14273" w:id="5803"/>
    <w:p>
      <w:pPr>
        <w:spacing w:after="0"/>
        <w:ind w:left="0"/>
        <w:jc w:val="both"/>
      </w:pPr>
      <w:r>
        <w:rPr>
          <w:rFonts w:ascii="Times New Roman"/>
          <w:b w:val="false"/>
          <w:i w:val="false"/>
          <w:color w:val="000000"/>
          <w:sz w:val="28"/>
        </w:rPr>
        <w:t>
       2. Все хронические заболевания, требующие специального лечения</w:t>
      </w:r>
    </w:p>
    <w:bookmarkEnd w:id="5803"/>
    <w:bookmarkStart w:name="z14274" w:id="5804"/>
    <w:p>
      <w:pPr>
        <w:spacing w:after="0"/>
        <w:ind w:left="0"/>
        <w:jc w:val="both"/>
      </w:pPr>
      <w:r>
        <w:rPr>
          <w:rFonts w:ascii="Times New Roman"/>
          <w:b w:val="false"/>
          <w:i w:val="false"/>
          <w:color w:val="000000"/>
          <w:sz w:val="28"/>
        </w:rPr>
        <w:t>
       3. Перенесенные инфекционные болезни до окончания срока изоляции</w:t>
      </w:r>
    </w:p>
    <w:bookmarkEnd w:id="5804"/>
    <w:bookmarkStart w:name="z14275" w:id="5805"/>
    <w:p>
      <w:pPr>
        <w:spacing w:after="0"/>
        <w:ind w:left="0"/>
        <w:jc w:val="both"/>
      </w:pPr>
      <w:r>
        <w:rPr>
          <w:rFonts w:ascii="Times New Roman"/>
          <w:b w:val="false"/>
          <w:i w:val="false"/>
          <w:color w:val="000000"/>
          <w:sz w:val="28"/>
        </w:rPr>
        <w:t>
       4. Бациллоносительство</w:t>
      </w:r>
    </w:p>
    <w:bookmarkEnd w:id="5805"/>
    <w:bookmarkStart w:name="z14276" w:id="5806"/>
    <w:p>
      <w:pPr>
        <w:spacing w:after="0"/>
        <w:ind w:left="0"/>
        <w:jc w:val="both"/>
      </w:pPr>
      <w:r>
        <w:rPr>
          <w:rFonts w:ascii="Times New Roman"/>
          <w:b w:val="false"/>
          <w:i w:val="false"/>
          <w:color w:val="000000"/>
          <w:sz w:val="28"/>
        </w:rPr>
        <w:t xml:space="preserve">
       5. Все заразные болезни глаз, кожи, злокачественная анемия, лейкемия, злокачественные новообразования, </w:t>
      </w:r>
    </w:p>
    <w:bookmarkEnd w:id="5806"/>
    <w:bookmarkStart w:name="z14277" w:id="5807"/>
    <w:p>
      <w:pPr>
        <w:spacing w:after="0"/>
        <w:ind w:left="0"/>
        <w:jc w:val="both"/>
      </w:pPr>
      <w:r>
        <w:rPr>
          <w:rFonts w:ascii="Times New Roman"/>
          <w:b w:val="false"/>
          <w:i w:val="false"/>
          <w:color w:val="000000"/>
          <w:sz w:val="28"/>
        </w:rPr>
        <w:t>
      кахексия, амилоидоз внутренних органов, активные формы туберкулеза легких и других органов</w:t>
      </w:r>
    </w:p>
    <w:bookmarkEnd w:id="5807"/>
    <w:bookmarkStart w:name="z14278" w:id="5808"/>
    <w:p>
      <w:pPr>
        <w:spacing w:after="0"/>
        <w:ind w:left="0"/>
        <w:jc w:val="both"/>
      </w:pPr>
      <w:r>
        <w:rPr>
          <w:rFonts w:ascii="Times New Roman"/>
          <w:b w:val="false"/>
          <w:i w:val="false"/>
          <w:color w:val="000000"/>
          <w:sz w:val="28"/>
        </w:rPr>
        <w:t>
       6. Болезни сердечно-сосудистой системы:</w:t>
      </w:r>
    </w:p>
    <w:bookmarkEnd w:id="5808"/>
    <w:bookmarkStart w:name="z14279" w:id="5809"/>
    <w:p>
      <w:pPr>
        <w:spacing w:after="0"/>
        <w:ind w:left="0"/>
        <w:jc w:val="both"/>
      </w:pPr>
      <w:r>
        <w:rPr>
          <w:rFonts w:ascii="Times New Roman"/>
          <w:b w:val="false"/>
          <w:i w:val="false"/>
          <w:color w:val="000000"/>
          <w:sz w:val="28"/>
        </w:rPr>
        <w:t>
       а) для местных специализированных санаториев – недостаточность кровообращения выше 1 степени</w:t>
      </w:r>
    </w:p>
    <w:bookmarkEnd w:id="5809"/>
    <w:bookmarkStart w:name="z14280" w:id="5810"/>
    <w:p>
      <w:pPr>
        <w:spacing w:after="0"/>
        <w:ind w:left="0"/>
        <w:jc w:val="both"/>
      </w:pPr>
      <w:r>
        <w:rPr>
          <w:rFonts w:ascii="Times New Roman"/>
          <w:b w:val="false"/>
          <w:i w:val="false"/>
          <w:color w:val="000000"/>
          <w:sz w:val="28"/>
        </w:rPr>
        <w:t>
       б) Для санаторного лечения на курортах – недостаточность кровообращения любой степени</w:t>
      </w:r>
    </w:p>
    <w:bookmarkEnd w:id="5810"/>
    <w:bookmarkStart w:name="z14281" w:id="5811"/>
    <w:p>
      <w:pPr>
        <w:spacing w:after="0"/>
        <w:ind w:left="0"/>
        <w:jc w:val="both"/>
      </w:pPr>
      <w:r>
        <w:rPr>
          <w:rFonts w:ascii="Times New Roman"/>
          <w:b w:val="false"/>
          <w:i w:val="false"/>
          <w:color w:val="000000"/>
          <w:sz w:val="28"/>
        </w:rPr>
        <w:t>
       7. Дети с эпилепсией, психоневрозами, психопатией, умственной отсталостью, требующие индивидуальных условий ухода и лечения</w:t>
      </w:r>
    </w:p>
    <w:bookmarkEnd w:id="5811"/>
    <w:bookmarkStart w:name="z14282" w:id="5812"/>
    <w:p>
      <w:pPr>
        <w:spacing w:after="0"/>
        <w:ind w:left="0"/>
        <w:jc w:val="both"/>
      </w:pPr>
      <w:r>
        <w:rPr>
          <w:rFonts w:ascii="Times New Roman"/>
          <w:b w:val="false"/>
          <w:i w:val="false"/>
          <w:color w:val="000000"/>
          <w:sz w:val="28"/>
        </w:rPr>
        <w:t xml:space="preserve">
       8. Наличие у детей сопутствующих заболеваний, противопоказанных для данного курорта или санатория. </w:t>
      </w:r>
    </w:p>
    <w:bookmarkEnd w:id="5812"/>
    <w:bookmarkStart w:name="z14283" w:id="5813"/>
    <w:p>
      <w:pPr>
        <w:spacing w:after="0"/>
        <w:ind w:left="0"/>
        <w:jc w:val="both"/>
      </w:pPr>
      <w:r>
        <w:rPr>
          <w:rFonts w:ascii="Times New Roman"/>
          <w:b w:val="false"/>
          <w:i w:val="false"/>
          <w:color w:val="000000"/>
          <w:sz w:val="28"/>
        </w:rPr>
        <w:t>
      Дети, не показанные для данного санатория по возрасту и заболеванию, в санаторий не принимаются)</w:t>
      </w:r>
    </w:p>
    <w:bookmarkEnd w:id="5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14285" w:id="5814"/>
    <w:p>
      <w:pPr>
        <w:spacing w:after="0"/>
        <w:ind w:left="0"/>
        <w:jc w:val="both"/>
      </w:pPr>
      <w:r>
        <w:rPr>
          <w:rFonts w:ascii="Times New Roman"/>
          <w:b w:val="false"/>
          <w:i w:val="false"/>
          <w:color w:val="000000"/>
          <w:sz w:val="28"/>
        </w:rPr>
        <w:t>
      Путевка действительна при наличии:</w:t>
      </w:r>
    </w:p>
    <w:bookmarkEnd w:id="5814"/>
    <w:bookmarkStart w:name="z14286" w:id="5815"/>
    <w:p>
      <w:pPr>
        <w:spacing w:after="0"/>
        <w:ind w:left="0"/>
        <w:jc w:val="both"/>
      </w:pPr>
      <w:r>
        <w:rPr>
          <w:rFonts w:ascii="Times New Roman"/>
          <w:b w:val="false"/>
          <w:i w:val="false"/>
          <w:color w:val="000000"/>
          <w:sz w:val="28"/>
        </w:rPr>
        <w:t>
      1. Санаторно-курортной карты</w:t>
      </w:r>
    </w:p>
    <w:bookmarkEnd w:id="5815"/>
    <w:bookmarkStart w:name="z14287" w:id="5816"/>
    <w:p>
      <w:pPr>
        <w:spacing w:after="0"/>
        <w:ind w:left="0"/>
        <w:jc w:val="both"/>
      </w:pPr>
      <w:r>
        <w:rPr>
          <w:rFonts w:ascii="Times New Roman"/>
          <w:b w:val="false"/>
          <w:i w:val="false"/>
          <w:color w:val="000000"/>
          <w:sz w:val="28"/>
        </w:rPr>
        <w:t>
      2. Справки эпидемиолога об отсутствии контакта с инфекционными пациентами по месту жительства</w:t>
      </w:r>
    </w:p>
    <w:bookmarkEnd w:id="5816"/>
    <w:bookmarkStart w:name="z14288" w:id="5817"/>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5817"/>
    <w:bookmarkStart w:name="z14289" w:id="5818"/>
    <w:p>
      <w:pPr>
        <w:spacing w:after="0"/>
        <w:ind w:left="0"/>
        <w:jc w:val="both"/>
      </w:pPr>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5818"/>
    <w:bookmarkStart w:name="z14290" w:id="5819"/>
    <w:p>
      <w:pPr>
        <w:spacing w:after="0"/>
        <w:ind w:left="0"/>
        <w:jc w:val="both"/>
      </w:pPr>
      <w:r>
        <w:rPr>
          <w:rFonts w:ascii="Times New Roman"/>
          <w:b w:val="false"/>
          <w:i w:val="false"/>
          <w:color w:val="000000"/>
          <w:sz w:val="28"/>
        </w:rPr>
        <w:t>
      Примечание:</w:t>
      </w:r>
    </w:p>
    <w:bookmarkEnd w:id="5819"/>
    <w:bookmarkStart w:name="z14291" w:id="5820"/>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5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bookmarkStart w:name="z14293" w:id="5821"/>
    <w:p>
      <w:pPr>
        <w:spacing w:after="0"/>
        <w:ind w:left="0"/>
        <w:jc w:val="both"/>
      </w:pPr>
      <w:r>
        <w:rPr>
          <w:rFonts w:ascii="Times New Roman"/>
          <w:b w:val="false"/>
          <w:i w:val="false"/>
          <w:color w:val="000000"/>
          <w:sz w:val="28"/>
        </w:rPr>
        <w:t>
      Адрес санатория _________________________________________________________</w:t>
      </w:r>
    </w:p>
    <w:bookmarkEnd w:id="5821"/>
    <w:bookmarkStart w:name="z14294" w:id="5822"/>
    <w:p>
      <w:pPr>
        <w:spacing w:after="0"/>
        <w:ind w:left="0"/>
        <w:jc w:val="both"/>
      </w:pPr>
      <w:r>
        <w:rPr>
          <w:rFonts w:ascii="Times New Roman"/>
          <w:b w:val="false"/>
          <w:i w:val="false"/>
          <w:color w:val="000000"/>
          <w:sz w:val="28"/>
        </w:rPr>
        <w:t>
      ________________________________________________________________________</w:t>
      </w:r>
    </w:p>
    <w:bookmarkEnd w:id="5822"/>
    <w:bookmarkStart w:name="z14295" w:id="5823"/>
    <w:p>
      <w:pPr>
        <w:spacing w:after="0"/>
        <w:ind w:left="0"/>
        <w:jc w:val="both"/>
      </w:pPr>
      <w:r>
        <w:rPr>
          <w:rFonts w:ascii="Times New Roman"/>
          <w:b w:val="false"/>
          <w:i w:val="false"/>
          <w:color w:val="000000"/>
          <w:sz w:val="28"/>
        </w:rPr>
        <w:t>
      ________________________________________________________________________</w:t>
      </w:r>
    </w:p>
    <w:bookmarkEnd w:id="5823"/>
    <w:bookmarkStart w:name="z14296" w:id="5824"/>
    <w:p>
      <w:pPr>
        <w:spacing w:after="0"/>
        <w:ind w:left="0"/>
        <w:jc w:val="both"/>
      </w:pPr>
      <w:r>
        <w:rPr>
          <w:rFonts w:ascii="Times New Roman"/>
          <w:b w:val="false"/>
          <w:i w:val="false"/>
          <w:color w:val="000000"/>
          <w:sz w:val="28"/>
        </w:rPr>
        <w:t>
      Пути сообщения__________________________________________________________</w:t>
      </w:r>
    </w:p>
    <w:bookmarkEnd w:id="5824"/>
    <w:bookmarkStart w:name="z14297" w:id="5825"/>
    <w:p>
      <w:pPr>
        <w:spacing w:after="0"/>
        <w:ind w:left="0"/>
        <w:jc w:val="both"/>
      </w:pPr>
      <w:r>
        <w:rPr>
          <w:rFonts w:ascii="Times New Roman"/>
          <w:b w:val="false"/>
          <w:i w:val="false"/>
          <w:color w:val="000000"/>
          <w:sz w:val="28"/>
        </w:rPr>
        <w:t>
      _________________________________________________________________________</w:t>
      </w:r>
    </w:p>
    <w:bookmarkEnd w:id="5825"/>
    <w:bookmarkStart w:name="z14298" w:id="5826"/>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5826"/>
    <w:bookmarkStart w:name="z14299" w:id="5827"/>
    <w:p>
      <w:pPr>
        <w:spacing w:after="0"/>
        <w:ind w:left="0"/>
        <w:jc w:val="both"/>
      </w:pPr>
      <w:r>
        <w:rPr>
          <w:rFonts w:ascii="Times New Roman"/>
          <w:b w:val="false"/>
          <w:i w:val="false"/>
          <w:color w:val="000000"/>
          <w:sz w:val="28"/>
        </w:rPr>
        <w:t>
      __________________________________________________________________________</w:t>
      </w:r>
    </w:p>
    <w:bookmarkEnd w:id="5827"/>
    <w:bookmarkStart w:name="z14300" w:id="5828"/>
    <w:p>
      <w:pPr>
        <w:spacing w:after="0"/>
        <w:ind w:left="0"/>
        <w:jc w:val="both"/>
      </w:pPr>
      <w:r>
        <w:rPr>
          <w:rFonts w:ascii="Times New Roman"/>
          <w:b w:val="false"/>
          <w:i w:val="false"/>
          <w:color w:val="000000"/>
          <w:sz w:val="28"/>
        </w:rPr>
        <w:t>
      Фамилия, имя, отчество (при его наличии) _____________________________________</w:t>
      </w:r>
    </w:p>
    <w:bookmarkEnd w:id="5828"/>
    <w:bookmarkStart w:name="z14301" w:id="5829"/>
    <w:p>
      <w:pPr>
        <w:spacing w:after="0"/>
        <w:ind w:left="0"/>
        <w:jc w:val="both"/>
      </w:pPr>
      <w:r>
        <w:rPr>
          <w:rFonts w:ascii="Times New Roman"/>
          <w:b w:val="false"/>
          <w:i w:val="false"/>
          <w:color w:val="000000"/>
          <w:sz w:val="28"/>
        </w:rPr>
        <w:t>
      __________________________________________________________________________</w:t>
      </w:r>
    </w:p>
    <w:bookmarkEnd w:id="5829"/>
    <w:bookmarkStart w:name="z14302" w:id="5830"/>
    <w:p>
      <w:pPr>
        <w:spacing w:after="0"/>
        <w:ind w:left="0"/>
        <w:jc w:val="both"/>
      </w:pPr>
      <w:r>
        <w:rPr>
          <w:rFonts w:ascii="Times New Roman"/>
          <w:b w:val="false"/>
          <w:i w:val="false"/>
          <w:color w:val="000000"/>
          <w:sz w:val="28"/>
        </w:rPr>
        <w:t>
      Индивидуальный идентификационный номер __ __ __ __ __ __ __ __ __ __ __ __ __ __</w:t>
      </w:r>
    </w:p>
    <w:bookmarkEnd w:id="5830"/>
    <w:bookmarkStart w:name="z14303" w:id="5831"/>
    <w:p>
      <w:pPr>
        <w:spacing w:after="0"/>
        <w:ind w:left="0"/>
        <w:jc w:val="both"/>
      </w:pPr>
      <w:r>
        <w:rPr>
          <w:rFonts w:ascii="Times New Roman"/>
          <w:b w:val="false"/>
          <w:i w:val="false"/>
          <w:color w:val="000000"/>
          <w:sz w:val="28"/>
        </w:rPr>
        <w:t>
      Дата рождения _____________</w:t>
      </w:r>
    </w:p>
    <w:bookmarkEnd w:id="5831"/>
    <w:bookmarkStart w:name="z14304" w:id="5832"/>
    <w:p>
      <w:pPr>
        <w:spacing w:after="0"/>
        <w:ind w:left="0"/>
        <w:jc w:val="both"/>
      </w:pPr>
      <w:r>
        <w:rPr>
          <w:rFonts w:ascii="Times New Roman"/>
          <w:b w:val="false"/>
          <w:i w:val="false"/>
          <w:color w:val="000000"/>
          <w:sz w:val="28"/>
        </w:rPr>
        <w:t>
      Домашний адрес ___________________________________________________________</w:t>
      </w:r>
    </w:p>
    <w:bookmarkEnd w:id="5832"/>
    <w:bookmarkStart w:name="z14305" w:id="5833"/>
    <w:p>
      <w:pPr>
        <w:spacing w:after="0"/>
        <w:ind w:left="0"/>
        <w:jc w:val="both"/>
      </w:pPr>
      <w:r>
        <w:rPr>
          <w:rFonts w:ascii="Times New Roman"/>
          <w:b w:val="false"/>
          <w:i w:val="false"/>
          <w:color w:val="000000"/>
          <w:sz w:val="28"/>
        </w:rPr>
        <w:t>
      домашний телефон №______________________________________________________</w:t>
      </w:r>
    </w:p>
    <w:bookmarkEnd w:id="5833"/>
    <w:bookmarkStart w:name="z14306" w:id="5834"/>
    <w:p>
      <w:pPr>
        <w:spacing w:after="0"/>
        <w:ind w:left="0"/>
        <w:jc w:val="both"/>
      </w:pPr>
      <w:r>
        <w:rPr>
          <w:rFonts w:ascii="Times New Roman"/>
          <w:b w:val="false"/>
          <w:i w:val="false"/>
          <w:color w:val="000000"/>
          <w:sz w:val="28"/>
        </w:rPr>
        <w:t>
      № школы и ее адрес _______________________________________________________</w:t>
      </w:r>
    </w:p>
    <w:bookmarkEnd w:id="5834"/>
    <w:bookmarkStart w:name="z14307" w:id="5835"/>
    <w:p>
      <w:pPr>
        <w:spacing w:after="0"/>
        <w:ind w:left="0"/>
        <w:jc w:val="both"/>
      </w:pPr>
      <w:r>
        <w:rPr>
          <w:rFonts w:ascii="Times New Roman"/>
          <w:b w:val="false"/>
          <w:i w:val="false"/>
          <w:color w:val="000000"/>
          <w:sz w:val="28"/>
        </w:rPr>
        <w:t>
      Телефон ________________ класс ______________ район ________________________</w:t>
      </w:r>
    </w:p>
    <w:bookmarkEnd w:id="5835"/>
    <w:bookmarkStart w:name="z14308" w:id="5836"/>
    <w:p>
      <w:pPr>
        <w:spacing w:after="0"/>
        <w:ind w:left="0"/>
        <w:jc w:val="both"/>
      </w:pPr>
      <w:r>
        <w:rPr>
          <w:rFonts w:ascii="Times New Roman"/>
          <w:b w:val="false"/>
          <w:i w:val="false"/>
          <w:color w:val="000000"/>
          <w:sz w:val="28"/>
        </w:rPr>
        <w:t>
      № поликлиники и ее адрес __________________________________________________</w:t>
      </w:r>
    </w:p>
    <w:bookmarkEnd w:id="5836"/>
    <w:bookmarkStart w:name="z14309" w:id="5837"/>
    <w:p>
      <w:pPr>
        <w:spacing w:after="0"/>
        <w:ind w:left="0"/>
        <w:jc w:val="both"/>
      </w:pPr>
      <w:r>
        <w:rPr>
          <w:rFonts w:ascii="Times New Roman"/>
          <w:b w:val="false"/>
          <w:i w:val="false"/>
          <w:color w:val="000000"/>
          <w:sz w:val="28"/>
        </w:rPr>
        <w:t>
      _________________________________________________________________________</w:t>
      </w:r>
    </w:p>
    <w:bookmarkEnd w:id="5837"/>
    <w:bookmarkStart w:name="z14310" w:id="5838"/>
    <w:p>
      <w:pPr>
        <w:spacing w:after="0"/>
        <w:ind w:left="0"/>
        <w:jc w:val="both"/>
      </w:pPr>
      <w:r>
        <w:rPr>
          <w:rFonts w:ascii="Times New Roman"/>
          <w:b w:val="false"/>
          <w:i w:val="false"/>
          <w:color w:val="000000"/>
          <w:sz w:val="28"/>
        </w:rPr>
        <w:t>
      телефон № _______________________________________________________________</w:t>
      </w:r>
    </w:p>
    <w:bookmarkEnd w:id="5838"/>
    <w:bookmarkStart w:name="z14311" w:id="5839"/>
    <w:p>
      <w:pPr>
        <w:spacing w:after="0"/>
        <w:ind w:left="0"/>
        <w:jc w:val="both"/>
      </w:pPr>
      <w:r>
        <w:rPr>
          <w:rFonts w:ascii="Times New Roman"/>
          <w:b w:val="false"/>
          <w:i w:val="false"/>
          <w:color w:val="000000"/>
          <w:sz w:val="28"/>
        </w:rPr>
        <w:t>
      Состояние здоровья (если состоит под диспансерным наблюдением, указать диагноз)</w:t>
      </w:r>
    </w:p>
    <w:bookmarkEnd w:id="5839"/>
    <w:bookmarkStart w:name="z14312" w:id="5840"/>
    <w:p>
      <w:pPr>
        <w:spacing w:after="0"/>
        <w:ind w:left="0"/>
        <w:jc w:val="both"/>
      </w:pPr>
      <w:r>
        <w:rPr>
          <w:rFonts w:ascii="Times New Roman"/>
          <w:b w:val="false"/>
          <w:i w:val="false"/>
          <w:color w:val="000000"/>
          <w:sz w:val="28"/>
        </w:rPr>
        <w:t>
      _________________________________________________________________________</w:t>
      </w:r>
    </w:p>
    <w:bookmarkEnd w:id="5840"/>
    <w:bookmarkStart w:name="z14313" w:id="5841"/>
    <w:p>
      <w:pPr>
        <w:spacing w:after="0"/>
        <w:ind w:left="0"/>
        <w:jc w:val="both"/>
      </w:pPr>
      <w:r>
        <w:rPr>
          <w:rFonts w:ascii="Times New Roman"/>
          <w:b w:val="false"/>
          <w:i w:val="false"/>
          <w:color w:val="000000"/>
          <w:sz w:val="28"/>
        </w:rPr>
        <w:t>
      Перенесенные инфекционные заболевания (корь, скарлатина, коклюш, свинка,</w:t>
      </w:r>
    </w:p>
    <w:bookmarkEnd w:id="5841"/>
    <w:bookmarkStart w:name="z14314" w:id="5842"/>
    <w:p>
      <w:pPr>
        <w:spacing w:after="0"/>
        <w:ind w:left="0"/>
        <w:jc w:val="both"/>
      </w:pPr>
      <w:r>
        <w:rPr>
          <w:rFonts w:ascii="Times New Roman"/>
          <w:b w:val="false"/>
          <w:i w:val="false"/>
          <w:color w:val="000000"/>
          <w:sz w:val="28"/>
        </w:rPr>
        <w:t>
      болезнь Боткина, ветряная оспа, дизентерия) ___________________________________</w:t>
      </w:r>
    </w:p>
    <w:bookmarkEnd w:id="5842"/>
    <w:bookmarkStart w:name="z14315" w:id="5843"/>
    <w:p>
      <w:pPr>
        <w:spacing w:after="0"/>
        <w:ind w:left="0"/>
        <w:jc w:val="both"/>
      </w:pPr>
      <w:r>
        <w:rPr>
          <w:rFonts w:ascii="Times New Roman"/>
          <w:b w:val="false"/>
          <w:i w:val="false"/>
          <w:color w:val="000000"/>
          <w:sz w:val="28"/>
        </w:rPr>
        <w:t>
      __________________________________________________________________________</w:t>
      </w:r>
    </w:p>
    <w:bookmarkEnd w:id="5843"/>
    <w:bookmarkStart w:name="z14316" w:id="5844"/>
    <w:p>
      <w:pPr>
        <w:spacing w:after="0"/>
        <w:ind w:left="0"/>
        <w:jc w:val="both"/>
      </w:pPr>
      <w:r>
        <w:rPr>
          <w:rFonts w:ascii="Times New Roman"/>
          <w:b w:val="false"/>
          <w:i w:val="false"/>
          <w:color w:val="000000"/>
          <w:sz w:val="28"/>
        </w:rPr>
        <w:t>
      Проведенные прививки (КДС) с указанием даты последней) ______________________</w:t>
      </w:r>
    </w:p>
    <w:bookmarkEnd w:id="5844"/>
    <w:bookmarkStart w:name="z14317" w:id="5845"/>
    <w:p>
      <w:pPr>
        <w:spacing w:after="0"/>
        <w:ind w:left="0"/>
        <w:jc w:val="both"/>
      </w:pPr>
      <w:r>
        <w:rPr>
          <w:rFonts w:ascii="Times New Roman"/>
          <w:b w:val="false"/>
          <w:i w:val="false"/>
          <w:color w:val="000000"/>
          <w:sz w:val="28"/>
        </w:rPr>
        <w:t>
      __________________________________________________________________________</w:t>
      </w:r>
    </w:p>
    <w:bookmarkEnd w:id="5845"/>
    <w:bookmarkStart w:name="z14318" w:id="5846"/>
    <w:p>
      <w:pPr>
        <w:spacing w:after="0"/>
        <w:ind w:left="0"/>
        <w:jc w:val="both"/>
      </w:pPr>
      <w:r>
        <w:rPr>
          <w:rFonts w:ascii="Times New Roman"/>
          <w:b w:val="false"/>
          <w:i w:val="false"/>
          <w:color w:val="000000"/>
          <w:sz w:val="28"/>
        </w:rPr>
        <w:t>
      Физическое развитие _______________________________________________________</w:t>
      </w:r>
    </w:p>
    <w:bookmarkEnd w:id="5846"/>
    <w:bookmarkStart w:name="z14319" w:id="5847"/>
    <w:p>
      <w:pPr>
        <w:spacing w:after="0"/>
        <w:ind w:left="0"/>
        <w:jc w:val="both"/>
      </w:pPr>
      <w:r>
        <w:rPr>
          <w:rFonts w:ascii="Times New Roman"/>
          <w:b w:val="false"/>
          <w:i w:val="false"/>
          <w:color w:val="000000"/>
          <w:sz w:val="28"/>
        </w:rPr>
        <w:t>
      Физкультурная группа ______________________________________________________</w:t>
      </w:r>
    </w:p>
    <w:bookmarkEnd w:id="5847"/>
    <w:bookmarkStart w:name="z14320" w:id="5848"/>
    <w:p>
      <w:pPr>
        <w:spacing w:after="0"/>
        <w:ind w:left="0"/>
        <w:jc w:val="both"/>
      </w:pPr>
      <w:r>
        <w:rPr>
          <w:rFonts w:ascii="Times New Roman"/>
          <w:b w:val="false"/>
          <w:i w:val="false"/>
          <w:color w:val="000000"/>
          <w:sz w:val="28"/>
        </w:rPr>
        <w:t>
      Рекомендуемый режим ______________________________________________________</w:t>
      </w:r>
    </w:p>
    <w:bookmarkEnd w:id="5848"/>
    <w:bookmarkStart w:name="z14321" w:id="5849"/>
    <w:p>
      <w:pPr>
        <w:spacing w:after="0"/>
        <w:ind w:left="0"/>
        <w:jc w:val="both"/>
      </w:pPr>
      <w:r>
        <w:rPr>
          <w:rFonts w:ascii="Times New Roman"/>
          <w:b w:val="false"/>
          <w:i w:val="false"/>
          <w:color w:val="000000"/>
          <w:sz w:val="28"/>
        </w:rPr>
        <w:t>
      ________________________________________________________ дата выдачи справки</w:t>
      </w:r>
    </w:p>
    <w:bookmarkEnd w:id="5849"/>
    <w:bookmarkStart w:name="z14322" w:id="5850"/>
    <w:p>
      <w:pPr>
        <w:spacing w:after="0"/>
        <w:ind w:left="0"/>
        <w:jc w:val="both"/>
      </w:pPr>
      <w:r>
        <w:rPr>
          <w:rFonts w:ascii="Times New Roman"/>
          <w:b w:val="false"/>
          <w:i w:val="false"/>
          <w:color w:val="000000"/>
          <w:sz w:val="28"/>
        </w:rPr>
        <w:t>
      Подпись врача школы или детской поликлиники ________________________________</w:t>
      </w:r>
    </w:p>
    <w:bookmarkEnd w:id="5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bookmarkStart w:name="z14324" w:id="5851"/>
    <w:p>
      <w:pPr>
        <w:spacing w:after="0"/>
        <w:ind w:left="0"/>
        <w:jc w:val="both"/>
      </w:pPr>
      <w:r>
        <w:rPr>
          <w:rFonts w:ascii="Times New Roman"/>
          <w:b w:val="false"/>
          <w:i w:val="false"/>
          <w:color w:val="000000"/>
          <w:sz w:val="28"/>
        </w:rPr>
        <w:t>
      Заполняется врачом оздоровительного лагеря</w:t>
      </w:r>
    </w:p>
    <w:bookmarkEnd w:id="5851"/>
    <w:bookmarkStart w:name="z14325" w:id="5852"/>
    <w:p>
      <w:pPr>
        <w:spacing w:after="0"/>
        <w:ind w:left="0"/>
        <w:jc w:val="both"/>
      </w:pPr>
      <w:r>
        <w:rPr>
          <w:rFonts w:ascii="Times New Roman"/>
          <w:b w:val="false"/>
          <w:i w:val="false"/>
          <w:color w:val="000000"/>
          <w:sz w:val="28"/>
        </w:rPr>
        <w:t>
      Состояние здоровья и перенесенные заболевания во время пребывания в оздоровительном лагере</w:t>
      </w:r>
    </w:p>
    <w:bookmarkEnd w:id="5852"/>
    <w:bookmarkStart w:name="z14326" w:id="5853"/>
    <w:p>
      <w:pPr>
        <w:spacing w:after="0"/>
        <w:ind w:left="0"/>
        <w:jc w:val="both"/>
      </w:pPr>
      <w:r>
        <w:rPr>
          <w:rFonts w:ascii="Times New Roman"/>
          <w:b w:val="false"/>
          <w:i w:val="false"/>
          <w:color w:val="000000"/>
          <w:sz w:val="28"/>
        </w:rPr>
        <w:t>
      __________________________________________________________________________</w:t>
      </w:r>
    </w:p>
    <w:bookmarkEnd w:id="5853"/>
    <w:bookmarkStart w:name="z14327" w:id="5854"/>
    <w:p>
      <w:pPr>
        <w:spacing w:after="0"/>
        <w:ind w:left="0"/>
        <w:jc w:val="both"/>
      </w:pPr>
      <w:r>
        <w:rPr>
          <w:rFonts w:ascii="Times New Roman"/>
          <w:b w:val="false"/>
          <w:i w:val="false"/>
          <w:color w:val="000000"/>
          <w:sz w:val="28"/>
        </w:rPr>
        <w:t>
      __________________________________________________________________________</w:t>
      </w:r>
    </w:p>
    <w:bookmarkEnd w:id="5854"/>
    <w:bookmarkStart w:name="z14328" w:id="5855"/>
    <w:p>
      <w:pPr>
        <w:spacing w:after="0"/>
        <w:ind w:left="0"/>
        <w:jc w:val="both"/>
      </w:pPr>
      <w:r>
        <w:rPr>
          <w:rFonts w:ascii="Times New Roman"/>
          <w:b w:val="false"/>
          <w:i w:val="false"/>
          <w:color w:val="000000"/>
          <w:sz w:val="28"/>
        </w:rPr>
        <w:t>
      Контакт с инфекционными пациентами _________________________________________</w:t>
      </w:r>
    </w:p>
    <w:bookmarkEnd w:id="5855"/>
    <w:bookmarkStart w:name="z14329" w:id="5856"/>
    <w:p>
      <w:pPr>
        <w:spacing w:after="0"/>
        <w:ind w:left="0"/>
        <w:jc w:val="both"/>
      </w:pPr>
      <w:r>
        <w:rPr>
          <w:rFonts w:ascii="Times New Roman"/>
          <w:b w:val="false"/>
          <w:i w:val="false"/>
          <w:color w:val="000000"/>
          <w:sz w:val="28"/>
        </w:rPr>
        <w:t>
      __________________________________________________________________________</w:t>
      </w:r>
    </w:p>
    <w:bookmarkEnd w:id="5856"/>
    <w:bookmarkStart w:name="z14330" w:id="5857"/>
    <w:p>
      <w:pPr>
        <w:spacing w:after="0"/>
        <w:ind w:left="0"/>
        <w:jc w:val="both"/>
      </w:pPr>
      <w:r>
        <w:rPr>
          <w:rFonts w:ascii="Times New Roman"/>
          <w:b w:val="false"/>
          <w:i w:val="false"/>
          <w:color w:val="000000"/>
          <w:sz w:val="28"/>
        </w:rPr>
        <w:t>
      Эффективность оздоровления в оздоровительном лагере:</w:t>
      </w:r>
    </w:p>
    <w:bookmarkEnd w:id="5857"/>
    <w:bookmarkStart w:name="z14331" w:id="5858"/>
    <w:p>
      <w:pPr>
        <w:spacing w:after="0"/>
        <w:ind w:left="0"/>
        <w:jc w:val="both"/>
      </w:pPr>
      <w:r>
        <w:rPr>
          <w:rFonts w:ascii="Times New Roman"/>
          <w:b w:val="false"/>
          <w:i w:val="false"/>
          <w:color w:val="000000"/>
          <w:sz w:val="28"/>
        </w:rPr>
        <w:t>
      Общее состояние___________________________________________________________</w:t>
      </w:r>
    </w:p>
    <w:bookmarkEnd w:id="5858"/>
    <w:bookmarkStart w:name="z14332" w:id="5859"/>
    <w:p>
      <w:pPr>
        <w:spacing w:after="0"/>
        <w:ind w:left="0"/>
        <w:jc w:val="both"/>
      </w:pPr>
      <w:r>
        <w:rPr>
          <w:rFonts w:ascii="Times New Roman"/>
          <w:b w:val="false"/>
          <w:i w:val="false"/>
          <w:color w:val="000000"/>
          <w:sz w:val="28"/>
        </w:rPr>
        <w:t>
      Вес при поступлении _____________ при отъезде _______________________________</w:t>
      </w:r>
    </w:p>
    <w:bookmarkEnd w:id="5859"/>
    <w:bookmarkStart w:name="z14333" w:id="5860"/>
    <w:p>
      <w:pPr>
        <w:spacing w:after="0"/>
        <w:ind w:left="0"/>
        <w:jc w:val="both"/>
      </w:pPr>
      <w:r>
        <w:rPr>
          <w:rFonts w:ascii="Times New Roman"/>
          <w:b w:val="false"/>
          <w:i w:val="false"/>
          <w:color w:val="000000"/>
          <w:sz w:val="28"/>
        </w:rPr>
        <w:t>
      Динамометрия_____________________________________________________________</w:t>
      </w:r>
    </w:p>
    <w:bookmarkEnd w:id="5860"/>
    <w:bookmarkStart w:name="z14334" w:id="5861"/>
    <w:p>
      <w:pPr>
        <w:spacing w:after="0"/>
        <w:ind w:left="0"/>
        <w:jc w:val="both"/>
      </w:pPr>
      <w:r>
        <w:rPr>
          <w:rFonts w:ascii="Times New Roman"/>
          <w:b w:val="false"/>
          <w:i w:val="false"/>
          <w:color w:val="000000"/>
          <w:sz w:val="28"/>
        </w:rPr>
        <w:t>
      Спирометрия______________________________________________________________</w:t>
      </w:r>
    </w:p>
    <w:bookmarkEnd w:id="5861"/>
    <w:bookmarkStart w:name="z14335" w:id="5862"/>
    <w:p>
      <w:pPr>
        <w:spacing w:after="0"/>
        <w:ind w:left="0"/>
        <w:jc w:val="both"/>
      </w:pPr>
      <w:r>
        <w:rPr>
          <w:rFonts w:ascii="Times New Roman"/>
          <w:b w:val="false"/>
          <w:i w:val="false"/>
          <w:color w:val="000000"/>
          <w:sz w:val="28"/>
        </w:rPr>
        <w:t>
      Дата _____________________________________________________________________</w:t>
      </w:r>
    </w:p>
    <w:bookmarkEnd w:id="5862"/>
    <w:bookmarkStart w:name="z14336" w:id="5863"/>
    <w:p>
      <w:pPr>
        <w:spacing w:after="0"/>
        <w:ind w:left="0"/>
        <w:jc w:val="both"/>
      </w:pPr>
      <w:r>
        <w:rPr>
          <w:rFonts w:ascii="Times New Roman"/>
          <w:b w:val="false"/>
          <w:i w:val="false"/>
          <w:color w:val="000000"/>
          <w:sz w:val="28"/>
        </w:rPr>
        <w:t>
      Подпись врача оздоровительного лагеря ______________________________________</w:t>
      </w:r>
    </w:p>
    <w:bookmarkEnd w:id="5863"/>
    <w:bookmarkStart w:name="z14337" w:id="5864"/>
    <w:p>
      <w:pPr>
        <w:spacing w:after="0"/>
        <w:ind w:left="0"/>
        <w:jc w:val="both"/>
      </w:pPr>
      <w:r>
        <w:rPr>
          <w:rFonts w:ascii="Times New Roman"/>
          <w:b w:val="false"/>
          <w:i w:val="false"/>
          <w:color w:val="000000"/>
          <w:sz w:val="28"/>
        </w:rPr>
        <w:t>
      Справка подлежит возвращению в школу по месту учебы</w:t>
      </w:r>
    </w:p>
    <w:bookmarkEnd w:id="5864"/>
    <w:bookmarkStart w:name="z14338" w:id="5865"/>
    <w:p>
      <w:pPr>
        <w:spacing w:after="0"/>
        <w:ind w:left="0"/>
        <w:jc w:val="both"/>
      </w:pPr>
      <w:r>
        <w:rPr>
          <w:rFonts w:ascii="Times New Roman"/>
          <w:b w:val="false"/>
          <w:i w:val="false"/>
          <w:color w:val="000000"/>
          <w:sz w:val="28"/>
        </w:rPr>
        <w:t>
      Корешок к медицинской справке № ____</w:t>
      </w:r>
    </w:p>
    <w:bookmarkEnd w:id="5865"/>
    <w:bookmarkStart w:name="z14339" w:id="5866"/>
    <w:p>
      <w:pPr>
        <w:spacing w:after="0"/>
        <w:ind w:left="0"/>
        <w:jc w:val="both"/>
      </w:pPr>
      <w:r>
        <w:rPr>
          <w:rFonts w:ascii="Times New Roman"/>
          <w:b w:val="false"/>
          <w:i w:val="false"/>
          <w:color w:val="000000"/>
          <w:sz w:val="28"/>
        </w:rPr>
        <w:t>
      Индивидуальный идентификационный номер</w:t>
      </w:r>
    </w:p>
    <w:bookmarkEnd w:id="5866"/>
    <w:bookmarkStart w:name="z14340" w:id="5867"/>
    <w:p>
      <w:pPr>
        <w:spacing w:after="0"/>
        <w:ind w:left="0"/>
        <w:jc w:val="both"/>
      </w:pPr>
      <w:r>
        <w:rPr>
          <w:rFonts w:ascii="Times New Roman"/>
          <w:b w:val="false"/>
          <w:i w:val="false"/>
          <w:color w:val="000000"/>
          <w:sz w:val="28"/>
        </w:rPr>
        <w:t>
      Фамилия Имя Отчество (при его наличии)</w:t>
      </w:r>
    </w:p>
    <w:bookmarkEnd w:id="5867"/>
    <w:bookmarkStart w:name="z14341" w:id="5868"/>
    <w:p>
      <w:pPr>
        <w:spacing w:after="0"/>
        <w:ind w:left="0"/>
        <w:jc w:val="both"/>
      </w:pPr>
      <w:r>
        <w:rPr>
          <w:rFonts w:ascii="Times New Roman"/>
          <w:b w:val="false"/>
          <w:i w:val="false"/>
          <w:color w:val="000000"/>
          <w:sz w:val="28"/>
        </w:rPr>
        <w:t>
      Дата рождения</w:t>
      </w:r>
    </w:p>
    <w:bookmarkEnd w:id="5868"/>
    <w:bookmarkStart w:name="z14342" w:id="5869"/>
    <w:p>
      <w:pPr>
        <w:spacing w:after="0"/>
        <w:ind w:left="0"/>
        <w:jc w:val="both"/>
      </w:pPr>
      <w:r>
        <w:rPr>
          <w:rFonts w:ascii="Times New Roman"/>
          <w:b w:val="false"/>
          <w:i w:val="false"/>
          <w:color w:val="000000"/>
          <w:sz w:val="28"/>
        </w:rPr>
        <w:t>
      Диагноз и медицинское заключение об отсутствии противопоказаний к выезду за границу</w:t>
      </w:r>
    </w:p>
    <w:bookmarkEnd w:id="5869"/>
    <w:bookmarkStart w:name="z14343" w:id="5870"/>
    <w:p>
      <w:pPr>
        <w:spacing w:after="0"/>
        <w:ind w:left="0"/>
        <w:jc w:val="both"/>
      </w:pPr>
      <w:r>
        <w:rPr>
          <w:rFonts w:ascii="Times New Roman"/>
          <w:b w:val="false"/>
          <w:i w:val="false"/>
          <w:color w:val="000000"/>
          <w:sz w:val="28"/>
        </w:rPr>
        <w:t>
      Результат исследования на ВИЧ-инфекцию</w:t>
      </w:r>
    </w:p>
    <w:bookmarkEnd w:id="5870"/>
    <w:bookmarkStart w:name="z14344" w:id="5871"/>
    <w:p>
      <w:pPr>
        <w:spacing w:after="0"/>
        <w:ind w:left="0"/>
        <w:jc w:val="both"/>
      </w:pPr>
      <w:r>
        <w:rPr>
          <w:rFonts w:ascii="Times New Roman"/>
          <w:b w:val="false"/>
          <w:i w:val="false"/>
          <w:color w:val="000000"/>
          <w:sz w:val="28"/>
        </w:rPr>
        <w:t>
      Название страны</w:t>
      </w:r>
    </w:p>
    <w:bookmarkEnd w:id="5871"/>
    <w:bookmarkStart w:name="z14345" w:id="5872"/>
    <w:p>
      <w:pPr>
        <w:spacing w:after="0"/>
        <w:ind w:left="0"/>
        <w:jc w:val="both"/>
      </w:pPr>
      <w:r>
        <w:rPr>
          <w:rFonts w:ascii="Times New Roman"/>
          <w:b w:val="false"/>
          <w:i w:val="false"/>
          <w:color w:val="000000"/>
          <w:sz w:val="28"/>
        </w:rPr>
        <w:t>
      Домашний адрес направляемого</w:t>
      </w:r>
    </w:p>
    <w:bookmarkEnd w:id="5872"/>
    <w:bookmarkStart w:name="z14346" w:id="5873"/>
    <w:p>
      <w:pPr>
        <w:spacing w:after="0"/>
        <w:ind w:left="0"/>
        <w:jc w:val="both"/>
      </w:pPr>
      <w:r>
        <w:rPr>
          <w:rFonts w:ascii="Times New Roman"/>
          <w:b w:val="false"/>
          <w:i w:val="false"/>
          <w:color w:val="000000"/>
          <w:sz w:val="28"/>
        </w:rPr>
        <w:t>
      Дата выдачи справки</w:t>
      </w:r>
    </w:p>
    <w:bookmarkEnd w:id="5873"/>
    <w:bookmarkStart w:name="z14347" w:id="5874"/>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5874"/>
    <w:bookmarkStart w:name="z14348" w:id="5875"/>
    <w:p>
      <w:pPr>
        <w:spacing w:after="0"/>
        <w:ind w:left="0"/>
        <w:jc w:val="both"/>
      </w:pPr>
      <w:r>
        <w:rPr>
          <w:rFonts w:ascii="Times New Roman"/>
          <w:b w:val="false"/>
          <w:i w:val="false"/>
          <w:color w:val="000000"/>
          <w:sz w:val="28"/>
        </w:rPr>
        <w:t>
      Члены комиссии</w:t>
      </w:r>
    </w:p>
    <w:bookmarkEnd w:id="5875"/>
    <w:bookmarkStart w:name="z14349" w:id="5876"/>
    <w:p>
      <w:pPr>
        <w:spacing w:after="0"/>
        <w:ind w:left="0"/>
        <w:jc w:val="both"/>
      </w:pPr>
      <w:r>
        <w:rPr>
          <w:rFonts w:ascii="Times New Roman"/>
          <w:b w:val="false"/>
          <w:i w:val="false"/>
          <w:color w:val="000000"/>
          <w:sz w:val="28"/>
        </w:rPr>
        <w:t>
      Место печати врача</w:t>
      </w:r>
    </w:p>
    <w:bookmarkEnd w:id="5876"/>
    <w:bookmarkStart w:name="z14350" w:id="5877"/>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bookmarkEnd w:id="5877"/>
    <w:bookmarkStart w:name="z14351" w:id="5878"/>
    <w:p>
      <w:pPr>
        <w:spacing w:after="0"/>
        <w:ind w:left="0"/>
        <w:jc w:val="both"/>
      </w:pPr>
      <w:r>
        <w:rPr>
          <w:rFonts w:ascii="Times New Roman"/>
          <w:b w:val="false"/>
          <w:i w:val="false"/>
          <w:color w:val="000000"/>
          <w:sz w:val="28"/>
        </w:rPr>
        <w:t>
      __________________________________________</w:t>
      </w:r>
    </w:p>
    <w:bookmarkEnd w:id="5878"/>
    <w:bookmarkStart w:name="z14352" w:id="5879"/>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5879"/>
    <w:bookmarkStart w:name="z14353" w:id="5880"/>
    <w:p>
      <w:pPr>
        <w:spacing w:after="0"/>
        <w:ind w:left="0"/>
        <w:jc w:val="both"/>
      </w:pPr>
      <w:r>
        <w:rPr>
          <w:rFonts w:ascii="Times New Roman"/>
          <w:b w:val="false"/>
          <w:i w:val="false"/>
          <w:color w:val="000000"/>
          <w:sz w:val="28"/>
        </w:rPr>
        <w:t>
      Выдана Фамилия Имя Отчество (при его наличии)</w:t>
      </w:r>
    </w:p>
    <w:bookmarkEnd w:id="5880"/>
    <w:bookmarkStart w:name="z14354" w:id="5881"/>
    <w:p>
      <w:pPr>
        <w:spacing w:after="0"/>
        <w:ind w:left="0"/>
        <w:jc w:val="both"/>
      </w:pPr>
      <w:r>
        <w:rPr>
          <w:rFonts w:ascii="Times New Roman"/>
          <w:b w:val="false"/>
          <w:i w:val="false"/>
          <w:color w:val="000000"/>
          <w:sz w:val="28"/>
        </w:rPr>
        <w:t xml:space="preserve">
      </w:t>
      </w:r>
    </w:p>
    <w:bookmarkEnd w:id="588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55" w:id="5882"/>
    <w:p>
      <w:pPr>
        <w:spacing w:after="0"/>
        <w:ind w:left="0"/>
        <w:jc w:val="both"/>
      </w:pPr>
      <w:r>
        <w:rPr>
          <w:rFonts w:ascii="Times New Roman"/>
          <w:b w:val="false"/>
          <w:i w:val="false"/>
          <w:color w:val="000000"/>
          <w:sz w:val="28"/>
        </w:rPr>
        <w:t>
      лет, в том, что он прошел медицинский осмотр в поликлинике. (название и местонахождение организации)</w:t>
      </w:r>
    </w:p>
    <w:bookmarkEnd w:id="5882"/>
    <w:bookmarkStart w:name="z14356" w:id="5883"/>
    <w:p>
      <w:pPr>
        <w:spacing w:after="0"/>
        <w:ind w:left="0"/>
        <w:jc w:val="both"/>
      </w:pPr>
      <w:r>
        <w:rPr>
          <w:rFonts w:ascii="Times New Roman"/>
          <w:b w:val="false"/>
          <w:i w:val="false"/>
          <w:color w:val="000000"/>
          <w:sz w:val="28"/>
        </w:rPr>
        <w:t>
      При осмотре установлено</w:t>
      </w:r>
    </w:p>
    <w:bookmarkEnd w:id="5883"/>
    <w:bookmarkStart w:name="z14357" w:id="5884"/>
    <w:p>
      <w:pPr>
        <w:spacing w:after="0"/>
        <w:ind w:left="0"/>
        <w:jc w:val="both"/>
      </w:pPr>
      <w:r>
        <w:rPr>
          <w:rFonts w:ascii="Times New Roman"/>
          <w:b w:val="false"/>
          <w:i w:val="false"/>
          <w:color w:val="000000"/>
          <w:sz w:val="28"/>
        </w:rPr>
        <w:t>
      Результат исследования на ВИЧ-инфекцию</w:t>
      </w:r>
    </w:p>
    <w:bookmarkEnd w:id="5884"/>
    <w:bookmarkStart w:name="z14358" w:id="5885"/>
    <w:p>
      <w:pPr>
        <w:spacing w:after="0"/>
        <w:ind w:left="0"/>
        <w:jc w:val="both"/>
      </w:pPr>
      <w:r>
        <w:rPr>
          <w:rFonts w:ascii="Times New Roman"/>
          <w:b w:val="false"/>
          <w:i w:val="false"/>
          <w:color w:val="000000"/>
          <w:sz w:val="28"/>
        </w:rPr>
        <w:t>
      По состоянию здоровья лица направляется в заграничную командировку (название страны) сроком на</w:t>
      </w:r>
    </w:p>
    <w:bookmarkEnd w:id="5885"/>
    <w:bookmarkStart w:name="z14359" w:id="5886"/>
    <w:p>
      <w:pPr>
        <w:spacing w:after="0"/>
        <w:ind w:left="0"/>
        <w:jc w:val="both"/>
      </w:pPr>
      <w:r>
        <w:rPr>
          <w:rFonts w:ascii="Times New Roman"/>
          <w:b w:val="false"/>
          <w:i w:val="false"/>
          <w:color w:val="000000"/>
          <w:sz w:val="28"/>
        </w:rPr>
        <w:t xml:space="preserve">
      </w:t>
      </w:r>
    </w:p>
    <w:bookmarkEnd w:id="58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60" w:id="5887"/>
    <w:p>
      <w:pPr>
        <w:spacing w:after="0"/>
        <w:ind w:left="0"/>
        <w:jc w:val="both"/>
      </w:pPr>
      <w:r>
        <w:rPr>
          <w:rFonts w:ascii="Times New Roman"/>
          <w:b w:val="false"/>
          <w:i w:val="false"/>
          <w:color w:val="000000"/>
          <w:sz w:val="28"/>
        </w:rPr>
        <w:t>
      Дата</w:t>
      </w:r>
    </w:p>
    <w:bookmarkEnd w:id="5887"/>
    <w:bookmarkStart w:name="z14361" w:id="5888"/>
    <w:p>
      <w:pPr>
        <w:spacing w:after="0"/>
        <w:ind w:left="0"/>
        <w:jc w:val="both"/>
      </w:pPr>
      <w:r>
        <w:rPr>
          <w:rFonts w:ascii="Times New Roman"/>
          <w:b w:val="false"/>
          <w:i w:val="false"/>
          <w:color w:val="000000"/>
          <w:sz w:val="28"/>
        </w:rPr>
        <w:t>
      Срок годности справки –1 год</w:t>
      </w:r>
    </w:p>
    <w:bookmarkEnd w:id="5888"/>
    <w:bookmarkStart w:name="z14362" w:id="5889"/>
    <w:p>
      <w:pPr>
        <w:spacing w:after="0"/>
        <w:ind w:left="0"/>
        <w:jc w:val="both"/>
      </w:pPr>
      <w:r>
        <w:rPr>
          <w:rFonts w:ascii="Times New Roman"/>
          <w:b w:val="false"/>
          <w:i w:val="false"/>
          <w:color w:val="000000"/>
          <w:sz w:val="28"/>
        </w:rPr>
        <w:t>
      Члены комиссии</w:t>
      </w:r>
    </w:p>
    <w:bookmarkEnd w:id="5889"/>
    <w:bookmarkStart w:name="z14363" w:id="5890"/>
    <w:p>
      <w:pPr>
        <w:spacing w:after="0"/>
        <w:ind w:left="0"/>
        <w:jc w:val="both"/>
      </w:pPr>
      <w:r>
        <w:rPr>
          <w:rFonts w:ascii="Times New Roman"/>
          <w:b w:val="false"/>
          <w:i w:val="false"/>
          <w:color w:val="000000"/>
          <w:sz w:val="28"/>
        </w:rPr>
        <w:t>
      Место печати врача</w:t>
      </w:r>
    </w:p>
    <w:bookmarkEnd w:id="5890"/>
    <w:bookmarkStart w:name="z14364" w:id="5891"/>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5891"/>
    <w:bookmarkStart w:name="z14365" w:id="5892"/>
    <w:p>
      <w:pPr>
        <w:spacing w:after="0"/>
        <w:ind w:left="0"/>
        <w:jc w:val="both"/>
      </w:pPr>
      <w:r>
        <w:rPr>
          <w:rFonts w:ascii="Times New Roman"/>
          <w:b w:val="false"/>
          <w:i w:val="false"/>
          <w:color w:val="000000"/>
          <w:sz w:val="28"/>
        </w:rPr>
        <w:t>
      Индивидуальный идентификационный номер</w:t>
      </w:r>
    </w:p>
    <w:bookmarkEnd w:id="5892"/>
    <w:bookmarkStart w:name="z14366" w:id="5893"/>
    <w:p>
      <w:pPr>
        <w:spacing w:after="0"/>
        <w:ind w:left="0"/>
        <w:jc w:val="both"/>
      </w:pPr>
      <w:r>
        <w:rPr>
          <w:rFonts w:ascii="Times New Roman"/>
          <w:b w:val="false"/>
          <w:i w:val="false"/>
          <w:color w:val="000000"/>
          <w:sz w:val="28"/>
        </w:rPr>
        <w:t>
      Фамилия Имя Отчество (при его наличии)</w:t>
      </w:r>
    </w:p>
    <w:bookmarkEnd w:id="5893"/>
    <w:bookmarkStart w:name="z14367" w:id="5894"/>
    <w:p>
      <w:pPr>
        <w:spacing w:after="0"/>
        <w:ind w:left="0"/>
        <w:jc w:val="both"/>
      </w:pPr>
      <w:r>
        <w:rPr>
          <w:rFonts w:ascii="Times New Roman"/>
          <w:b w:val="false"/>
          <w:i w:val="false"/>
          <w:color w:val="000000"/>
          <w:sz w:val="28"/>
        </w:rPr>
        <w:t>
      Дата рождения</w:t>
      </w:r>
    </w:p>
    <w:bookmarkEnd w:id="5894"/>
    <w:bookmarkStart w:name="z14368" w:id="5895"/>
    <w:p>
      <w:pPr>
        <w:spacing w:after="0"/>
        <w:ind w:left="0"/>
        <w:jc w:val="both"/>
      </w:pPr>
      <w:r>
        <w:rPr>
          <w:rFonts w:ascii="Times New Roman"/>
          <w:b w:val="false"/>
          <w:i w:val="false"/>
          <w:color w:val="000000"/>
          <w:sz w:val="28"/>
        </w:rPr>
        <w:t>
      Пол</w:t>
      </w:r>
    </w:p>
    <w:bookmarkEnd w:id="5895"/>
    <w:bookmarkStart w:name="z14369" w:id="5896"/>
    <w:p>
      <w:pPr>
        <w:spacing w:after="0"/>
        <w:ind w:left="0"/>
        <w:jc w:val="both"/>
      </w:pPr>
      <w:r>
        <w:rPr>
          <w:rFonts w:ascii="Times New Roman"/>
          <w:b w:val="false"/>
          <w:i w:val="false"/>
          <w:color w:val="000000"/>
          <w:sz w:val="28"/>
        </w:rPr>
        <w:t xml:space="preserve">
      </w:t>
      </w:r>
    </w:p>
    <w:bookmarkEnd w:id="58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70" w:id="5897"/>
    <w:p>
      <w:pPr>
        <w:spacing w:after="0"/>
        <w:ind w:left="0"/>
        <w:jc w:val="both"/>
      </w:pPr>
      <w:r>
        <w:rPr>
          <w:rFonts w:ascii="Times New Roman"/>
          <w:b w:val="false"/>
          <w:i w:val="false"/>
          <w:color w:val="000000"/>
          <w:sz w:val="28"/>
        </w:rPr>
        <w:t>
      мужской</w:t>
      </w:r>
    </w:p>
    <w:bookmarkEnd w:id="5897"/>
    <w:bookmarkStart w:name="z14371" w:id="5898"/>
    <w:p>
      <w:pPr>
        <w:spacing w:after="0"/>
        <w:ind w:left="0"/>
        <w:jc w:val="both"/>
      </w:pPr>
      <w:r>
        <w:rPr>
          <w:rFonts w:ascii="Times New Roman"/>
          <w:b w:val="false"/>
          <w:i w:val="false"/>
          <w:color w:val="000000"/>
          <w:sz w:val="28"/>
        </w:rPr>
        <w:t xml:space="preserve">
      </w:t>
      </w:r>
    </w:p>
    <w:bookmarkEnd w:id="58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72" w:id="5899"/>
    <w:p>
      <w:pPr>
        <w:spacing w:after="0"/>
        <w:ind w:left="0"/>
        <w:jc w:val="both"/>
      </w:pPr>
      <w:r>
        <w:rPr>
          <w:rFonts w:ascii="Times New Roman"/>
          <w:b w:val="false"/>
          <w:i w:val="false"/>
          <w:color w:val="000000"/>
          <w:sz w:val="28"/>
        </w:rPr>
        <w:t>
      женский</w:t>
      </w:r>
    </w:p>
    <w:bookmarkEnd w:id="5899"/>
    <w:bookmarkStart w:name="z14373" w:id="5900"/>
    <w:p>
      <w:pPr>
        <w:spacing w:after="0"/>
        <w:ind w:left="0"/>
        <w:jc w:val="both"/>
      </w:pPr>
      <w:r>
        <w:rPr>
          <w:rFonts w:ascii="Times New Roman"/>
          <w:b w:val="false"/>
          <w:i w:val="false"/>
          <w:color w:val="000000"/>
          <w:sz w:val="28"/>
        </w:rPr>
        <w:t>
      Адрес проживания</w:t>
      </w:r>
    </w:p>
    <w:bookmarkEnd w:id="5900"/>
    <w:bookmarkStart w:name="z14374" w:id="5901"/>
    <w:p>
      <w:pPr>
        <w:spacing w:after="0"/>
        <w:ind w:left="0"/>
        <w:jc w:val="both"/>
      </w:pPr>
      <w:r>
        <w:rPr>
          <w:rFonts w:ascii="Times New Roman"/>
          <w:b w:val="false"/>
          <w:i w:val="false"/>
          <w:color w:val="000000"/>
          <w:sz w:val="28"/>
        </w:rPr>
        <w:t>
      Контактный телефон</w:t>
      </w:r>
    </w:p>
    <w:bookmarkEnd w:id="5901"/>
    <w:bookmarkStart w:name="z14375" w:id="5902"/>
    <w:p>
      <w:pPr>
        <w:spacing w:after="0"/>
        <w:ind w:left="0"/>
        <w:jc w:val="both"/>
      </w:pPr>
      <w:r>
        <w:rPr>
          <w:rFonts w:ascii="Times New Roman"/>
          <w:b w:val="false"/>
          <w:i w:val="false"/>
          <w:color w:val="000000"/>
          <w:sz w:val="28"/>
        </w:rPr>
        <w:t>
      Место работы/учебы</w:t>
      </w:r>
    </w:p>
    <w:bookmarkEnd w:id="5902"/>
    <w:bookmarkStart w:name="z14376" w:id="5903"/>
    <w:p>
      <w:pPr>
        <w:spacing w:after="0"/>
        <w:ind w:left="0"/>
        <w:jc w:val="both"/>
      </w:pPr>
      <w:r>
        <w:rPr>
          <w:rFonts w:ascii="Times New Roman"/>
          <w:b w:val="false"/>
          <w:i w:val="false"/>
          <w:color w:val="000000"/>
          <w:sz w:val="28"/>
        </w:rPr>
        <w:t>
      Должность</w:t>
      </w:r>
    </w:p>
    <w:bookmarkEnd w:id="5903"/>
    <w:bookmarkStart w:name="z14377" w:id="5904"/>
    <w:p>
      <w:pPr>
        <w:spacing w:after="0"/>
        <w:ind w:left="0"/>
        <w:jc w:val="both"/>
      </w:pPr>
      <w:r>
        <w:rPr>
          <w:rFonts w:ascii="Times New Roman"/>
          <w:b w:val="false"/>
          <w:i w:val="false"/>
          <w:color w:val="000000"/>
          <w:sz w:val="28"/>
        </w:rPr>
        <w:t>
      Результаты медицинского осмотра у специалистов:</w:t>
      </w:r>
    </w:p>
    <w:bookmarkEnd w:id="5904"/>
    <w:bookmarkStart w:name="z14378" w:id="5905"/>
    <w:p>
      <w:pPr>
        <w:spacing w:after="0"/>
        <w:ind w:left="0"/>
        <w:jc w:val="both"/>
      </w:pPr>
      <w:r>
        <w:rPr>
          <w:rFonts w:ascii="Times New Roman"/>
          <w:b w:val="false"/>
          <w:i w:val="false"/>
          <w:color w:val="000000"/>
          <w:sz w:val="28"/>
        </w:rPr>
        <w:t>
      Заключение врача-терапевта/ВОП Фамилия Имя Отчество (при его наличии) Идентификатор * (ЭЦП, QR код, или уникальный признак, позволяющий отличать его)</w:t>
      </w:r>
    </w:p>
    <w:bookmarkEnd w:id="5905"/>
    <w:bookmarkStart w:name="z14379" w:id="5906"/>
    <w:p>
      <w:pPr>
        <w:spacing w:after="0"/>
        <w:ind w:left="0"/>
        <w:jc w:val="both"/>
      </w:pPr>
      <w:r>
        <w:rPr>
          <w:rFonts w:ascii="Times New Roman"/>
          <w:b w:val="false"/>
          <w:i w:val="false"/>
          <w:color w:val="000000"/>
          <w:sz w:val="28"/>
        </w:rPr>
        <w:t>
      Дата освидетельствования</w:t>
      </w:r>
    </w:p>
    <w:bookmarkEnd w:id="5906"/>
    <w:bookmarkStart w:name="z14380" w:id="5907"/>
    <w:p>
      <w:pPr>
        <w:spacing w:after="0"/>
        <w:ind w:left="0"/>
        <w:jc w:val="both"/>
      </w:pPr>
      <w:r>
        <w:rPr>
          <w:rFonts w:ascii="Times New Roman"/>
          <w:b w:val="false"/>
          <w:i w:val="false"/>
          <w:color w:val="000000"/>
          <w:sz w:val="28"/>
        </w:rPr>
        <w:t>
      Заключение противопоказания</w:t>
      </w:r>
    </w:p>
    <w:bookmarkEnd w:id="5907"/>
    <w:bookmarkStart w:name="z14381" w:id="5908"/>
    <w:p>
      <w:pPr>
        <w:spacing w:after="0"/>
        <w:ind w:left="0"/>
        <w:jc w:val="both"/>
      </w:pPr>
      <w:r>
        <w:rPr>
          <w:rFonts w:ascii="Times New Roman"/>
          <w:b w:val="false"/>
          <w:i w:val="false"/>
          <w:color w:val="000000"/>
          <w:sz w:val="28"/>
        </w:rPr>
        <w:t>
      Заключение врача-офтальмолога Фамилия Имя Отчество (при его наличии) Идентификатор * (ЭЦП, QR код, или уникальный признак, позволяющий отличать его)</w:t>
      </w:r>
    </w:p>
    <w:bookmarkEnd w:id="5908"/>
    <w:bookmarkStart w:name="z14382" w:id="5909"/>
    <w:p>
      <w:pPr>
        <w:spacing w:after="0"/>
        <w:ind w:left="0"/>
        <w:jc w:val="both"/>
      </w:pPr>
      <w:r>
        <w:rPr>
          <w:rFonts w:ascii="Times New Roman"/>
          <w:b w:val="false"/>
          <w:i w:val="false"/>
          <w:color w:val="000000"/>
          <w:sz w:val="28"/>
        </w:rPr>
        <w:t>
      Дата освидетельствования</w:t>
      </w:r>
    </w:p>
    <w:bookmarkEnd w:id="5909"/>
    <w:bookmarkStart w:name="z14383" w:id="5910"/>
    <w:p>
      <w:pPr>
        <w:spacing w:after="0"/>
        <w:ind w:left="0"/>
        <w:jc w:val="both"/>
      </w:pPr>
      <w:r>
        <w:rPr>
          <w:rFonts w:ascii="Times New Roman"/>
          <w:b w:val="false"/>
          <w:i w:val="false"/>
          <w:color w:val="000000"/>
          <w:sz w:val="28"/>
        </w:rPr>
        <w:t>
      Заключение противопоказания</w:t>
      </w:r>
    </w:p>
    <w:bookmarkEnd w:id="5910"/>
    <w:bookmarkStart w:name="z14384" w:id="5911"/>
    <w:p>
      <w:pPr>
        <w:spacing w:after="0"/>
        <w:ind w:left="0"/>
        <w:jc w:val="both"/>
      </w:pPr>
      <w:r>
        <w:rPr>
          <w:rFonts w:ascii="Times New Roman"/>
          <w:b w:val="false"/>
          <w:i w:val="false"/>
          <w:color w:val="000000"/>
          <w:sz w:val="28"/>
        </w:rPr>
        <w:t>
      Заключение врача-оториноларинголога Фамилия Имя Отчество (при его наличии) Идентификатор * (ЭЦП, QR код, или уникальный признак, позволяющий отличать его)</w:t>
      </w:r>
    </w:p>
    <w:bookmarkEnd w:id="5911"/>
    <w:bookmarkStart w:name="z14385" w:id="5912"/>
    <w:p>
      <w:pPr>
        <w:spacing w:after="0"/>
        <w:ind w:left="0"/>
        <w:jc w:val="both"/>
      </w:pPr>
      <w:r>
        <w:rPr>
          <w:rFonts w:ascii="Times New Roman"/>
          <w:b w:val="false"/>
          <w:i w:val="false"/>
          <w:color w:val="000000"/>
          <w:sz w:val="28"/>
        </w:rPr>
        <w:t>
      Дата освидетельствования</w:t>
      </w:r>
    </w:p>
    <w:bookmarkEnd w:id="5912"/>
    <w:bookmarkStart w:name="z14386" w:id="5913"/>
    <w:p>
      <w:pPr>
        <w:spacing w:after="0"/>
        <w:ind w:left="0"/>
        <w:jc w:val="both"/>
      </w:pPr>
      <w:r>
        <w:rPr>
          <w:rFonts w:ascii="Times New Roman"/>
          <w:b w:val="false"/>
          <w:i w:val="false"/>
          <w:color w:val="000000"/>
          <w:sz w:val="28"/>
        </w:rPr>
        <w:t>
      Заключение противопоказания</w:t>
      </w:r>
    </w:p>
    <w:bookmarkEnd w:id="5913"/>
    <w:bookmarkStart w:name="z14387" w:id="5914"/>
    <w:p>
      <w:pPr>
        <w:spacing w:after="0"/>
        <w:ind w:left="0"/>
        <w:jc w:val="both"/>
      </w:pPr>
      <w:r>
        <w:rPr>
          <w:rFonts w:ascii="Times New Roman"/>
          <w:b w:val="false"/>
          <w:i w:val="false"/>
          <w:color w:val="000000"/>
          <w:sz w:val="28"/>
        </w:rPr>
        <w:t>
      Заключение врача-психиатра Фамилия Имя Отчество (при его наличии) Идентификатор * (ЭЦП, QR код, или уникальный признак, позволяющий отличать его)</w:t>
      </w:r>
    </w:p>
    <w:bookmarkEnd w:id="5914"/>
    <w:bookmarkStart w:name="z14388" w:id="5915"/>
    <w:p>
      <w:pPr>
        <w:spacing w:after="0"/>
        <w:ind w:left="0"/>
        <w:jc w:val="both"/>
      </w:pPr>
      <w:r>
        <w:rPr>
          <w:rFonts w:ascii="Times New Roman"/>
          <w:b w:val="false"/>
          <w:i w:val="false"/>
          <w:color w:val="000000"/>
          <w:sz w:val="28"/>
        </w:rPr>
        <w:t>
      Дата освидетельствования</w:t>
      </w:r>
    </w:p>
    <w:bookmarkEnd w:id="5915"/>
    <w:bookmarkStart w:name="z14389" w:id="5916"/>
    <w:p>
      <w:pPr>
        <w:spacing w:after="0"/>
        <w:ind w:left="0"/>
        <w:jc w:val="both"/>
      </w:pPr>
      <w:r>
        <w:rPr>
          <w:rFonts w:ascii="Times New Roman"/>
          <w:b w:val="false"/>
          <w:i w:val="false"/>
          <w:color w:val="000000"/>
          <w:sz w:val="28"/>
        </w:rPr>
        <w:t>
      Заключение противопоказания</w:t>
      </w:r>
    </w:p>
    <w:bookmarkEnd w:id="5916"/>
    <w:bookmarkStart w:name="z14390" w:id="5917"/>
    <w:p>
      <w:pPr>
        <w:spacing w:after="0"/>
        <w:ind w:left="0"/>
        <w:jc w:val="both"/>
      </w:pPr>
      <w:r>
        <w:rPr>
          <w:rFonts w:ascii="Times New Roman"/>
          <w:b w:val="false"/>
          <w:i w:val="false"/>
          <w:color w:val="000000"/>
          <w:sz w:val="28"/>
        </w:rPr>
        <w:t>
      Заключение</w:t>
      </w:r>
    </w:p>
    <w:bookmarkEnd w:id="5917"/>
    <w:bookmarkStart w:name="z14391" w:id="5918"/>
    <w:p>
      <w:pPr>
        <w:spacing w:after="0"/>
        <w:ind w:left="0"/>
        <w:jc w:val="both"/>
      </w:pPr>
      <w:r>
        <w:rPr>
          <w:rFonts w:ascii="Times New Roman"/>
          <w:b w:val="false"/>
          <w:i w:val="false"/>
          <w:color w:val="000000"/>
          <w:sz w:val="28"/>
        </w:rPr>
        <w:t>
      1. к управлению троллейбусами и трамваями. 2. к управлению автомобилями без ограничения максимального веса и автобусами без ограничения вместимости пассажиров "А", "В", "С", "D", "ВЕ", "СЕ", "DЕ", подкатегорий "А1, В1, С1, D1, С1Е и D1Е", а также трамваями и троллейбусами 3. к управлению индивидуальным автомобилем категории "В" без права работы по найму к управлению автомобилем с ручным управлением. 4. к управлению мотоциклом, мотороллером (категории "А"). 5. к управлению мотоколяской. 6. к управлению мопедом.</w:t>
      </w:r>
    </w:p>
    <w:bookmarkEnd w:id="5918"/>
    <w:bookmarkStart w:name="z14392" w:id="5919"/>
    <w:p>
      <w:pPr>
        <w:spacing w:after="0"/>
        <w:ind w:left="0"/>
        <w:jc w:val="both"/>
      </w:pPr>
      <w:r>
        <w:rPr>
          <w:rFonts w:ascii="Times New Roman"/>
          <w:b w:val="false"/>
          <w:i w:val="false"/>
          <w:color w:val="000000"/>
          <w:sz w:val="28"/>
        </w:rPr>
        <w:t>
      Дата выдачи медицинской справки</w:t>
      </w:r>
    </w:p>
    <w:bookmarkEnd w:id="5919"/>
    <w:bookmarkStart w:name="z14393" w:id="5920"/>
    <w:p>
      <w:pPr>
        <w:spacing w:after="0"/>
        <w:ind w:left="0"/>
        <w:jc w:val="both"/>
      </w:pPr>
      <w:r>
        <w:rPr>
          <w:rFonts w:ascii="Times New Roman"/>
          <w:b w:val="false"/>
          <w:i w:val="false"/>
          <w:color w:val="000000"/>
          <w:sz w:val="28"/>
        </w:rPr>
        <w:t>
      Срок годности справки 12 месяцев</w:t>
      </w:r>
    </w:p>
    <w:bookmarkEnd w:id="59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94" w:id="5921"/>
    <w:p>
      <w:pPr>
        <w:spacing w:after="0"/>
        <w:ind w:left="0"/>
        <w:jc w:val="both"/>
      </w:pPr>
      <w:r>
        <w:rPr>
          <w:rFonts w:ascii="Times New Roman"/>
          <w:b w:val="false"/>
          <w:i w:val="false"/>
          <w:color w:val="000000"/>
          <w:sz w:val="28"/>
        </w:rPr>
        <w:t>
      Печать медицинской комиссии</w:t>
      </w:r>
    </w:p>
    <w:bookmarkEnd w:id="5921"/>
    <w:bookmarkStart w:name="z14395" w:id="5922"/>
    <w:p>
      <w:pPr>
        <w:spacing w:after="0"/>
        <w:ind w:left="0"/>
        <w:jc w:val="both"/>
      </w:pPr>
      <w:r>
        <w:rPr>
          <w:rFonts w:ascii="Times New Roman"/>
          <w:b w:val="false"/>
          <w:i w:val="false"/>
          <w:color w:val="000000"/>
          <w:sz w:val="28"/>
        </w:rPr>
        <w:t>
      Председатель комиссии</w:t>
      </w:r>
    </w:p>
    <w:bookmarkEnd w:id="5922"/>
    <w:bookmarkStart w:name="z14396" w:id="5923"/>
    <w:p>
      <w:pPr>
        <w:spacing w:after="0"/>
        <w:ind w:left="0"/>
        <w:jc w:val="both"/>
      </w:pPr>
      <w:r>
        <w:rPr>
          <w:rFonts w:ascii="Times New Roman"/>
          <w:b w:val="false"/>
          <w:i w:val="false"/>
          <w:color w:val="000000"/>
          <w:sz w:val="28"/>
        </w:rPr>
        <w:t>
      Фамилия, имя, отчество (при его наличии), идентификатор</w:t>
      </w:r>
    </w:p>
    <w:bookmarkEnd w:id="5923"/>
    <w:bookmarkStart w:name="z14397" w:id="5924"/>
    <w:p>
      <w:pPr>
        <w:spacing w:after="0"/>
        <w:ind w:left="0"/>
        <w:jc w:val="both"/>
      </w:pPr>
      <w:r>
        <w:rPr>
          <w:rFonts w:ascii="Times New Roman"/>
          <w:b w:val="false"/>
          <w:i w:val="false"/>
          <w:color w:val="000000"/>
          <w:sz w:val="28"/>
        </w:rPr>
        <w:t>
      Секретарь</w:t>
      </w:r>
    </w:p>
    <w:bookmarkEnd w:id="5924"/>
    <w:bookmarkStart w:name="z14398" w:id="5925"/>
    <w:p>
      <w:pPr>
        <w:spacing w:after="0"/>
        <w:ind w:left="0"/>
        <w:jc w:val="both"/>
      </w:pPr>
      <w:r>
        <w:rPr>
          <w:rFonts w:ascii="Times New Roman"/>
          <w:b w:val="false"/>
          <w:i w:val="false"/>
          <w:color w:val="000000"/>
          <w:sz w:val="28"/>
        </w:rPr>
        <w:t>
      Фамилия, имя, отчество (при его наличии), идентификатор</w:t>
      </w:r>
    </w:p>
    <w:bookmarkEnd w:id="5925"/>
    <w:bookmarkStart w:name="z14399" w:id="5926"/>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5926"/>
    <w:bookmarkStart w:name="z14400" w:id="5927"/>
    <w:p>
      <w:pPr>
        <w:spacing w:after="0"/>
        <w:ind w:left="0"/>
        <w:jc w:val="both"/>
      </w:pPr>
      <w:r>
        <w:rPr>
          <w:rFonts w:ascii="Times New Roman"/>
          <w:b w:val="false"/>
          <w:i w:val="false"/>
          <w:color w:val="000000"/>
          <w:sz w:val="28"/>
        </w:rPr>
        <w:t>
      Фамилия, имя, отчество (при его наличии) беременной __________________________</w:t>
      </w:r>
    </w:p>
    <w:bookmarkEnd w:id="5927"/>
    <w:bookmarkStart w:name="z14401" w:id="5928"/>
    <w:p>
      <w:pPr>
        <w:spacing w:after="0"/>
        <w:ind w:left="0"/>
        <w:jc w:val="both"/>
      </w:pPr>
      <w:r>
        <w:rPr>
          <w:rFonts w:ascii="Times New Roman"/>
          <w:b w:val="false"/>
          <w:i w:val="false"/>
          <w:color w:val="000000"/>
          <w:sz w:val="28"/>
        </w:rPr>
        <w:t>
      ________________________________________________________________________</w:t>
      </w:r>
    </w:p>
    <w:bookmarkEnd w:id="5928"/>
    <w:bookmarkStart w:name="z14402" w:id="5929"/>
    <w:p>
      <w:pPr>
        <w:spacing w:after="0"/>
        <w:ind w:left="0"/>
        <w:jc w:val="both"/>
      </w:pPr>
      <w:r>
        <w:rPr>
          <w:rFonts w:ascii="Times New Roman"/>
          <w:b w:val="false"/>
          <w:i w:val="false"/>
          <w:color w:val="000000"/>
          <w:sz w:val="28"/>
        </w:rPr>
        <w:t>
      Индивидуальный идентификационный номер _________________________________</w:t>
      </w:r>
    </w:p>
    <w:bookmarkEnd w:id="5929"/>
    <w:bookmarkStart w:name="z14403" w:id="5930"/>
    <w:p>
      <w:pPr>
        <w:spacing w:after="0"/>
        <w:ind w:left="0"/>
        <w:jc w:val="both"/>
      </w:pPr>
      <w:r>
        <w:rPr>
          <w:rFonts w:ascii="Times New Roman"/>
          <w:b w:val="false"/>
          <w:i w:val="false"/>
          <w:color w:val="000000"/>
          <w:sz w:val="28"/>
        </w:rPr>
        <w:t>
      Туған күні (Дата рождения) ________________________________________________</w:t>
      </w:r>
    </w:p>
    <w:bookmarkEnd w:id="5930"/>
    <w:bookmarkStart w:name="z14404" w:id="5931"/>
    <w:p>
      <w:pPr>
        <w:spacing w:after="0"/>
        <w:ind w:left="0"/>
        <w:jc w:val="both"/>
      </w:pPr>
      <w:r>
        <w:rPr>
          <w:rFonts w:ascii="Times New Roman"/>
          <w:b w:val="false"/>
          <w:i w:val="false"/>
          <w:color w:val="000000"/>
          <w:sz w:val="28"/>
        </w:rPr>
        <w:t>
      Место работы и должность _________________________________________________</w:t>
      </w:r>
    </w:p>
    <w:bookmarkEnd w:id="5931"/>
    <w:bookmarkStart w:name="z14405" w:id="5932"/>
    <w:p>
      <w:pPr>
        <w:spacing w:after="0"/>
        <w:ind w:left="0"/>
        <w:jc w:val="both"/>
      </w:pPr>
      <w:r>
        <w:rPr>
          <w:rFonts w:ascii="Times New Roman"/>
          <w:b w:val="false"/>
          <w:i w:val="false"/>
          <w:color w:val="000000"/>
          <w:sz w:val="28"/>
        </w:rPr>
        <w:t>
      Беременность _____________________ недель ________________________________</w:t>
      </w:r>
    </w:p>
    <w:bookmarkEnd w:id="5932"/>
    <w:bookmarkStart w:name="z14406" w:id="5933"/>
    <w:p>
      <w:pPr>
        <w:spacing w:after="0"/>
        <w:ind w:left="0"/>
        <w:jc w:val="both"/>
      </w:pPr>
      <w:r>
        <w:rPr>
          <w:rFonts w:ascii="Times New Roman"/>
          <w:b w:val="false"/>
          <w:i w:val="false"/>
          <w:color w:val="000000"/>
          <w:sz w:val="28"/>
        </w:rPr>
        <w:t>
      Основание для перевода ___________________________________________________</w:t>
      </w:r>
    </w:p>
    <w:bookmarkEnd w:id="5933"/>
    <w:bookmarkStart w:name="z14407" w:id="5934"/>
    <w:p>
      <w:pPr>
        <w:spacing w:after="0"/>
        <w:ind w:left="0"/>
        <w:jc w:val="both"/>
      </w:pPr>
      <w:r>
        <w:rPr>
          <w:rFonts w:ascii="Times New Roman"/>
          <w:b w:val="false"/>
          <w:i w:val="false"/>
          <w:color w:val="000000"/>
          <w:sz w:val="28"/>
        </w:rPr>
        <w:t>
      ________________________________________________________________________</w:t>
      </w:r>
    </w:p>
    <w:bookmarkEnd w:id="5934"/>
    <w:bookmarkStart w:name="z14408" w:id="5935"/>
    <w:p>
      <w:pPr>
        <w:spacing w:after="0"/>
        <w:ind w:left="0"/>
        <w:jc w:val="both"/>
      </w:pPr>
      <w:r>
        <w:rPr>
          <w:rFonts w:ascii="Times New Roman"/>
          <w:b w:val="false"/>
          <w:i w:val="false"/>
          <w:color w:val="000000"/>
          <w:sz w:val="28"/>
        </w:rPr>
        <w:t>
      ________________________________________________________________________</w:t>
      </w:r>
    </w:p>
    <w:bookmarkEnd w:id="5935"/>
    <w:bookmarkStart w:name="z14409" w:id="5936"/>
    <w:p>
      <w:pPr>
        <w:spacing w:after="0"/>
        <w:ind w:left="0"/>
        <w:jc w:val="both"/>
      </w:pPr>
      <w:r>
        <w:rPr>
          <w:rFonts w:ascii="Times New Roman"/>
          <w:b w:val="false"/>
          <w:i w:val="false"/>
          <w:color w:val="000000"/>
          <w:sz w:val="28"/>
        </w:rPr>
        <w:t>
      Рекомендуемая работа ____________________________________________________</w:t>
      </w:r>
    </w:p>
    <w:bookmarkEnd w:id="5936"/>
    <w:bookmarkStart w:name="z14410" w:id="5937"/>
    <w:p>
      <w:pPr>
        <w:spacing w:after="0"/>
        <w:ind w:left="0"/>
        <w:jc w:val="both"/>
      </w:pPr>
      <w:r>
        <w:rPr>
          <w:rFonts w:ascii="Times New Roman"/>
          <w:b w:val="false"/>
          <w:i w:val="false"/>
          <w:color w:val="000000"/>
          <w:sz w:val="28"/>
        </w:rPr>
        <w:t>
      ________________________________________________________________________</w:t>
      </w:r>
    </w:p>
    <w:bookmarkEnd w:id="5937"/>
    <w:bookmarkStart w:name="z14411" w:id="5938"/>
    <w:p>
      <w:pPr>
        <w:spacing w:after="0"/>
        <w:ind w:left="0"/>
        <w:jc w:val="both"/>
      </w:pPr>
      <w:r>
        <w:rPr>
          <w:rFonts w:ascii="Times New Roman"/>
          <w:b w:val="false"/>
          <w:i w:val="false"/>
          <w:color w:val="000000"/>
          <w:sz w:val="28"/>
        </w:rPr>
        <w:t>
      Фамилия, имя, отчество (при его наличии) врача _______________________________</w:t>
      </w:r>
    </w:p>
    <w:bookmarkEnd w:id="5938"/>
    <w:bookmarkStart w:name="z14412" w:id="5939"/>
    <w:p>
      <w:pPr>
        <w:spacing w:after="0"/>
        <w:ind w:left="0"/>
        <w:jc w:val="both"/>
      </w:pPr>
      <w:r>
        <w:rPr>
          <w:rFonts w:ascii="Times New Roman"/>
          <w:b w:val="false"/>
          <w:i w:val="false"/>
          <w:color w:val="000000"/>
          <w:sz w:val="28"/>
        </w:rPr>
        <w:t>
      ________________________________________________________________________</w:t>
      </w:r>
    </w:p>
    <w:bookmarkEnd w:id="5939"/>
    <w:bookmarkStart w:name="z14413" w:id="5940"/>
    <w:p>
      <w:pPr>
        <w:spacing w:after="0"/>
        <w:ind w:left="0"/>
        <w:jc w:val="both"/>
      </w:pPr>
      <w:r>
        <w:rPr>
          <w:rFonts w:ascii="Times New Roman"/>
          <w:b w:val="false"/>
          <w:i w:val="false"/>
          <w:color w:val="000000"/>
          <w:sz w:val="28"/>
        </w:rPr>
        <w:t>
      подпись ___________________________________________________________</w:t>
      </w:r>
    </w:p>
    <w:bookmarkEnd w:id="5940"/>
    <w:bookmarkStart w:name="z14414" w:id="5941"/>
    <w:p>
      <w:pPr>
        <w:spacing w:after="0"/>
        <w:ind w:left="0"/>
        <w:jc w:val="both"/>
      </w:pPr>
      <w:r>
        <w:rPr>
          <w:rFonts w:ascii="Times New Roman"/>
          <w:b w:val="false"/>
          <w:i w:val="false"/>
          <w:color w:val="000000"/>
          <w:sz w:val="28"/>
        </w:rPr>
        <w:t>
      Дата выдачи _____________________________________________________________</w:t>
      </w:r>
    </w:p>
    <w:bookmarkEnd w:id="5941"/>
    <w:bookmarkStart w:name="z14415" w:id="5942"/>
    <w:p>
      <w:pPr>
        <w:spacing w:after="0"/>
        <w:ind w:left="0"/>
        <w:jc w:val="both"/>
      </w:pPr>
      <w:r>
        <w:rPr>
          <w:rFonts w:ascii="Times New Roman"/>
          <w:b w:val="false"/>
          <w:i w:val="false"/>
          <w:color w:val="000000"/>
          <w:sz w:val="28"/>
        </w:rPr>
        <w:t>
      Перевод осуществлен _____________________________________________________</w:t>
      </w:r>
    </w:p>
    <w:bookmarkEnd w:id="5942"/>
    <w:bookmarkStart w:name="z14416" w:id="5943"/>
    <w:p>
      <w:pPr>
        <w:spacing w:after="0"/>
        <w:ind w:left="0"/>
        <w:jc w:val="both"/>
      </w:pPr>
      <w:r>
        <w:rPr>
          <w:rFonts w:ascii="Times New Roman"/>
          <w:b w:val="false"/>
          <w:i w:val="false"/>
          <w:color w:val="000000"/>
          <w:sz w:val="28"/>
        </w:rPr>
        <w:t>
      Должность руководителя __________________________________________________</w:t>
      </w:r>
    </w:p>
    <w:bookmarkEnd w:id="5943"/>
    <w:bookmarkStart w:name="z14417" w:id="5944"/>
    <w:p>
      <w:pPr>
        <w:spacing w:after="0"/>
        <w:ind w:left="0"/>
        <w:jc w:val="both"/>
      </w:pPr>
      <w:r>
        <w:rPr>
          <w:rFonts w:ascii="Times New Roman"/>
          <w:b w:val="false"/>
          <w:i w:val="false"/>
          <w:color w:val="000000"/>
          <w:sz w:val="28"/>
        </w:rPr>
        <w:t>
      Подпись ________________________________________________________________</w:t>
      </w:r>
    </w:p>
    <w:bookmarkEnd w:id="5944"/>
    <w:bookmarkStart w:name="z14418" w:id="5945"/>
    <w:p>
      <w:pPr>
        <w:spacing w:after="0"/>
        <w:ind w:left="0"/>
        <w:jc w:val="both"/>
      </w:pPr>
      <w:r>
        <w:rPr>
          <w:rFonts w:ascii="Times New Roman"/>
          <w:b w:val="false"/>
          <w:i w:val="false"/>
          <w:color w:val="000000"/>
          <w:sz w:val="28"/>
        </w:rPr>
        <w:t>
      Дата ____________________________________________________________________</w:t>
      </w:r>
    </w:p>
    <w:bookmarkEnd w:id="5945"/>
    <w:bookmarkStart w:name="z14419" w:id="5946"/>
    <w:p>
      <w:pPr>
        <w:spacing w:after="0"/>
        <w:ind w:left="0"/>
        <w:jc w:val="left"/>
      </w:pPr>
      <w:r>
        <w:rPr>
          <w:rFonts w:ascii="Times New Roman"/>
          <w:b/>
          <w:i w:val="false"/>
          <w:color w:val="000000"/>
        </w:rPr>
        <w:t xml:space="preserve"> Форма № 075/у "Медицинская справка (врачебное профессионально-консультативное заключение)"</w:t>
      </w:r>
    </w:p>
    <w:bookmarkEnd w:id="5946"/>
    <w:bookmarkStart w:name="z14420" w:id="5947"/>
    <w:p>
      <w:pPr>
        <w:spacing w:after="0"/>
        <w:ind w:left="0"/>
        <w:jc w:val="both"/>
      </w:pPr>
      <w:r>
        <w:rPr>
          <w:rFonts w:ascii="Times New Roman"/>
          <w:b w:val="false"/>
          <w:i w:val="false"/>
          <w:color w:val="000000"/>
          <w:sz w:val="28"/>
        </w:rPr>
        <w:t>
      Наименование МО</w:t>
      </w:r>
    </w:p>
    <w:bookmarkEnd w:id="5947"/>
    <w:bookmarkStart w:name="z14421" w:id="5948"/>
    <w:p>
      <w:pPr>
        <w:spacing w:after="0"/>
        <w:ind w:left="0"/>
        <w:jc w:val="both"/>
      </w:pPr>
      <w:r>
        <w:rPr>
          <w:rFonts w:ascii="Times New Roman"/>
          <w:b w:val="false"/>
          <w:i w:val="false"/>
          <w:color w:val="000000"/>
          <w:sz w:val="28"/>
        </w:rPr>
        <w:t>
      ИИН</w:t>
      </w:r>
    </w:p>
    <w:bookmarkEnd w:id="5948"/>
    <w:bookmarkStart w:name="z14422" w:id="5949"/>
    <w:p>
      <w:pPr>
        <w:spacing w:after="0"/>
        <w:ind w:left="0"/>
        <w:jc w:val="both"/>
      </w:pPr>
      <w:r>
        <w:rPr>
          <w:rFonts w:ascii="Times New Roman"/>
          <w:b w:val="false"/>
          <w:i w:val="false"/>
          <w:color w:val="000000"/>
          <w:sz w:val="28"/>
        </w:rPr>
        <w:t>
      Ф.И.О. (при его наличии)</w:t>
      </w:r>
    </w:p>
    <w:bookmarkEnd w:id="5949"/>
    <w:bookmarkStart w:name="z14423" w:id="5950"/>
    <w:p>
      <w:pPr>
        <w:spacing w:after="0"/>
        <w:ind w:left="0"/>
        <w:jc w:val="both"/>
      </w:pPr>
      <w:r>
        <w:rPr>
          <w:rFonts w:ascii="Times New Roman"/>
          <w:b w:val="false"/>
          <w:i w:val="false"/>
          <w:color w:val="000000"/>
          <w:sz w:val="28"/>
        </w:rPr>
        <w:t>
      Дата рождения</w:t>
      </w:r>
    </w:p>
    <w:bookmarkEnd w:id="5950"/>
    <w:bookmarkStart w:name="z14424" w:id="5951"/>
    <w:p>
      <w:pPr>
        <w:spacing w:after="0"/>
        <w:ind w:left="0"/>
        <w:jc w:val="both"/>
      </w:pPr>
      <w:r>
        <w:rPr>
          <w:rFonts w:ascii="Times New Roman"/>
          <w:b w:val="false"/>
          <w:i w:val="false"/>
          <w:color w:val="000000"/>
          <w:sz w:val="28"/>
        </w:rPr>
        <w:t>
      Пол</w:t>
      </w:r>
    </w:p>
    <w:bookmarkEnd w:id="5951"/>
    <w:bookmarkStart w:name="z14425" w:id="5952"/>
    <w:p>
      <w:pPr>
        <w:spacing w:after="0"/>
        <w:ind w:left="0"/>
        <w:jc w:val="both"/>
      </w:pPr>
      <w:r>
        <w:rPr>
          <w:rFonts w:ascii="Times New Roman"/>
          <w:b w:val="false"/>
          <w:i w:val="false"/>
          <w:color w:val="000000"/>
          <w:sz w:val="28"/>
        </w:rPr>
        <w:t xml:space="preserve">
      </w:t>
      </w:r>
    </w:p>
    <w:bookmarkEnd w:id="59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26" w:id="5953"/>
    <w:p>
      <w:pPr>
        <w:spacing w:after="0"/>
        <w:ind w:left="0"/>
        <w:jc w:val="both"/>
      </w:pPr>
      <w:r>
        <w:rPr>
          <w:rFonts w:ascii="Times New Roman"/>
          <w:b w:val="false"/>
          <w:i w:val="false"/>
          <w:color w:val="000000"/>
          <w:sz w:val="28"/>
        </w:rPr>
        <w:t>
      мужской</w:t>
      </w:r>
    </w:p>
    <w:bookmarkEnd w:id="5953"/>
    <w:bookmarkStart w:name="z14427" w:id="5954"/>
    <w:p>
      <w:pPr>
        <w:spacing w:after="0"/>
        <w:ind w:left="0"/>
        <w:jc w:val="both"/>
      </w:pPr>
      <w:r>
        <w:rPr>
          <w:rFonts w:ascii="Times New Roman"/>
          <w:b w:val="false"/>
          <w:i w:val="false"/>
          <w:color w:val="000000"/>
          <w:sz w:val="28"/>
        </w:rPr>
        <w:t xml:space="preserve">
      </w:t>
      </w:r>
    </w:p>
    <w:bookmarkEnd w:id="59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28" w:id="5955"/>
    <w:p>
      <w:pPr>
        <w:spacing w:after="0"/>
        <w:ind w:left="0"/>
        <w:jc w:val="both"/>
      </w:pPr>
      <w:r>
        <w:rPr>
          <w:rFonts w:ascii="Times New Roman"/>
          <w:b w:val="false"/>
          <w:i w:val="false"/>
          <w:color w:val="000000"/>
          <w:sz w:val="28"/>
        </w:rPr>
        <w:t>
      женский</w:t>
      </w:r>
    </w:p>
    <w:bookmarkEnd w:id="5955"/>
    <w:bookmarkStart w:name="z14429" w:id="5956"/>
    <w:p>
      <w:pPr>
        <w:spacing w:after="0"/>
        <w:ind w:left="0"/>
        <w:jc w:val="both"/>
      </w:pPr>
      <w:r>
        <w:rPr>
          <w:rFonts w:ascii="Times New Roman"/>
          <w:b w:val="false"/>
          <w:i w:val="false"/>
          <w:color w:val="000000"/>
          <w:sz w:val="28"/>
        </w:rPr>
        <w:t>
      Адрес проживания</w:t>
      </w:r>
    </w:p>
    <w:bookmarkEnd w:id="5956"/>
    <w:bookmarkStart w:name="z14430" w:id="5957"/>
    <w:p>
      <w:pPr>
        <w:spacing w:after="0"/>
        <w:ind w:left="0"/>
        <w:jc w:val="both"/>
      </w:pPr>
      <w:r>
        <w:rPr>
          <w:rFonts w:ascii="Times New Roman"/>
          <w:b w:val="false"/>
          <w:i w:val="false"/>
          <w:color w:val="000000"/>
          <w:sz w:val="28"/>
        </w:rPr>
        <w:t>
      Адрес регистрации</w:t>
      </w:r>
    </w:p>
    <w:bookmarkEnd w:id="5957"/>
    <w:bookmarkStart w:name="z14431" w:id="5958"/>
    <w:p>
      <w:pPr>
        <w:spacing w:after="0"/>
        <w:ind w:left="0"/>
        <w:jc w:val="both"/>
      </w:pPr>
      <w:r>
        <w:rPr>
          <w:rFonts w:ascii="Times New Roman"/>
          <w:b w:val="false"/>
          <w:i w:val="false"/>
          <w:color w:val="000000"/>
          <w:sz w:val="28"/>
        </w:rPr>
        <w:t>
      Место работы/учебы/детского учреждения</w:t>
      </w:r>
    </w:p>
    <w:bookmarkEnd w:id="5958"/>
    <w:bookmarkStart w:name="z14432" w:id="5959"/>
    <w:p>
      <w:pPr>
        <w:spacing w:after="0"/>
        <w:ind w:left="0"/>
        <w:jc w:val="both"/>
      </w:pPr>
      <w:r>
        <w:rPr>
          <w:rFonts w:ascii="Times New Roman"/>
          <w:b w:val="false"/>
          <w:i w:val="false"/>
          <w:color w:val="000000"/>
          <w:sz w:val="28"/>
        </w:rPr>
        <w:t>
      Должность</w:t>
      </w:r>
    </w:p>
    <w:bookmarkEnd w:id="5959"/>
    <w:bookmarkStart w:name="z14433" w:id="5960"/>
    <w:p>
      <w:pPr>
        <w:spacing w:after="0"/>
        <w:ind w:left="0"/>
        <w:jc w:val="both"/>
      </w:pPr>
      <w:r>
        <w:rPr>
          <w:rFonts w:ascii="Times New Roman"/>
          <w:b w:val="false"/>
          <w:i w:val="false"/>
          <w:color w:val="000000"/>
          <w:sz w:val="28"/>
        </w:rPr>
        <w:t>
      Дата последнего медицинского обследования</w:t>
      </w:r>
    </w:p>
    <w:bookmarkEnd w:id="5960"/>
    <w:bookmarkStart w:name="z14434" w:id="5961"/>
    <w:p>
      <w:pPr>
        <w:spacing w:after="0"/>
        <w:ind w:left="0"/>
        <w:jc w:val="both"/>
      </w:pPr>
      <w:r>
        <w:rPr>
          <w:rFonts w:ascii="Times New Roman"/>
          <w:b w:val="false"/>
          <w:i w:val="false"/>
          <w:color w:val="000000"/>
          <w:sz w:val="28"/>
        </w:rPr>
        <w:t>
      Заболевания, выявленные с момента последнего медосмотра наименование</w:t>
      </w:r>
    </w:p>
    <w:bookmarkEnd w:id="5961"/>
    <w:bookmarkStart w:name="z14435" w:id="5962"/>
    <w:p>
      <w:pPr>
        <w:spacing w:after="0"/>
        <w:ind w:left="0"/>
        <w:jc w:val="both"/>
      </w:pPr>
      <w:r>
        <w:rPr>
          <w:rFonts w:ascii="Times New Roman"/>
          <w:b w:val="false"/>
          <w:i w:val="false"/>
          <w:color w:val="000000"/>
          <w:sz w:val="28"/>
        </w:rPr>
        <w:t>
      Врач Ф.И.О. (при его наличии), идентификатор (ЭЦП, QR код, или уникальный признак, позволяющий отличать его)</w:t>
      </w:r>
    </w:p>
    <w:bookmarkEnd w:id="5962"/>
    <w:bookmarkStart w:name="z14436" w:id="5963"/>
    <w:p>
      <w:pPr>
        <w:spacing w:after="0"/>
        <w:ind w:left="0"/>
        <w:jc w:val="both"/>
      </w:pPr>
      <w:r>
        <w:rPr>
          <w:rFonts w:ascii="Times New Roman"/>
          <w:b w:val="false"/>
          <w:i w:val="false"/>
          <w:color w:val="000000"/>
          <w:sz w:val="28"/>
        </w:rPr>
        <w:t>
      Заключение терапевта/ВОП Ф.И.О. (при его наличии), идентификатор (ЭЦП, QR код, или уникальный признак, позволяющий отличать его)</w:t>
      </w:r>
    </w:p>
    <w:bookmarkEnd w:id="5963"/>
    <w:bookmarkStart w:name="z14437" w:id="5964"/>
    <w:p>
      <w:pPr>
        <w:spacing w:after="0"/>
        <w:ind w:left="0"/>
        <w:jc w:val="both"/>
      </w:pPr>
      <w:r>
        <w:rPr>
          <w:rFonts w:ascii="Times New Roman"/>
          <w:b w:val="false"/>
          <w:i w:val="false"/>
          <w:color w:val="000000"/>
          <w:sz w:val="28"/>
        </w:rPr>
        <w:t>
      дата</w:t>
      </w:r>
    </w:p>
    <w:bookmarkEnd w:id="5964"/>
    <w:bookmarkStart w:name="z14438" w:id="5965"/>
    <w:p>
      <w:pPr>
        <w:spacing w:after="0"/>
        <w:ind w:left="0"/>
        <w:jc w:val="both"/>
      </w:pPr>
      <w:r>
        <w:rPr>
          <w:rFonts w:ascii="Times New Roman"/>
          <w:b w:val="false"/>
          <w:i w:val="false"/>
          <w:color w:val="000000"/>
          <w:sz w:val="28"/>
        </w:rPr>
        <w:t>
      наименование код</w:t>
      </w:r>
    </w:p>
    <w:bookmarkEnd w:id="5965"/>
    <w:bookmarkStart w:name="z14439" w:id="5966"/>
    <w:p>
      <w:pPr>
        <w:spacing w:after="0"/>
        <w:ind w:left="0"/>
        <w:jc w:val="both"/>
      </w:pPr>
      <w:r>
        <w:rPr>
          <w:rFonts w:ascii="Times New Roman"/>
          <w:b w:val="false"/>
          <w:i w:val="false"/>
          <w:color w:val="000000"/>
          <w:sz w:val="28"/>
        </w:rPr>
        <w:t>
      Заключение нарколога Ф.И.О. (при его наличии), идентификатор (ЭЦП, QR код, или уникальный признак, позволяющий отличать его)</w:t>
      </w:r>
    </w:p>
    <w:bookmarkEnd w:id="5966"/>
    <w:bookmarkStart w:name="z14440" w:id="5967"/>
    <w:p>
      <w:pPr>
        <w:spacing w:after="0"/>
        <w:ind w:left="0"/>
        <w:jc w:val="both"/>
      </w:pPr>
      <w:r>
        <w:rPr>
          <w:rFonts w:ascii="Times New Roman"/>
          <w:b w:val="false"/>
          <w:i w:val="false"/>
          <w:color w:val="000000"/>
          <w:sz w:val="28"/>
        </w:rPr>
        <w:t>
      дата</w:t>
      </w:r>
    </w:p>
    <w:bookmarkEnd w:id="5967"/>
    <w:bookmarkStart w:name="z14441" w:id="5968"/>
    <w:p>
      <w:pPr>
        <w:spacing w:after="0"/>
        <w:ind w:left="0"/>
        <w:jc w:val="both"/>
      </w:pPr>
      <w:r>
        <w:rPr>
          <w:rFonts w:ascii="Times New Roman"/>
          <w:b w:val="false"/>
          <w:i w:val="false"/>
          <w:color w:val="000000"/>
          <w:sz w:val="28"/>
        </w:rPr>
        <w:t>
      наименование код</w:t>
      </w:r>
    </w:p>
    <w:bookmarkEnd w:id="5968"/>
    <w:bookmarkStart w:name="z14442" w:id="5969"/>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w:t>
      </w:r>
    </w:p>
    <w:bookmarkEnd w:id="5969"/>
    <w:bookmarkStart w:name="z14443" w:id="5970"/>
    <w:p>
      <w:pPr>
        <w:spacing w:after="0"/>
        <w:ind w:left="0"/>
        <w:jc w:val="both"/>
      </w:pPr>
      <w:r>
        <w:rPr>
          <w:rFonts w:ascii="Times New Roman"/>
          <w:b w:val="false"/>
          <w:i w:val="false"/>
          <w:color w:val="000000"/>
          <w:sz w:val="28"/>
        </w:rPr>
        <w:t>
      Дата</w:t>
      </w:r>
    </w:p>
    <w:bookmarkEnd w:id="5970"/>
    <w:bookmarkStart w:name="z14444" w:id="5971"/>
    <w:p>
      <w:pPr>
        <w:spacing w:after="0"/>
        <w:ind w:left="0"/>
        <w:jc w:val="both"/>
      </w:pPr>
      <w:r>
        <w:rPr>
          <w:rFonts w:ascii="Times New Roman"/>
          <w:b w:val="false"/>
          <w:i w:val="false"/>
          <w:color w:val="000000"/>
          <w:sz w:val="28"/>
        </w:rPr>
        <w:t>
      Результат.</w:t>
      </w:r>
    </w:p>
    <w:bookmarkEnd w:id="5971"/>
    <w:bookmarkStart w:name="z14445" w:id="5972"/>
    <w:p>
      <w:pPr>
        <w:spacing w:after="0"/>
        <w:ind w:left="0"/>
        <w:jc w:val="both"/>
      </w:pPr>
      <w:r>
        <w:rPr>
          <w:rFonts w:ascii="Times New Roman"/>
          <w:b w:val="false"/>
          <w:i w:val="false"/>
          <w:color w:val="000000"/>
          <w:sz w:val="28"/>
        </w:rPr>
        <w:t>
      Заключение психиатра Ф.И.О. (при его наличии), идентификатор (ЭЦП, QR код, или уникальный признак, позволяющий отличать его)</w:t>
      </w:r>
    </w:p>
    <w:bookmarkEnd w:id="5972"/>
    <w:bookmarkStart w:name="z14446" w:id="5973"/>
    <w:p>
      <w:pPr>
        <w:spacing w:after="0"/>
        <w:ind w:left="0"/>
        <w:jc w:val="both"/>
      </w:pPr>
      <w:r>
        <w:rPr>
          <w:rFonts w:ascii="Times New Roman"/>
          <w:b w:val="false"/>
          <w:i w:val="false"/>
          <w:color w:val="000000"/>
          <w:sz w:val="28"/>
        </w:rPr>
        <w:t>
      Психологическое тестирование:</w:t>
      </w:r>
    </w:p>
    <w:bookmarkEnd w:id="5973"/>
    <w:bookmarkStart w:name="z14447" w:id="5974"/>
    <w:p>
      <w:pPr>
        <w:spacing w:after="0"/>
        <w:ind w:left="0"/>
        <w:jc w:val="both"/>
      </w:pPr>
      <w:r>
        <w:rPr>
          <w:rFonts w:ascii="Times New Roman"/>
          <w:b w:val="false"/>
          <w:i w:val="false"/>
          <w:color w:val="000000"/>
          <w:sz w:val="28"/>
        </w:rPr>
        <w:t>
      Дата</w:t>
      </w:r>
    </w:p>
    <w:bookmarkEnd w:id="5974"/>
    <w:bookmarkStart w:name="z14448" w:id="5975"/>
    <w:p>
      <w:pPr>
        <w:spacing w:after="0"/>
        <w:ind w:left="0"/>
        <w:jc w:val="both"/>
      </w:pPr>
      <w:r>
        <w:rPr>
          <w:rFonts w:ascii="Times New Roman"/>
          <w:b w:val="false"/>
          <w:i w:val="false"/>
          <w:color w:val="000000"/>
          <w:sz w:val="28"/>
        </w:rPr>
        <w:t>
      Результат.</w:t>
      </w:r>
    </w:p>
    <w:bookmarkEnd w:id="5975"/>
    <w:bookmarkStart w:name="z14449" w:id="5976"/>
    <w:p>
      <w:pPr>
        <w:spacing w:after="0"/>
        <w:ind w:left="0"/>
        <w:jc w:val="both"/>
      </w:pPr>
      <w:r>
        <w:rPr>
          <w:rFonts w:ascii="Times New Roman"/>
          <w:b w:val="false"/>
          <w:i w:val="false"/>
          <w:color w:val="000000"/>
          <w:sz w:val="28"/>
        </w:rPr>
        <w:t>
      Данные рентгенологического (флюорографического) обследования</w:t>
      </w:r>
    </w:p>
    <w:bookmarkEnd w:id="5976"/>
    <w:bookmarkStart w:name="z14450" w:id="5977"/>
    <w:p>
      <w:pPr>
        <w:spacing w:after="0"/>
        <w:ind w:left="0"/>
        <w:jc w:val="both"/>
      </w:pPr>
      <w:r>
        <w:rPr>
          <w:rFonts w:ascii="Times New Roman"/>
          <w:b w:val="false"/>
          <w:i w:val="false"/>
          <w:color w:val="000000"/>
          <w:sz w:val="28"/>
        </w:rPr>
        <w:t>
      Дата</w:t>
      </w:r>
    </w:p>
    <w:bookmarkEnd w:id="5977"/>
    <w:bookmarkStart w:name="z14451" w:id="5978"/>
    <w:p>
      <w:pPr>
        <w:spacing w:after="0"/>
        <w:ind w:left="0"/>
        <w:jc w:val="both"/>
      </w:pPr>
      <w:r>
        <w:rPr>
          <w:rFonts w:ascii="Times New Roman"/>
          <w:b w:val="false"/>
          <w:i w:val="false"/>
          <w:color w:val="000000"/>
          <w:sz w:val="28"/>
        </w:rPr>
        <w:t>
      Результат.</w:t>
      </w:r>
    </w:p>
    <w:bookmarkEnd w:id="5978"/>
    <w:bookmarkStart w:name="z14452" w:id="5979"/>
    <w:p>
      <w:pPr>
        <w:spacing w:after="0"/>
        <w:ind w:left="0"/>
        <w:jc w:val="both"/>
      </w:pPr>
      <w:r>
        <w:rPr>
          <w:rFonts w:ascii="Times New Roman"/>
          <w:b w:val="false"/>
          <w:i w:val="false"/>
          <w:color w:val="000000"/>
          <w:sz w:val="28"/>
        </w:rPr>
        <w:t>
      Данные лабораторных исследований</w:t>
      </w:r>
    </w:p>
    <w:bookmarkEnd w:id="5979"/>
    <w:bookmarkStart w:name="z14453" w:id="5980"/>
    <w:p>
      <w:pPr>
        <w:spacing w:after="0"/>
        <w:ind w:left="0"/>
        <w:jc w:val="both"/>
      </w:pPr>
      <w:r>
        <w:rPr>
          <w:rFonts w:ascii="Times New Roman"/>
          <w:b w:val="false"/>
          <w:i w:val="false"/>
          <w:color w:val="000000"/>
          <w:sz w:val="28"/>
        </w:rPr>
        <w:t>
      Врачебное заключение о профессиональной пригодности с указанием условий</w:t>
      </w:r>
    </w:p>
    <w:bookmarkEnd w:id="5980"/>
    <w:bookmarkStart w:name="z14454" w:id="5981"/>
    <w:p>
      <w:pPr>
        <w:spacing w:after="0"/>
        <w:ind w:left="0"/>
        <w:jc w:val="both"/>
      </w:pPr>
      <w:r>
        <w:rPr>
          <w:rFonts w:ascii="Times New Roman"/>
          <w:b w:val="false"/>
          <w:i w:val="false"/>
          <w:color w:val="000000"/>
          <w:sz w:val="28"/>
        </w:rPr>
        <w:t>
      Лицо, заполнявшее справку Идентификатор</w:t>
      </w:r>
    </w:p>
    <w:bookmarkEnd w:id="5981"/>
    <w:bookmarkStart w:name="z14455" w:id="5982"/>
    <w:p>
      <w:pPr>
        <w:spacing w:after="0"/>
        <w:ind w:left="0"/>
        <w:jc w:val="both"/>
      </w:pPr>
      <w:r>
        <w:rPr>
          <w:rFonts w:ascii="Times New Roman"/>
          <w:b w:val="false"/>
          <w:i w:val="false"/>
          <w:color w:val="000000"/>
          <w:sz w:val="28"/>
        </w:rPr>
        <w:t>
      Ф.И.О. (при его наличии)</w:t>
      </w:r>
    </w:p>
    <w:bookmarkEnd w:id="5982"/>
    <w:bookmarkStart w:name="z14456" w:id="5983"/>
    <w:p>
      <w:pPr>
        <w:spacing w:after="0"/>
        <w:ind w:left="0"/>
        <w:jc w:val="both"/>
      </w:pPr>
      <w:r>
        <w:rPr>
          <w:rFonts w:ascii="Times New Roman"/>
          <w:b w:val="false"/>
          <w:i w:val="false"/>
          <w:color w:val="000000"/>
          <w:sz w:val="28"/>
        </w:rPr>
        <w:t>
      Руководитель медицинской организации Идентификатор</w:t>
      </w:r>
    </w:p>
    <w:bookmarkEnd w:id="5983"/>
    <w:bookmarkStart w:name="z14457" w:id="5984"/>
    <w:p>
      <w:pPr>
        <w:spacing w:after="0"/>
        <w:ind w:left="0"/>
        <w:jc w:val="both"/>
      </w:pPr>
      <w:r>
        <w:rPr>
          <w:rFonts w:ascii="Times New Roman"/>
          <w:b w:val="false"/>
          <w:i w:val="false"/>
          <w:color w:val="000000"/>
          <w:sz w:val="28"/>
        </w:rPr>
        <w:t>
      Ф.И.О. (при его наличии)</w:t>
      </w:r>
    </w:p>
    <w:bookmarkEnd w:id="5984"/>
    <w:bookmarkStart w:name="z14458" w:id="5985"/>
    <w:p>
      <w:pPr>
        <w:spacing w:after="0"/>
        <w:ind w:left="0"/>
        <w:jc w:val="both"/>
      </w:pPr>
      <w:r>
        <w:rPr>
          <w:rFonts w:ascii="Times New Roman"/>
          <w:b w:val="false"/>
          <w:i w:val="false"/>
          <w:color w:val="000000"/>
          <w:sz w:val="28"/>
        </w:rPr>
        <w:t>
      Список сокращений формы № 075/у "Медицинская справка (врачебное профессионально-консультативное заключение)":</w:t>
      </w:r>
    </w:p>
    <w:bookmarkEnd w:id="5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14459" w:id="5986"/>
    <w:p>
      <w:pPr>
        <w:spacing w:after="0"/>
        <w:ind w:left="0"/>
        <w:jc w:val="left"/>
      </w:pPr>
      <w:r>
        <w:rPr>
          <w:rFonts w:ascii="Times New Roman"/>
          <w:b/>
          <w:i w:val="false"/>
          <w:color w:val="000000"/>
        </w:rPr>
        <w:t xml:space="preserve"> Форма № 076/у "Заключение медицинского осмотра (для получения разрешений в сферах оборота гражданского и служебного оружия, гражданских пиротехнических веществ)"</w:t>
      </w:r>
    </w:p>
    <w:bookmarkEnd w:id="5986"/>
    <w:p>
      <w:pPr>
        <w:spacing w:after="0"/>
        <w:ind w:left="0"/>
        <w:jc w:val="both"/>
      </w:pPr>
      <w:r>
        <w:rPr>
          <w:rFonts w:ascii="Times New Roman"/>
          <w:b w:val="false"/>
          <w:i w:val="false"/>
          <w:color w:val="ff0000"/>
          <w:sz w:val="28"/>
        </w:rPr>
        <w:t xml:space="preserve">
      Сноска. Форма № 076/у - в редакции приказа Министра здравоохранения РК от 24.01.2023 </w:t>
      </w:r>
      <w:r>
        <w:rPr>
          <w:rFonts w:ascii="Times New Roman"/>
          <w:b w:val="false"/>
          <w:i w:val="false"/>
          <w:color w:val="ff0000"/>
          <w:sz w:val="28"/>
        </w:rPr>
        <w:t>№ 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20___ года "___"_________</w:t>
      </w:r>
    </w:p>
    <w:p>
      <w:pPr>
        <w:spacing w:after="0"/>
        <w:ind w:left="0"/>
        <w:jc w:val="both"/>
      </w:pPr>
      <w:r>
        <w:rPr>
          <w:rFonts w:ascii="Times New Roman"/>
          <w:b w:val="false"/>
          <w:i w:val="false"/>
          <w:color w:val="000000"/>
          <w:sz w:val="28"/>
        </w:rPr>
        <w:t>
      Выдано гражданину (-ке): ______________________________________________</w:t>
      </w:r>
    </w:p>
    <w:p>
      <w:pPr>
        <w:spacing w:after="0"/>
        <w:ind w:left="0"/>
        <w:jc w:val="both"/>
      </w:pPr>
      <w:r>
        <w:rPr>
          <w:rFonts w:ascii="Times New Roman"/>
          <w:b w:val="false"/>
          <w:i w:val="false"/>
          <w:color w:val="000000"/>
          <w:sz w:val="28"/>
        </w:rPr>
        <w:t xml:space="preserve">       Ф.И.О. (при его наличии) 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w:t>
      </w:r>
    </w:p>
    <w:p>
      <w:pPr>
        <w:spacing w:after="0"/>
        <w:ind w:left="0"/>
        <w:jc w:val="both"/>
      </w:pPr>
      <w:r>
        <w:rPr>
          <w:rFonts w:ascii="Times New Roman"/>
          <w:b w:val="false"/>
          <w:i w:val="false"/>
          <w:color w:val="000000"/>
          <w:sz w:val="28"/>
        </w:rPr>
        <w:t xml:space="preserve">       ИИН ________________________________________________________________ </w:t>
      </w:r>
    </w:p>
    <w:p>
      <w:pPr>
        <w:spacing w:after="0"/>
        <w:ind w:left="0"/>
        <w:jc w:val="both"/>
      </w:pPr>
      <w:r>
        <w:rPr>
          <w:rFonts w:ascii="Times New Roman"/>
          <w:b w:val="false"/>
          <w:i w:val="false"/>
          <w:color w:val="000000"/>
          <w:sz w:val="28"/>
        </w:rPr>
        <w:t xml:space="preserve">       Область (город) __________________________ район _______________________</w:t>
      </w:r>
    </w:p>
    <w:p>
      <w:pPr>
        <w:spacing w:after="0"/>
        <w:ind w:left="0"/>
        <w:jc w:val="both"/>
      </w:pPr>
      <w:r>
        <w:rPr>
          <w:rFonts w:ascii="Times New Roman"/>
          <w:b w:val="false"/>
          <w:i w:val="false"/>
          <w:color w:val="000000"/>
          <w:sz w:val="28"/>
        </w:rPr>
        <w:t xml:space="preserve">       по результатам предварительного/периодического медицинского осмотра</w:t>
      </w:r>
    </w:p>
    <w:p>
      <w:pPr>
        <w:spacing w:after="0"/>
        <w:ind w:left="0"/>
        <w:jc w:val="both"/>
      </w:pPr>
      <w:r>
        <w:rPr>
          <w:rFonts w:ascii="Times New Roman"/>
          <w:b w:val="false"/>
          <w:i w:val="false"/>
          <w:color w:val="000000"/>
          <w:sz w:val="28"/>
        </w:rPr>
        <w:t xml:space="preserve">       (нужное подчеркнуть) в организации _____________________________________ </w:t>
      </w:r>
    </w:p>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Врач терапевт _________________________________________________________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w:t>
      </w:r>
    </w:p>
    <w:p>
      <w:pPr>
        <w:spacing w:after="0"/>
        <w:ind w:left="0"/>
        <w:jc w:val="both"/>
      </w:pPr>
      <w:r>
        <w:rPr>
          <w:rFonts w:ascii="Times New Roman"/>
          <w:b w:val="false"/>
          <w:i w:val="false"/>
          <w:color w:val="000000"/>
          <w:sz w:val="28"/>
        </w:rPr>
        <w:t xml:space="preserve">       Заключение 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Врач-невропатолог______________________________________________________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w:t>
      </w:r>
    </w:p>
    <w:p>
      <w:pPr>
        <w:spacing w:after="0"/>
        <w:ind w:left="0"/>
        <w:jc w:val="both"/>
      </w:pPr>
      <w:r>
        <w:rPr>
          <w:rFonts w:ascii="Times New Roman"/>
          <w:b w:val="false"/>
          <w:i w:val="false"/>
          <w:color w:val="000000"/>
          <w:sz w:val="28"/>
        </w:rPr>
        <w:t xml:space="preserve">       Заключение 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Врач-офтальмолог_______________________________________________________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__________________________________ </w:t>
      </w:r>
    </w:p>
    <w:p>
      <w:pPr>
        <w:spacing w:after="0"/>
        <w:ind w:left="0"/>
        <w:jc w:val="both"/>
      </w:pPr>
      <w:r>
        <w:rPr>
          <w:rFonts w:ascii="Times New Roman"/>
          <w:b w:val="false"/>
          <w:i w:val="false"/>
          <w:color w:val="000000"/>
          <w:sz w:val="28"/>
        </w:rPr>
        <w:t xml:space="preserve">       Заключение 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Врач-оториноларинголог</w:t>
      </w: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__________________________________ </w:t>
      </w:r>
    </w:p>
    <w:p>
      <w:pPr>
        <w:spacing w:after="0"/>
        <w:ind w:left="0"/>
        <w:jc w:val="both"/>
      </w:pPr>
      <w:r>
        <w:rPr>
          <w:rFonts w:ascii="Times New Roman"/>
          <w:b w:val="false"/>
          <w:i w:val="false"/>
          <w:color w:val="000000"/>
          <w:sz w:val="28"/>
        </w:rPr>
        <w:t xml:space="preserve">       Заключение 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Врач-психиатр с психологическим тестированием: ____________________________ </w:t>
      </w:r>
    </w:p>
    <w:p>
      <w:pPr>
        <w:spacing w:after="0"/>
        <w:ind w:left="0"/>
        <w:jc w:val="both"/>
      </w:pPr>
      <w:r>
        <w:rPr>
          <w:rFonts w:ascii="Times New Roman"/>
          <w:b w:val="false"/>
          <w:i w:val="false"/>
          <w:color w:val="000000"/>
          <w:sz w:val="28"/>
        </w:rPr>
        <w:t xml:space="preserve">       ______________________________________</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___________________________________ </w:t>
      </w:r>
    </w:p>
    <w:p>
      <w:pPr>
        <w:spacing w:after="0"/>
        <w:ind w:left="0"/>
        <w:jc w:val="both"/>
      </w:pPr>
      <w:r>
        <w:rPr>
          <w:rFonts w:ascii="Times New Roman"/>
          <w:b w:val="false"/>
          <w:i w:val="false"/>
          <w:color w:val="000000"/>
          <w:sz w:val="28"/>
        </w:rPr>
        <w:t xml:space="preserve">       Заключение ______________________________________________________________ </w:t>
      </w:r>
    </w:p>
    <w:p>
      <w:pPr>
        <w:spacing w:after="0"/>
        <w:ind w:left="0"/>
        <w:jc w:val="both"/>
      </w:pPr>
      <w:r>
        <w:rPr>
          <w:rFonts w:ascii="Times New Roman"/>
          <w:b w:val="false"/>
          <w:i w:val="false"/>
          <w:color w:val="000000"/>
          <w:sz w:val="28"/>
        </w:rPr>
        <w:t xml:space="preserve">       ________________</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Исследование жидких биологических сред на наличие психоактивных веществ </w:t>
      </w:r>
    </w:p>
    <w:p>
      <w:pPr>
        <w:spacing w:after="0"/>
        <w:ind w:left="0"/>
        <w:jc w:val="both"/>
      </w:pPr>
      <w:r>
        <w:rPr>
          <w:rFonts w:ascii="Times New Roman"/>
          <w:b w:val="false"/>
          <w:i w:val="false"/>
          <w:color w:val="000000"/>
          <w:sz w:val="28"/>
        </w:rPr>
        <w:t xml:space="preserve">       ______________________________________________________________________</w:t>
      </w:r>
    </w:p>
    <w:p>
      <w:pPr>
        <w:spacing w:after="0"/>
        <w:ind w:left="0"/>
        <w:jc w:val="both"/>
      </w:pPr>
      <w:r>
        <w:rPr>
          <w:rFonts w:ascii="Times New Roman"/>
          <w:b w:val="false"/>
          <w:i w:val="false"/>
          <w:color w:val="000000"/>
          <w:sz w:val="28"/>
        </w:rPr>
        <w:t xml:space="preserve">       дата</w:t>
      </w:r>
    </w:p>
    <w:p>
      <w:pPr>
        <w:spacing w:after="0"/>
        <w:ind w:left="0"/>
        <w:jc w:val="both"/>
      </w:pPr>
      <w:r>
        <w:rPr>
          <w:rFonts w:ascii="Times New Roman"/>
          <w:b w:val="false"/>
          <w:i w:val="false"/>
          <w:color w:val="000000"/>
          <w:sz w:val="28"/>
        </w:rPr>
        <w:t xml:space="preserve">       результат 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Ф.И.О. (при его наличии) исполнителя</w:t>
      </w:r>
    </w:p>
    <w:p>
      <w:pPr>
        <w:spacing w:after="0"/>
        <w:ind w:left="0"/>
        <w:jc w:val="both"/>
      </w:pPr>
      <w:r>
        <w:rPr>
          <w:rFonts w:ascii="Times New Roman"/>
          <w:b w:val="false"/>
          <w:i w:val="false"/>
          <w:color w:val="000000"/>
          <w:sz w:val="28"/>
        </w:rPr>
        <w:t xml:space="preserve">       Врач-нарколог___________________________________________________________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дата освидетельствования 20___года "___" __________________________________ </w:t>
      </w:r>
    </w:p>
    <w:p>
      <w:pPr>
        <w:spacing w:after="0"/>
        <w:ind w:left="0"/>
        <w:jc w:val="both"/>
      </w:pPr>
      <w:r>
        <w:rPr>
          <w:rFonts w:ascii="Times New Roman"/>
          <w:b w:val="false"/>
          <w:i w:val="false"/>
          <w:color w:val="000000"/>
          <w:sz w:val="28"/>
        </w:rPr>
        <w:t xml:space="preserve">       Заключение 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противопоказания имеются /отсутствуют</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Заключение медицинского осмотра</w:t>
      </w:r>
    </w:p>
    <w:p>
      <w:pPr>
        <w:spacing w:after="0"/>
        <w:ind w:left="0"/>
        <w:jc w:val="both"/>
      </w:pPr>
      <w:r>
        <w:rPr>
          <w:rFonts w:ascii="Times New Roman"/>
          <w:b w:val="false"/>
          <w:i w:val="false"/>
          <w:color w:val="000000"/>
          <w:sz w:val="28"/>
        </w:rPr>
        <w:t xml:space="preserve">       Врач терапевт ____________________________________________________________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Руководитель медицинской организации ______________________________________ </w:t>
      </w:r>
    </w:p>
    <w:p>
      <w:pPr>
        <w:spacing w:after="0"/>
        <w:ind w:left="0"/>
        <w:jc w:val="both"/>
      </w:pPr>
      <w:r>
        <w:rPr>
          <w:rFonts w:ascii="Times New Roman"/>
          <w:b w:val="false"/>
          <w:i w:val="false"/>
          <w:color w:val="000000"/>
          <w:sz w:val="28"/>
        </w:rPr>
        <w:t xml:space="preserve">       подпись Ф.И.О. (при его наличии)</w:t>
      </w:r>
    </w:p>
    <w:p>
      <w:pPr>
        <w:spacing w:after="0"/>
        <w:ind w:left="0"/>
        <w:jc w:val="both"/>
      </w:pPr>
      <w:r>
        <w:rPr>
          <w:rFonts w:ascii="Times New Roman"/>
          <w:b w:val="false"/>
          <w:i w:val="false"/>
          <w:color w:val="000000"/>
          <w:sz w:val="28"/>
        </w:rPr>
        <w:t xml:space="preserve">       Место печати врача</w:t>
      </w:r>
    </w:p>
    <w:p>
      <w:pPr>
        <w:spacing w:after="0"/>
        <w:ind w:left="0"/>
        <w:jc w:val="both"/>
      </w:pPr>
      <w:r>
        <w:rPr>
          <w:rFonts w:ascii="Times New Roman"/>
          <w:b w:val="false"/>
          <w:i w:val="false"/>
          <w:color w:val="000000"/>
          <w:sz w:val="28"/>
        </w:rPr>
        <w:t xml:space="preserve">       Председатель комиссии _____________________________________________________ </w:t>
      </w:r>
    </w:p>
    <w:p>
      <w:pPr>
        <w:spacing w:after="0"/>
        <w:ind w:left="0"/>
        <w:jc w:val="both"/>
      </w:pPr>
      <w:r>
        <w:rPr>
          <w:rFonts w:ascii="Times New Roman"/>
          <w:b w:val="false"/>
          <w:i w:val="false"/>
          <w:color w:val="000000"/>
          <w:sz w:val="28"/>
        </w:rPr>
        <w:t xml:space="preserve">                                     Ф.И.О. (при его наличии) подпись</w:t>
      </w:r>
    </w:p>
    <w:p>
      <w:pPr>
        <w:spacing w:after="0"/>
        <w:ind w:left="0"/>
        <w:jc w:val="both"/>
      </w:pPr>
      <w:r>
        <w:rPr>
          <w:rFonts w:ascii="Times New Roman"/>
          <w:b w:val="false"/>
          <w:i w:val="false"/>
          <w:color w:val="000000"/>
          <w:sz w:val="28"/>
        </w:rPr>
        <w:t xml:space="preserve">       Секретарь _________________________________________________________________ </w:t>
      </w:r>
    </w:p>
    <w:p>
      <w:pPr>
        <w:spacing w:after="0"/>
        <w:ind w:left="0"/>
        <w:jc w:val="both"/>
      </w:pPr>
      <w:r>
        <w:rPr>
          <w:rFonts w:ascii="Times New Roman"/>
          <w:b w:val="false"/>
          <w:i w:val="false"/>
          <w:color w:val="000000"/>
          <w:sz w:val="28"/>
        </w:rPr>
        <w:t xml:space="preserve">                               Ф.И.О. (при его наличии) подпись</w:t>
      </w:r>
    </w:p>
    <w:p>
      <w:pPr>
        <w:spacing w:after="0"/>
        <w:ind w:left="0"/>
        <w:jc w:val="both"/>
      </w:pPr>
      <w:r>
        <w:rPr>
          <w:rFonts w:ascii="Times New Roman"/>
          <w:b w:val="false"/>
          <w:i w:val="false"/>
          <w:color w:val="000000"/>
          <w:sz w:val="28"/>
        </w:rPr>
        <w:t>
      Список сокращений формы № 076/у "Заключение медицинского осмотра (для получения разрешения на приобретение, хранение, хранение и ношение гражданского и служебного оружия)":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4521" w:id="5987"/>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5987"/>
    <w:bookmarkStart w:name="z14522" w:id="5988"/>
    <w:p>
      <w:pPr>
        <w:spacing w:after="0"/>
        <w:ind w:left="0"/>
        <w:jc w:val="both"/>
      </w:pPr>
      <w:r>
        <w:rPr>
          <w:rFonts w:ascii="Times New Roman"/>
          <w:b w:val="false"/>
          <w:i w:val="false"/>
          <w:color w:val="000000"/>
          <w:sz w:val="28"/>
        </w:rPr>
        <w:t>
      Дата взятия на учет</w:t>
      </w:r>
    </w:p>
    <w:bookmarkEnd w:id="5988"/>
    <w:bookmarkStart w:name="z14523" w:id="5989"/>
    <w:p>
      <w:pPr>
        <w:spacing w:after="0"/>
        <w:ind w:left="0"/>
        <w:jc w:val="both"/>
      </w:pPr>
      <w:r>
        <w:rPr>
          <w:rFonts w:ascii="Times New Roman"/>
          <w:b w:val="false"/>
          <w:i w:val="false"/>
          <w:color w:val="000000"/>
          <w:sz w:val="28"/>
        </w:rPr>
        <w:t>
      Общая часть:</w:t>
      </w:r>
    </w:p>
    <w:bookmarkEnd w:id="5989"/>
    <w:bookmarkStart w:name="z14524" w:id="5990"/>
    <w:p>
      <w:pPr>
        <w:spacing w:after="0"/>
        <w:ind w:left="0"/>
        <w:jc w:val="both"/>
      </w:pPr>
      <w:r>
        <w:rPr>
          <w:rFonts w:ascii="Times New Roman"/>
          <w:b w:val="false"/>
          <w:i w:val="false"/>
          <w:color w:val="000000"/>
          <w:sz w:val="28"/>
        </w:rPr>
        <w:t>
      1. ИИН</w:t>
      </w:r>
    </w:p>
    <w:bookmarkEnd w:id="5990"/>
    <w:bookmarkStart w:name="z14525" w:id="5991"/>
    <w:p>
      <w:pPr>
        <w:spacing w:after="0"/>
        <w:ind w:left="0"/>
        <w:jc w:val="both"/>
      </w:pPr>
      <w:r>
        <w:rPr>
          <w:rFonts w:ascii="Times New Roman"/>
          <w:b w:val="false"/>
          <w:i w:val="false"/>
          <w:color w:val="000000"/>
          <w:sz w:val="28"/>
        </w:rPr>
        <w:t>
      2. Ф.И.О. (при его наличии)</w:t>
      </w:r>
    </w:p>
    <w:bookmarkEnd w:id="5991"/>
    <w:bookmarkStart w:name="z14526" w:id="5992"/>
    <w:p>
      <w:pPr>
        <w:spacing w:after="0"/>
        <w:ind w:left="0"/>
        <w:jc w:val="both"/>
      </w:pPr>
      <w:r>
        <w:rPr>
          <w:rFonts w:ascii="Times New Roman"/>
          <w:b w:val="false"/>
          <w:i w:val="false"/>
          <w:color w:val="000000"/>
          <w:sz w:val="28"/>
        </w:rPr>
        <w:t>
      3. Дата рождения дата месяц год</w:t>
      </w:r>
    </w:p>
    <w:bookmarkEnd w:id="5992"/>
    <w:bookmarkStart w:name="z14527" w:id="5993"/>
    <w:p>
      <w:pPr>
        <w:spacing w:after="0"/>
        <w:ind w:left="0"/>
        <w:jc w:val="both"/>
      </w:pPr>
      <w:r>
        <w:rPr>
          <w:rFonts w:ascii="Times New Roman"/>
          <w:b w:val="false"/>
          <w:i w:val="false"/>
          <w:color w:val="000000"/>
          <w:sz w:val="28"/>
        </w:rPr>
        <w:t>
      4. Группа крови. резус-фактор.</w:t>
      </w:r>
    </w:p>
    <w:bookmarkEnd w:id="5993"/>
    <w:bookmarkStart w:name="z14528" w:id="5994"/>
    <w:p>
      <w:pPr>
        <w:spacing w:after="0"/>
        <w:ind w:left="0"/>
        <w:jc w:val="both"/>
      </w:pPr>
      <w:r>
        <w:rPr>
          <w:rFonts w:ascii="Times New Roman"/>
          <w:b w:val="false"/>
          <w:i w:val="false"/>
          <w:color w:val="000000"/>
          <w:sz w:val="28"/>
        </w:rPr>
        <w:t>
      5. Дата определения</w:t>
      </w:r>
    </w:p>
    <w:bookmarkEnd w:id="5994"/>
    <w:bookmarkStart w:name="z14529" w:id="5995"/>
    <w:p>
      <w:pPr>
        <w:spacing w:after="0"/>
        <w:ind w:left="0"/>
        <w:jc w:val="both"/>
      </w:pPr>
      <w:r>
        <w:rPr>
          <w:rFonts w:ascii="Times New Roman"/>
          <w:b w:val="false"/>
          <w:i w:val="false"/>
          <w:color w:val="000000"/>
          <w:sz w:val="28"/>
        </w:rPr>
        <w:t>
      6. Возраст</w:t>
      </w:r>
    </w:p>
    <w:bookmarkEnd w:id="5995"/>
    <w:bookmarkStart w:name="z14530" w:id="5996"/>
    <w:p>
      <w:pPr>
        <w:spacing w:after="0"/>
        <w:ind w:left="0"/>
        <w:jc w:val="both"/>
      </w:pPr>
      <w:r>
        <w:rPr>
          <w:rFonts w:ascii="Times New Roman"/>
          <w:b w:val="false"/>
          <w:i w:val="false"/>
          <w:color w:val="000000"/>
          <w:sz w:val="28"/>
        </w:rPr>
        <w:t>
      7. Национальность</w:t>
      </w:r>
    </w:p>
    <w:bookmarkEnd w:id="5996"/>
    <w:bookmarkStart w:name="z14531" w:id="5997"/>
    <w:p>
      <w:pPr>
        <w:spacing w:after="0"/>
        <w:ind w:left="0"/>
        <w:jc w:val="both"/>
      </w:pPr>
      <w:r>
        <w:rPr>
          <w:rFonts w:ascii="Times New Roman"/>
          <w:b w:val="false"/>
          <w:i w:val="false"/>
          <w:color w:val="000000"/>
          <w:sz w:val="28"/>
        </w:rPr>
        <w:t>
      8. Житель</w:t>
      </w:r>
    </w:p>
    <w:bookmarkEnd w:id="5997"/>
    <w:bookmarkStart w:name="z14532" w:id="5998"/>
    <w:p>
      <w:pPr>
        <w:spacing w:after="0"/>
        <w:ind w:left="0"/>
        <w:jc w:val="both"/>
      </w:pPr>
      <w:r>
        <w:rPr>
          <w:rFonts w:ascii="Times New Roman"/>
          <w:b w:val="false"/>
          <w:i w:val="false"/>
          <w:color w:val="000000"/>
          <w:sz w:val="28"/>
        </w:rPr>
        <w:t xml:space="preserve">
      </w:t>
      </w:r>
    </w:p>
    <w:bookmarkEnd w:id="59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3" w:id="5999"/>
    <w:p>
      <w:pPr>
        <w:spacing w:after="0"/>
        <w:ind w:left="0"/>
        <w:jc w:val="both"/>
      </w:pPr>
      <w:r>
        <w:rPr>
          <w:rFonts w:ascii="Times New Roman"/>
          <w:b w:val="false"/>
          <w:i w:val="false"/>
          <w:color w:val="000000"/>
          <w:sz w:val="28"/>
        </w:rPr>
        <w:t>
      города</w:t>
      </w:r>
    </w:p>
    <w:bookmarkEnd w:id="5999"/>
    <w:bookmarkStart w:name="z14534" w:id="6000"/>
    <w:p>
      <w:pPr>
        <w:spacing w:after="0"/>
        <w:ind w:left="0"/>
        <w:jc w:val="both"/>
      </w:pPr>
      <w:r>
        <w:rPr>
          <w:rFonts w:ascii="Times New Roman"/>
          <w:b w:val="false"/>
          <w:i w:val="false"/>
          <w:color w:val="000000"/>
          <w:sz w:val="28"/>
        </w:rPr>
        <w:t xml:space="preserve">
      </w:t>
      </w:r>
    </w:p>
    <w:bookmarkEnd w:id="600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5" w:id="6001"/>
    <w:p>
      <w:pPr>
        <w:spacing w:after="0"/>
        <w:ind w:left="0"/>
        <w:jc w:val="both"/>
      </w:pPr>
      <w:r>
        <w:rPr>
          <w:rFonts w:ascii="Times New Roman"/>
          <w:b w:val="false"/>
          <w:i w:val="false"/>
          <w:color w:val="000000"/>
          <w:sz w:val="28"/>
        </w:rPr>
        <w:t>
      села</w:t>
      </w:r>
    </w:p>
    <w:bookmarkEnd w:id="6001"/>
    <w:bookmarkStart w:name="z14536" w:id="6002"/>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6002"/>
    <w:bookmarkStart w:name="z14537" w:id="6003"/>
    <w:p>
      <w:pPr>
        <w:spacing w:after="0"/>
        <w:ind w:left="0"/>
        <w:jc w:val="both"/>
      </w:pPr>
      <w:r>
        <w:rPr>
          <w:rFonts w:ascii="Times New Roman"/>
          <w:b w:val="false"/>
          <w:i w:val="false"/>
          <w:color w:val="000000"/>
          <w:sz w:val="28"/>
        </w:rPr>
        <w:t>
      10. Место работы/учебы</w:t>
      </w:r>
    </w:p>
    <w:bookmarkEnd w:id="6003"/>
    <w:bookmarkStart w:name="z14538" w:id="6004"/>
    <w:p>
      <w:pPr>
        <w:spacing w:after="0"/>
        <w:ind w:left="0"/>
        <w:jc w:val="both"/>
      </w:pPr>
      <w:r>
        <w:rPr>
          <w:rFonts w:ascii="Times New Roman"/>
          <w:b w:val="false"/>
          <w:i w:val="false"/>
          <w:color w:val="000000"/>
          <w:sz w:val="28"/>
        </w:rPr>
        <w:t>
      Должность Образование.</w:t>
      </w:r>
    </w:p>
    <w:bookmarkEnd w:id="6004"/>
    <w:bookmarkStart w:name="z14539" w:id="6005"/>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6005"/>
    <w:bookmarkStart w:name="z14540" w:id="6006"/>
    <w:p>
      <w:pPr>
        <w:spacing w:after="0"/>
        <w:ind w:left="0"/>
        <w:jc w:val="both"/>
      </w:pPr>
      <w:r>
        <w:rPr>
          <w:rFonts w:ascii="Times New Roman"/>
          <w:b w:val="false"/>
          <w:i w:val="false"/>
          <w:color w:val="000000"/>
          <w:sz w:val="28"/>
        </w:rPr>
        <w:t>
      12. Информация о муже:</w:t>
      </w:r>
    </w:p>
    <w:bookmarkEnd w:id="6006"/>
    <w:bookmarkStart w:name="z14541" w:id="6007"/>
    <w:p>
      <w:pPr>
        <w:spacing w:after="0"/>
        <w:ind w:left="0"/>
        <w:jc w:val="both"/>
      </w:pPr>
      <w:r>
        <w:rPr>
          <w:rFonts w:ascii="Times New Roman"/>
          <w:b w:val="false"/>
          <w:i w:val="false"/>
          <w:color w:val="000000"/>
          <w:sz w:val="28"/>
        </w:rPr>
        <w:t>
      12.1 ИИН</w:t>
      </w:r>
    </w:p>
    <w:bookmarkEnd w:id="6007"/>
    <w:bookmarkStart w:name="z14542" w:id="6008"/>
    <w:p>
      <w:pPr>
        <w:spacing w:after="0"/>
        <w:ind w:left="0"/>
        <w:jc w:val="both"/>
      </w:pPr>
      <w:r>
        <w:rPr>
          <w:rFonts w:ascii="Times New Roman"/>
          <w:b w:val="false"/>
          <w:i w:val="false"/>
          <w:color w:val="000000"/>
          <w:sz w:val="28"/>
        </w:rPr>
        <w:t>
      12.2 Ф.И.О. (при его наличии), телефон</w:t>
      </w:r>
    </w:p>
    <w:bookmarkEnd w:id="6008"/>
    <w:bookmarkStart w:name="z14543" w:id="6009"/>
    <w:p>
      <w:pPr>
        <w:spacing w:after="0"/>
        <w:ind w:left="0"/>
        <w:jc w:val="both"/>
      </w:pPr>
      <w:r>
        <w:rPr>
          <w:rFonts w:ascii="Times New Roman"/>
          <w:b w:val="false"/>
          <w:i w:val="false"/>
          <w:color w:val="000000"/>
          <w:sz w:val="28"/>
        </w:rPr>
        <w:t xml:space="preserve">
      </w:t>
      </w:r>
    </w:p>
    <w:bookmarkEnd w:id="60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44" w:id="6010"/>
    <w:p>
      <w:pPr>
        <w:spacing w:after="0"/>
        <w:ind w:left="0"/>
        <w:jc w:val="both"/>
      </w:pPr>
      <w:r>
        <w:rPr>
          <w:rFonts w:ascii="Times New Roman"/>
          <w:b w:val="false"/>
          <w:i w:val="false"/>
          <w:color w:val="000000"/>
          <w:sz w:val="28"/>
        </w:rPr>
        <w:t>
      12.3 Группа крови. и резус принадлежность</w:t>
      </w:r>
    </w:p>
    <w:bookmarkEnd w:id="6010"/>
    <w:bookmarkStart w:name="z14545" w:id="6011"/>
    <w:p>
      <w:pPr>
        <w:spacing w:after="0"/>
        <w:ind w:left="0"/>
        <w:jc w:val="both"/>
      </w:pPr>
      <w:r>
        <w:rPr>
          <w:rFonts w:ascii="Times New Roman"/>
          <w:b w:val="false"/>
          <w:i w:val="false"/>
          <w:color w:val="000000"/>
          <w:sz w:val="28"/>
        </w:rPr>
        <w:t>
      Врач: ID Ф.И.О. (при его наличии)</w:t>
      </w:r>
    </w:p>
    <w:bookmarkEnd w:id="6011"/>
    <w:bookmarkStart w:name="z14546" w:id="6012"/>
    <w:p>
      <w:pPr>
        <w:spacing w:after="0"/>
        <w:ind w:left="0"/>
        <w:jc w:val="both"/>
      </w:pPr>
      <w:r>
        <w:rPr>
          <w:rFonts w:ascii="Times New Roman"/>
          <w:b w:val="false"/>
          <w:i w:val="false"/>
          <w:color w:val="000000"/>
          <w:sz w:val="28"/>
        </w:rPr>
        <w:t>
      При желании беременной женщины, информация, содержащаяся в данной форме дублируется на бумажном носителе (аналог обменной карты)</w:t>
      </w:r>
    </w:p>
    <w:bookmarkEnd w:id="60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548" w:id="6013"/>
    <w:p>
      <w:pPr>
        <w:spacing w:after="0"/>
        <w:ind w:left="0"/>
        <w:jc w:val="both"/>
      </w:pPr>
      <w:r>
        <w:rPr>
          <w:rFonts w:ascii="Times New Roman"/>
          <w:b w:val="false"/>
          <w:i w:val="false"/>
          <w:color w:val="000000"/>
          <w:sz w:val="28"/>
        </w:rPr>
        <w:t>
      Первичный прием:</w:t>
      </w:r>
    </w:p>
    <w:bookmarkEnd w:id="6013"/>
    <w:bookmarkStart w:name="z14549" w:id="6014"/>
    <w:p>
      <w:pPr>
        <w:spacing w:after="0"/>
        <w:ind w:left="0"/>
        <w:jc w:val="both"/>
      </w:pPr>
      <w:r>
        <w:rPr>
          <w:rFonts w:ascii="Times New Roman"/>
          <w:b w:val="false"/>
          <w:i w:val="false"/>
          <w:color w:val="000000"/>
          <w:sz w:val="28"/>
        </w:rPr>
        <w:t>
      Дата приема</w:t>
      </w:r>
    </w:p>
    <w:bookmarkEnd w:id="6014"/>
    <w:bookmarkStart w:name="z14550" w:id="6015"/>
    <w:p>
      <w:pPr>
        <w:spacing w:after="0"/>
        <w:ind w:left="0"/>
        <w:jc w:val="both"/>
      </w:pPr>
      <w:r>
        <w:rPr>
          <w:rFonts w:ascii="Times New Roman"/>
          <w:b w:val="false"/>
          <w:i w:val="false"/>
          <w:color w:val="000000"/>
          <w:sz w:val="28"/>
        </w:rPr>
        <w:t>
      Жалобы при взятии на учет</w:t>
      </w:r>
    </w:p>
    <w:bookmarkEnd w:id="6015"/>
    <w:bookmarkStart w:name="z14551" w:id="6016"/>
    <w:p>
      <w:pPr>
        <w:spacing w:after="0"/>
        <w:ind w:left="0"/>
        <w:jc w:val="both"/>
      </w:pPr>
      <w:r>
        <w:rPr>
          <w:rFonts w:ascii="Times New Roman"/>
          <w:b w:val="false"/>
          <w:i w:val="false"/>
          <w:color w:val="000000"/>
          <w:sz w:val="28"/>
        </w:rPr>
        <w:t>
      Анамнез:</w:t>
      </w:r>
    </w:p>
    <w:bookmarkEnd w:id="6016"/>
    <w:bookmarkStart w:name="z14552" w:id="6017"/>
    <w:p>
      <w:pPr>
        <w:spacing w:after="0"/>
        <w:ind w:left="0"/>
        <w:jc w:val="both"/>
      </w:pPr>
      <w:r>
        <w:rPr>
          <w:rFonts w:ascii="Times New Roman"/>
          <w:b w:val="false"/>
          <w:i w:val="false"/>
          <w:color w:val="000000"/>
          <w:sz w:val="28"/>
        </w:rPr>
        <w:t>
      Дата приема</w:t>
      </w:r>
    </w:p>
    <w:bookmarkEnd w:id="6017"/>
    <w:bookmarkStart w:name="z14553" w:id="6018"/>
    <w:p>
      <w:pPr>
        <w:spacing w:after="0"/>
        <w:ind w:left="0"/>
        <w:jc w:val="both"/>
      </w:pPr>
      <w:r>
        <w:rPr>
          <w:rFonts w:ascii="Times New Roman"/>
          <w:b w:val="false"/>
          <w:i w:val="false"/>
          <w:color w:val="000000"/>
          <w:sz w:val="28"/>
        </w:rPr>
        <w:t>
      1. Осложнения данной беременности</w:t>
      </w:r>
    </w:p>
    <w:bookmarkEnd w:id="6018"/>
    <w:bookmarkStart w:name="z14554" w:id="6019"/>
    <w:p>
      <w:pPr>
        <w:spacing w:after="0"/>
        <w:ind w:left="0"/>
        <w:jc w:val="both"/>
      </w:pPr>
      <w:r>
        <w:rPr>
          <w:rFonts w:ascii="Times New Roman"/>
          <w:b w:val="false"/>
          <w:i w:val="false"/>
          <w:color w:val="000000"/>
          <w:sz w:val="28"/>
        </w:rPr>
        <w:t>
      2. Наследственность.</w:t>
      </w:r>
    </w:p>
    <w:bookmarkEnd w:id="6019"/>
    <w:bookmarkStart w:name="z14555" w:id="6020"/>
    <w:p>
      <w:pPr>
        <w:spacing w:after="0"/>
        <w:ind w:left="0"/>
        <w:jc w:val="both"/>
      </w:pPr>
      <w:r>
        <w:rPr>
          <w:rFonts w:ascii="Times New Roman"/>
          <w:b w:val="false"/>
          <w:i w:val="false"/>
          <w:color w:val="000000"/>
          <w:sz w:val="28"/>
        </w:rPr>
        <w:t>
      3. Перенесенные острые заболевания код наименование.</w:t>
      </w:r>
    </w:p>
    <w:bookmarkEnd w:id="6020"/>
    <w:bookmarkStart w:name="z14556" w:id="6021"/>
    <w:p>
      <w:pPr>
        <w:spacing w:after="0"/>
        <w:ind w:left="0"/>
        <w:jc w:val="both"/>
      </w:pPr>
      <w:r>
        <w:rPr>
          <w:rFonts w:ascii="Times New Roman"/>
          <w:b w:val="false"/>
          <w:i w:val="false"/>
          <w:color w:val="000000"/>
          <w:sz w:val="28"/>
        </w:rPr>
        <w:t>
      4. Гепатит</w:t>
      </w:r>
    </w:p>
    <w:bookmarkEnd w:id="6021"/>
    <w:bookmarkStart w:name="z14557" w:id="6022"/>
    <w:p>
      <w:pPr>
        <w:spacing w:after="0"/>
        <w:ind w:left="0"/>
        <w:jc w:val="both"/>
      </w:pPr>
      <w:r>
        <w:rPr>
          <w:rFonts w:ascii="Times New Roman"/>
          <w:b w:val="false"/>
          <w:i w:val="false"/>
          <w:color w:val="000000"/>
          <w:sz w:val="28"/>
        </w:rPr>
        <w:t xml:space="preserve">
      </w:t>
      </w:r>
    </w:p>
    <w:bookmarkEnd w:id="602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58" w:id="6023"/>
    <w:p>
      <w:pPr>
        <w:spacing w:after="0"/>
        <w:ind w:left="0"/>
        <w:jc w:val="both"/>
      </w:pPr>
      <w:r>
        <w:rPr>
          <w:rFonts w:ascii="Times New Roman"/>
          <w:b w:val="false"/>
          <w:i w:val="false"/>
          <w:color w:val="000000"/>
          <w:sz w:val="28"/>
        </w:rPr>
        <w:t>
      нет</w:t>
      </w:r>
    </w:p>
    <w:bookmarkEnd w:id="6023"/>
    <w:bookmarkStart w:name="z14559" w:id="6024"/>
    <w:p>
      <w:pPr>
        <w:spacing w:after="0"/>
        <w:ind w:left="0"/>
        <w:jc w:val="both"/>
      </w:pPr>
      <w:r>
        <w:rPr>
          <w:rFonts w:ascii="Times New Roman"/>
          <w:b w:val="false"/>
          <w:i w:val="false"/>
          <w:color w:val="000000"/>
          <w:sz w:val="28"/>
        </w:rPr>
        <w:t xml:space="preserve">
      </w:t>
      </w:r>
    </w:p>
    <w:bookmarkEnd w:id="602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0" w:id="6025"/>
    <w:p>
      <w:pPr>
        <w:spacing w:after="0"/>
        <w:ind w:left="0"/>
        <w:jc w:val="both"/>
      </w:pPr>
      <w:r>
        <w:rPr>
          <w:rFonts w:ascii="Times New Roman"/>
          <w:b w:val="false"/>
          <w:i w:val="false"/>
          <w:color w:val="000000"/>
          <w:sz w:val="28"/>
        </w:rPr>
        <w:t>
      да</w:t>
      </w:r>
    </w:p>
    <w:bookmarkEnd w:id="6025"/>
    <w:bookmarkStart w:name="z14561" w:id="6026"/>
    <w:p>
      <w:pPr>
        <w:spacing w:after="0"/>
        <w:ind w:left="0"/>
        <w:jc w:val="both"/>
      </w:pPr>
      <w:r>
        <w:rPr>
          <w:rFonts w:ascii="Times New Roman"/>
          <w:b w:val="false"/>
          <w:i w:val="false"/>
          <w:color w:val="000000"/>
          <w:sz w:val="28"/>
        </w:rPr>
        <w:t>
      5. Туберкулез</w:t>
      </w:r>
    </w:p>
    <w:bookmarkEnd w:id="6026"/>
    <w:bookmarkStart w:name="z14562" w:id="6027"/>
    <w:p>
      <w:pPr>
        <w:spacing w:after="0"/>
        <w:ind w:left="0"/>
        <w:jc w:val="both"/>
      </w:pPr>
      <w:r>
        <w:rPr>
          <w:rFonts w:ascii="Times New Roman"/>
          <w:b w:val="false"/>
          <w:i w:val="false"/>
          <w:color w:val="000000"/>
          <w:sz w:val="28"/>
        </w:rPr>
        <w:t xml:space="preserve">
      </w:t>
      </w:r>
    </w:p>
    <w:bookmarkEnd w:id="602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3" w:id="6028"/>
    <w:p>
      <w:pPr>
        <w:spacing w:after="0"/>
        <w:ind w:left="0"/>
        <w:jc w:val="both"/>
      </w:pPr>
      <w:r>
        <w:rPr>
          <w:rFonts w:ascii="Times New Roman"/>
          <w:b w:val="false"/>
          <w:i w:val="false"/>
          <w:color w:val="000000"/>
          <w:sz w:val="28"/>
        </w:rPr>
        <w:t>
      нет</w:t>
      </w:r>
    </w:p>
    <w:bookmarkEnd w:id="6028"/>
    <w:bookmarkStart w:name="z14564" w:id="6029"/>
    <w:p>
      <w:pPr>
        <w:spacing w:after="0"/>
        <w:ind w:left="0"/>
        <w:jc w:val="both"/>
      </w:pPr>
      <w:r>
        <w:rPr>
          <w:rFonts w:ascii="Times New Roman"/>
          <w:b w:val="false"/>
          <w:i w:val="false"/>
          <w:color w:val="000000"/>
          <w:sz w:val="28"/>
        </w:rPr>
        <w:t xml:space="preserve">
      </w:t>
      </w:r>
    </w:p>
    <w:bookmarkEnd w:id="602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5" w:id="6030"/>
    <w:p>
      <w:pPr>
        <w:spacing w:after="0"/>
        <w:ind w:left="0"/>
        <w:jc w:val="both"/>
      </w:pPr>
      <w:r>
        <w:rPr>
          <w:rFonts w:ascii="Times New Roman"/>
          <w:b w:val="false"/>
          <w:i w:val="false"/>
          <w:color w:val="000000"/>
          <w:sz w:val="28"/>
        </w:rPr>
        <w:t>
      да</w:t>
      </w:r>
    </w:p>
    <w:bookmarkEnd w:id="6030"/>
    <w:bookmarkStart w:name="z14566" w:id="6031"/>
    <w:p>
      <w:pPr>
        <w:spacing w:after="0"/>
        <w:ind w:left="0"/>
        <w:jc w:val="both"/>
      </w:pPr>
      <w:r>
        <w:rPr>
          <w:rFonts w:ascii="Times New Roman"/>
          <w:b w:val="false"/>
          <w:i w:val="false"/>
          <w:color w:val="000000"/>
          <w:sz w:val="28"/>
        </w:rPr>
        <w:t>
      6. Онкозаболевания</w:t>
      </w:r>
    </w:p>
    <w:bookmarkEnd w:id="6031"/>
    <w:bookmarkStart w:name="z14567" w:id="6032"/>
    <w:p>
      <w:pPr>
        <w:spacing w:after="0"/>
        <w:ind w:left="0"/>
        <w:jc w:val="both"/>
      </w:pPr>
      <w:r>
        <w:rPr>
          <w:rFonts w:ascii="Times New Roman"/>
          <w:b w:val="false"/>
          <w:i w:val="false"/>
          <w:color w:val="000000"/>
          <w:sz w:val="28"/>
        </w:rPr>
        <w:t xml:space="preserve">
      </w:t>
      </w:r>
    </w:p>
    <w:bookmarkEnd w:id="603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8" w:id="6033"/>
    <w:p>
      <w:pPr>
        <w:spacing w:after="0"/>
        <w:ind w:left="0"/>
        <w:jc w:val="both"/>
      </w:pPr>
      <w:r>
        <w:rPr>
          <w:rFonts w:ascii="Times New Roman"/>
          <w:b w:val="false"/>
          <w:i w:val="false"/>
          <w:color w:val="000000"/>
          <w:sz w:val="28"/>
        </w:rPr>
        <w:t>
      нет</w:t>
      </w:r>
    </w:p>
    <w:bookmarkEnd w:id="6033"/>
    <w:bookmarkStart w:name="z14569" w:id="6034"/>
    <w:p>
      <w:pPr>
        <w:spacing w:after="0"/>
        <w:ind w:left="0"/>
        <w:jc w:val="both"/>
      </w:pPr>
      <w:r>
        <w:rPr>
          <w:rFonts w:ascii="Times New Roman"/>
          <w:b w:val="false"/>
          <w:i w:val="false"/>
          <w:color w:val="000000"/>
          <w:sz w:val="28"/>
        </w:rPr>
        <w:t xml:space="preserve">
      </w:t>
      </w:r>
    </w:p>
    <w:bookmarkEnd w:id="603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0" w:id="6035"/>
    <w:p>
      <w:pPr>
        <w:spacing w:after="0"/>
        <w:ind w:left="0"/>
        <w:jc w:val="both"/>
      </w:pPr>
      <w:r>
        <w:rPr>
          <w:rFonts w:ascii="Times New Roman"/>
          <w:b w:val="false"/>
          <w:i w:val="false"/>
          <w:color w:val="000000"/>
          <w:sz w:val="28"/>
        </w:rPr>
        <w:t>
      да</w:t>
      </w:r>
    </w:p>
    <w:bookmarkEnd w:id="6035"/>
    <w:bookmarkStart w:name="z14571" w:id="6036"/>
    <w:p>
      <w:pPr>
        <w:spacing w:after="0"/>
        <w:ind w:left="0"/>
        <w:jc w:val="both"/>
      </w:pPr>
      <w:r>
        <w:rPr>
          <w:rFonts w:ascii="Times New Roman"/>
          <w:b w:val="false"/>
          <w:i w:val="false"/>
          <w:color w:val="000000"/>
          <w:sz w:val="28"/>
        </w:rPr>
        <w:t>
      7. Венерические заболевания</w:t>
      </w:r>
    </w:p>
    <w:bookmarkEnd w:id="6036"/>
    <w:bookmarkStart w:name="z14572" w:id="6037"/>
    <w:p>
      <w:pPr>
        <w:spacing w:after="0"/>
        <w:ind w:left="0"/>
        <w:jc w:val="both"/>
      </w:pPr>
      <w:r>
        <w:rPr>
          <w:rFonts w:ascii="Times New Roman"/>
          <w:b w:val="false"/>
          <w:i w:val="false"/>
          <w:color w:val="000000"/>
          <w:sz w:val="28"/>
        </w:rPr>
        <w:t xml:space="preserve">
      </w:t>
      </w:r>
    </w:p>
    <w:bookmarkEnd w:id="603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3" w:id="6038"/>
    <w:p>
      <w:pPr>
        <w:spacing w:after="0"/>
        <w:ind w:left="0"/>
        <w:jc w:val="both"/>
      </w:pPr>
      <w:r>
        <w:rPr>
          <w:rFonts w:ascii="Times New Roman"/>
          <w:b w:val="false"/>
          <w:i w:val="false"/>
          <w:color w:val="000000"/>
          <w:sz w:val="28"/>
        </w:rPr>
        <w:t>
      нет</w:t>
      </w:r>
    </w:p>
    <w:bookmarkEnd w:id="6038"/>
    <w:bookmarkStart w:name="z14574" w:id="6039"/>
    <w:p>
      <w:pPr>
        <w:spacing w:after="0"/>
        <w:ind w:left="0"/>
        <w:jc w:val="both"/>
      </w:pPr>
      <w:r>
        <w:rPr>
          <w:rFonts w:ascii="Times New Roman"/>
          <w:b w:val="false"/>
          <w:i w:val="false"/>
          <w:color w:val="000000"/>
          <w:sz w:val="28"/>
        </w:rPr>
        <w:t xml:space="preserve">
      </w:t>
      </w:r>
    </w:p>
    <w:bookmarkEnd w:id="60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5" w:id="6040"/>
    <w:p>
      <w:pPr>
        <w:spacing w:after="0"/>
        <w:ind w:left="0"/>
        <w:jc w:val="both"/>
      </w:pPr>
      <w:r>
        <w:rPr>
          <w:rFonts w:ascii="Times New Roman"/>
          <w:b w:val="false"/>
          <w:i w:val="false"/>
          <w:color w:val="000000"/>
          <w:sz w:val="28"/>
        </w:rPr>
        <w:t>
      да</w:t>
      </w:r>
    </w:p>
    <w:bookmarkEnd w:id="6040"/>
    <w:bookmarkStart w:name="z14576" w:id="6041"/>
    <w:p>
      <w:pPr>
        <w:spacing w:after="0"/>
        <w:ind w:left="0"/>
        <w:jc w:val="both"/>
      </w:pPr>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6041"/>
    <w:bookmarkStart w:name="z14577" w:id="6042"/>
    <w:p>
      <w:pPr>
        <w:spacing w:after="0"/>
        <w:ind w:left="0"/>
        <w:jc w:val="both"/>
      </w:pPr>
      <w:r>
        <w:rPr>
          <w:rFonts w:ascii="Times New Roman"/>
          <w:b w:val="false"/>
          <w:i w:val="false"/>
          <w:color w:val="000000"/>
          <w:sz w:val="28"/>
        </w:rPr>
        <w:t xml:space="preserve">
      </w:t>
      </w:r>
    </w:p>
    <w:bookmarkEnd w:id="604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8" w:id="6043"/>
    <w:p>
      <w:pPr>
        <w:spacing w:after="0"/>
        <w:ind w:left="0"/>
        <w:jc w:val="both"/>
      </w:pPr>
      <w:r>
        <w:rPr>
          <w:rFonts w:ascii="Times New Roman"/>
          <w:b w:val="false"/>
          <w:i w:val="false"/>
          <w:color w:val="000000"/>
          <w:sz w:val="28"/>
        </w:rPr>
        <w:t>
      нет</w:t>
      </w:r>
    </w:p>
    <w:bookmarkEnd w:id="6043"/>
    <w:bookmarkStart w:name="z14579" w:id="6044"/>
    <w:p>
      <w:pPr>
        <w:spacing w:after="0"/>
        <w:ind w:left="0"/>
        <w:jc w:val="both"/>
      </w:pPr>
      <w:r>
        <w:rPr>
          <w:rFonts w:ascii="Times New Roman"/>
          <w:b w:val="false"/>
          <w:i w:val="false"/>
          <w:color w:val="000000"/>
          <w:sz w:val="28"/>
        </w:rPr>
        <w:t xml:space="preserve">
      </w:t>
      </w:r>
    </w:p>
    <w:bookmarkEnd w:id="604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0" w:id="6045"/>
    <w:p>
      <w:pPr>
        <w:spacing w:after="0"/>
        <w:ind w:left="0"/>
        <w:jc w:val="both"/>
      </w:pPr>
      <w:r>
        <w:rPr>
          <w:rFonts w:ascii="Times New Roman"/>
          <w:b w:val="false"/>
          <w:i w:val="false"/>
          <w:color w:val="000000"/>
          <w:sz w:val="28"/>
        </w:rPr>
        <w:t>
      да код наименование.</w:t>
      </w:r>
    </w:p>
    <w:bookmarkEnd w:id="6045"/>
    <w:bookmarkStart w:name="z14581" w:id="6046"/>
    <w:p>
      <w:pPr>
        <w:spacing w:after="0"/>
        <w:ind w:left="0"/>
        <w:jc w:val="both"/>
      </w:pPr>
      <w:r>
        <w:rPr>
          <w:rFonts w:ascii="Times New Roman"/>
          <w:b w:val="false"/>
          <w:i w:val="false"/>
          <w:color w:val="000000"/>
          <w:sz w:val="28"/>
        </w:rPr>
        <w:t>
      9. Перенесенные операции код МКБ. код МКБ.</w:t>
      </w:r>
    </w:p>
    <w:bookmarkEnd w:id="6046"/>
    <w:bookmarkStart w:name="z14582" w:id="6047"/>
    <w:p>
      <w:pPr>
        <w:spacing w:after="0"/>
        <w:ind w:left="0"/>
        <w:jc w:val="both"/>
      </w:pPr>
      <w:r>
        <w:rPr>
          <w:rFonts w:ascii="Times New Roman"/>
          <w:b w:val="false"/>
          <w:i w:val="false"/>
          <w:color w:val="000000"/>
          <w:sz w:val="28"/>
        </w:rPr>
        <w:t>
      10. Гемотрансфузия</w:t>
      </w:r>
    </w:p>
    <w:bookmarkEnd w:id="6047"/>
    <w:bookmarkStart w:name="z14583" w:id="6048"/>
    <w:p>
      <w:pPr>
        <w:spacing w:after="0"/>
        <w:ind w:left="0"/>
        <w:jc w:val="both"/>
      </w:pPr>
      <w:r>
        <w:rPr>
          <w:rFonts w:ascii="Times New Roman"/>
          <w:b w:val="false"/>
          <w:i w:val="false"/>
          <w:color w:val="000000"/>
          <w:sz w:val="28"/>
        </w:rPr>
        <w:t xml:space="preserve">
      </w:t>
      </w:r>
    </w:p>
    <w:bookmarkEnd w:id="604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4" w:id="6049"/>
    <w:p>
      <w:pPr>
        <w:spacing w:after="0"/>
        <w:ind w:left="0"/>
        <w:jc w:val="both"/>
      </w:pPr>
      <w:r>
        <w:rPr>
          <w:rFonts w:ascii="Times New Roman"/>
          <w:b w:val="false"/>
          <w:i w:val="false"/>
          <w:color w:val="000000"/>
          <w:sz w:val="28"/>
        </w:rPr>
        <w:t>
      нет</w:t>
      </w:r>
    </w:p>
    <w:bookmarkEnd w:id="6049"/>
    <w:bookmarkStart w:name="z14585" w:id="6050"/>
    <w:p>
      <w:pPr>
        <w:spacing w:after="0"/>
        <w:ind w:left="0"/>
        <w:jc w:val="both"/>
      </w:pPr>
      <w:r>
        <w:rPr>
          <w:rFonts w:ascii="Times New Roman"/>
          <w:b w:val="false"/>
          <w:i w:val="false"/>
          <w:color w:val="000000"/>
          <w:sz w:val="28"/>
        </w:rPr>
        <w:t xml:space="preserve">
      </w:t>
      </w:r>
    </w:p>
    <w:bookmarkEnd w:id="605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6" w:id="6051"/>
    <w:p>
      <w:pPr>
        <w:spacing w:after="0"/>
        <w:ind w:left="0"/>
        <w:jc w:val="both"/>
      </w:pPr>
      <w:r>
        <w:rPr>
          <w:rFonts w:ascii="Times New Roman"/>
          <w:b w:val="false"/>
          <w:i w:val="false"/>
          <w:color w:val="000000"/>
          <w:sz w:val="28"/>
        </w:rPr>
        <w:t>
      да</w:t>
      </w:r>
    </w:p>
    <w:bookmarkEnd w:id="6051"/>
    <w:bookmarkStart w:name="z14587" w:id="6052"/>
    <w:p>
      <w:pPr>
        <w:spacing w:after="0"/>
        <w:ind w:left="0"/>
        <w:jc w:val="both"/>
      </w:pPr>
      <w:r>
        <w:rPr>
          <w:rFonts w:ascii="Times New Roman"/>
          <w:b w:val="false"/>
          <w:i w:val="false"/>
          <w:color w:val="000000"/>
          <w:sz w:val="28"/>
        </w:rPr>
        <w:t>
      11. Аллергоанамнез</w:t>
      </w:r>
    </w:p>
    <w:bookmarkEnd w:id="6052"/>
    <w:bookmarkStart w:name="z14588" w:id="6053"/>
    <w:p>
      <w:pPr>
        <w:spacing w:after="0"/>
        <w:ind w:left="0"/>
        <w:jc w:val="both"/>
      </w:pPr>
      <w:r>
        <w:rPr>
          <w:rFonts w:ascii="Times New Roman"/>
          <w:b w:val="false"/>
          <w:i w:val="false"/>
          <w:color w:val="000000"/>
          <w:sz w:val="28"/>
        </w:rPr>
        <w:t xml:space="preserve">
      </w:t>
      </w:r>
    </w:p>
    <w:bookmarkEnd w:id="605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9" w:id="6054"/>
    <w:p>
      <w:pPr>
        <w:spacing w:after="0"/>
        <w:ind w:left="0"/>
        <w:jc w:val="both"/>
      </w:pPr>
      <w:r>
        <w:rPr>
          <w:rFonts w:ascii="Times New Roman"/>
          <w:b w:val="false"/>
          <w:i w:val="false"/>
          <w:color w:val="000000"/>
          <w:sz w:val="28"/>
        </w:rPr>
        <w:t>
      нет</w:t>
      </w:r>
    </w:p>
    <w:bookmarkEnd w:id="6054"/>
    <w:bookmarkStart w:name="z14590" w:id="6055"/>
    <w:p>
      <w:pPr>
        <w:spacing w:after="0"/>
        <w:ind w:left="0"/>
        <w:jc w:val="both"/>
      </w:pPr>
      <w:r>
        <w:rPr>
          <w:rFonts w:ascii="Times New Roman"/>
          <w:b w:val="false"/>
          <w:i w:val="false"/>
          <w:color w:val="000000"/>
          <w:sz w:val="28"/>
        </w:rPr>
        <w:t xml:space="preserve">
      </w:t>
      </w:r>
    </w:p>
    <w:bookmarkEnd w:id="605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91" w:id="6056"/>
    <w:p>
      <w:pPr>
        <w:spacing w:after="0"/>
        <w:ind w:left="0"/>
        <w:jc w:val="both"/>
      </w:pPr>
      <w:r>
        <w:rPr>
          <w:rFonts w:ascii="Times New Roman"/>
          <w:b w:val="false"/>
          <w:i w:val="false"/>
          <w:color w:val="000000"/>
          <w:sz w:val="28"/>
        </w:rPr>
        <w:t>
      да</w:t>
      </w:r>
    </w:p>
    <w:bookmarkEnd w:id="6056"/>
    <w:bookmarkStart w:name="z14592" w:id="6057"/>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6057"/>
    <w:bookmarkStart w:name="z14593" w:id="6058"/>
    <w:p>
      <w:pPr>
        <w:spacing w:after="0"/>
        <w:ind w:left="0"/>
        <w:jc w:val="both"/>
      </w:pPr>
      <w:r>
        <w:rPr>
          <w:rFonts w:ascii="Times New Roman"/>
          <w:b w:val="false"/>
          <w:i w:val="false"/>
          <w:color w:val="000000"/>
          <w:sz w:val="28"/>
        </w:rPr>
        <w:t>
      13. Вредные привычки</w:t>
      </w:r>
    </w:p>
    <w:bookmarkEnd w:id="6058"/>
    <w:bookmarkStart w:name="z14594" w:id="6059"/>
    <w:p>
      <w:pPr>
        <w:spacing w:after="0"/>
        <w:ind w:left="0"/>
        <w:jc w:val="both"/>
      </w:pPr>
      <w:r>
        <w:rPr>
          <w:rFonts w:ascii="Times New Roman"/>
          <w:b w:val="false"/>
          <w:i w:val="false"/>
          <w:color w:val="000000"/>
          <w:sz w:val="28"/>
        </w:rPr>
        <w:t xml:space="preserve">
      </w:t>
      </w:r>
    </w:p>
    <w:bookmarkEnd w:id="605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95" w:id="6060"/>
    <w:p>
      <w:pPr>
        <w:spacing w:after="0"/>
        <w:ind w:left="0"/>
        <w:jc w:val="both"/>
      </w:pPr>
      <w:r>
        <w:rPr>
          <w:rFonts w:ascii="Times New Roman"/>
          <w:b w:val="false"/>
          <w:i w:val="false"/>
          <w:color w:val="000000"/>
          <w:sz w:val="28"/>
        </w:rPr>
        <w:t>
      нет</w:t>
      </w:r>
    </w:p>
    <w:bookmarkEnd w:id="6060"/>
    <w:bookmarkStart w:name="z14596" w:id="6061"/>
    <w:p>
      <w:pPr>
        <w:spacing w:after="0"/>
        <w:ind w:left="0"/>
        <w:jc w:val="both"/>
      </w:pPr>
      <w:r>
        <w:rPr>
          <w:rFonts w:ascii="Times New Roman"/>
          <w:b w:val="false"/>
          <w:i w:val="false"/>
          <w:color w:val="000000"/>
          <w:sz w:val="28"/>
        </w:rPr>
        <w:t xml:space="preserve">
      </w:t>
      </w:r>
    </w:p>
    <w:bookmarkEnd w:id="606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97" w:id="6062"/>
    <w:p>
      <w:pPr>
        <w:spacing w:after="0"/>
        <w:ind w:left="0"/>
        <w:jc w:val="both"/>
      </w:pPr>
      <w:r>
        <w:rPr>
          <w:rFonts w:ascii="Times New Roman"/>
          <w:b w:val="false"/>
          <w:i w:val="false"/>
          <w:color w:val="000000"/>
          <w:sz w:val="28"/>
        </w:rPr>
        <w:t>
      да</w:t>
      </w:r>
    </w:p>
    <w:bookmarkEnd w:id="6062"/>
    <w:bookmarkStart w:name="z14598" w:id="6063"/>
    <w:p>
      <w:pPr>
        <w:spacing w:after="0"/>
        <w:ind w:left="0"/>
        <w:jc w:val="both"/>
      </w:pPr>
      <w:r>
        <w:rPr>
          <w:rFonts w:ascii="Times New Roman"/>
          <w:b w:val="false"/>
          <w:i w:val="false"/>
          <w:color w:val="000000"/>
          <w:sz w:val="28"/>
        </w:rPr>
        <w:t>
      Акушерско-гинекологический специальный: Дата приема</w:t>
      </w:r>
    </w:p>
    <w:bookmarkEnd w:id="6063"/>
    <w:bookmarkStart w:name="z14599" w:id="6064"/>
    <w:p>
      <w:pPr>
        <w:spacing w:after="0"/>
        <w:ind w:left="0"/>
        <w:jc w:val="both"/>
      </w:pPr>
      <w:r>
        <w:rPr>
          <w:rFonts w:ascii="Times New Roman"/>
          <w:b w:val="false"/>
          <w:i w:val="false"/>
          <w:color w:val="000000"/>
          <w:sz w:val="28"/>
        </w:rPr>
        <w:t>
      1. Менструальная функция:</w:t>
      </w:r>
    </w:p>
    <w:bookmarkEnd w:id="6064"/>
    <w:bookmarkStart w:name="z14600" w:id="6065"/>
    <w:p>
      <w:pPr>
        <w:spacing w:after="0"/>
        <w:ind w:left="0"/>
        <w:jc w:val="both"/>
      </w:pPr>
      <w:r>
        <w:rPr>
          <w:rFonts w:ascii="Times New Roman"/>
          <w:b w:val="false"/>
          <w:i w:val="false"/>
          <w:color w:val="000000"/>
          <w:sz w:val="28"/>
        </w:rPr>
        <w:t>
      Менархе</w:t>
      </w:r>
    </w:p>
    <w:bookmarkEnd w:id="6065"/>
    <w:bookmarkStart w:name="z14601" w:id="6066"/>
    <w:p>
      <w:pPr>
        <w:spacing w:after="0"/>
        <w:ind w:left="0"/>
        <w:jc w:val="both"/>
      </w:pPr>
      <w:r>
        <w:rPr>
          <w:rFonts w:ascii="Times New Roman"/>
          <w:b w:val="false"/>
          <w:i w:val="false"/>
          <w:color w:val="000000"/>
          <w:sz w:val="28"/>
        </w:rPr>
        <w:t xml:space="preserve">
      </w:t>
      </w:r>
    </w:p>
    <w:bookmarkEnd w:id="60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2" w:id="6067"/>
    <w:p>
      <w:pPr>
        <w:spacing w:after="0"/>
        <w:ind w:left="0"/>
        <w:jc w:val="both"/>
      </w:pPr>
      <w:r>
        <w:rPr>
          <w:rFonts w:ascii="Times New Roman"/>
          <w:b w:val="false"/>
          <w:i w:val="false"/>
          <w:color w:val="000000"/>
          <w:sz w:val="28"/>
        </w:rPr>
        <w:t>
      в лет</w:t>
      </w:r>
    </w:p>
    <w:bookmarkEnd w:id="6067"/>
    <w:bookmarkStart w:name="z14603" w:id="6068"/>
    <w:p>
      <w:pPr>
        <w:spacing w:after="0"/>
        <w:ind w:left="0"/>
        <w:jc w:val="both"/>
      </w:pPr>
      <w:r>
        <w:rPr>
          <w:rFonts w:ascii="Times New Roman"/>
          <w:b w:val="false"/>
          <w:i w:val="false"/>
          <w:color w:val="000000"/>
          <w:sz w:val="28"/>
        </w:rPr>
        <w:t xml:space="preserve">
      </w:t>
      </w:r>
    </w:p>
    <w:bookmarkEnd w:id="60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4" w:id="6069"/>
    <w:p>
      <w:pPr>
        <w:spacing w:after="0"/>
        <w:ind w:left="0"/>
        <w:jc w:val="both"/>
      </w:pPr>
      <w:r>
        <w:rPr>
          <w:rFonts w:ascii="Times New Roman"/>
          <w:b w:val="false"/>
          <w:i w:val="false"/>
          <w:color w:val="000000"/>
          <w:sz w:val="28"/>
        </w:rPr>
        <w:t>
      длительность менструации</w:t>
      </w:r>
    </w:p>
    <w:bookmarkEnd w:id="6069"/>
    <w:bookmarkStart w:name="z14605" w:id="6070"/>
    <w:p>
      <w:pPr>
        <w:spacing w:after="0"/>
        <w:ind w:left="0"/>
        <w:jc w:val="both"/>
      </w:pPr>
      <w:r>
        <w:rPr>
          <w:rFonts w:ascii="Times New Roman"/>
          <w:b w:val="false"/>
          <w:i w:val="false"/>
          <w:color w:val="000000"/>
          <w:sz w:val="28"/>
        </w:rPr>
        <w:t xml:space="preserve">
      </w:t>
      </w:r>
    </w:p>
    <w:bookmarkEnd w:id="60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6" w:id="6071"/>
    <w:p>
      <w:pPr>
        <w:spacing w:after="0"/>
        <w:ind w:left="0"/>
        <w:jc w:val="both"/>
      </w:pPr>
      <w:r>
        <w:rPr>
          <w:rFonts w:ascii="Times New Roman"/>
          <w:b w:val="false"/>
          <w:i w:val="false"/>
          <w:color w:val="000000"/>
          <w:sz w:val="28"/>
        </w:rPr>
        <w:t>
      характер цикла.</w:t>
      </w:r>
    </w:p>
    <w:bookmarkEnd w:id="6071"/>
    <w:bookmarkStart w:name="z14607" w:id="6072"/>
    <w:p>
      <w:pPr>
        <w:spacing w:after="0"/>
        <w:ind w:left="0"/>
        <w:jc w:val="both"/>
      </w:pPr>
      <w:r>
        <w:rPr>
          <w:rFonts w:ascii="Times New Roman"/>
          <w:b w:val="false"/>
          <w:i w:val="false"/>
          <w:color w:val="000000"/>
          <w:sz w:val="28"/>
        </w:rPr>
        <w:t>
      2. Половая жизнь с</w:t>
      </w:r>
    </w:p>
    <w:bookmarkEnd w:id="6072"/>
    <w:bookmarkStart w:name="z14608" w:id="6073"/>
    <w:p>
      <w:pPr>
        <w:spacing w:after="0"/>
        <w:ind w:left="0"/>
        <w:jc w:val="both"/>
      </w:pPr>
      <w:r>
        <w:rPr>
          <w:rFonts w:ascii="Times New Roman"/>
          <w:b w:val="false"/>
          <w:i w:val="false"/>
          <w:color w:val="000000"/>
          <w:sz w:val="28"/>
        </w:rPr>
        <w:t xml:space="preserve">
      </w:t>
      </w:r>
    </w:p>
    <w:bookmarkEnd w:id="607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9" w:id="6074"/>
    <w:p>
      <w:pPr>
        <w:spacing w:after="0"/>
        <w:ind w:left="0"/>
        <w:jc w:val="both"/>
      </w:pPr>
      <w:r>
        <w:rPr>
          <w:rFonts w:ascii="Times New Roman"/>
          <w:b w:val="false"/>
          <w:i w:val="false"/>
          <w:color w:val="000000"/>
          <w:sz w:val="28"/>
        </w:rPr>
        <w:t>
      лет</w:t>
      </w:r>
    </w:p>
    <w:bookmarkEnd w:id="6074"/>
    <w:bookmarkStart w:name="z14610" w:id="6075"/>
    <w:p>
      <w:pPr>
        <w:spacing w:after="0"/>
        <w:ind w:left="0"/>
        <w:jc w:val="both"/>
      </w:pPr>
      <w:r>
        <w:rPr>
          <w:rFonts w:ascii="Times New Roman"/>
          <w:b w:val="false"/>
          <w:i w:val="false"/>
          <w:color w:val="000000"/>
          <w:sz w:val="28"/>
        </w:rPr>
        <w:t>
      3. Брак.</w:t>
      </w:r>
    </w:p>
    <w:bookmarkEnd w:id="6075"/>
    <w:bookmarkStart w:name="z14611" w:id="6076"/>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6076"/>
    <w:bookmarkStart w:name="z14612" w:id="6077"/>
    <w:p>
      <w:pPr>
        <w:spacing w:after="0"/>
        <w:ind w:left="0"/>
        <w:jc w:val="both"/>
      </w:pPr>
      <w:r>
        <w:rPr>
          <w:rFonts w:ascii="Times New Roman"/>
          <w:b w:val="false"/>
          <w:i w:val="false"/>
          <w:color w:val="000000"/>
          <w:sz w:val="28"/>
        </w:rPr>
        <w:t>
      5. Гинекологический анамнез</w:t>
      </w:r>
    </w:p>
    <w:bookmarkEnd w:id="6077"/>
    <w:bookmarkStart w:name="z14613" w:id="6078"/>
    <w:p>
      <w:pPr>
        <w:spacing w:after="0"/>
        <w:ind w:left="0"/>
        <w:jc w:val="both"/>
      </w:pPr>
      <w:r>
        <w:rPr>
          <w:rFonts w:ascii="Times New Roman"/>
          <w:b w:val="false"/>
          <w:i w:val="false"/>
          <w:color w:val="000000"/>
          <w:sz w:val="28"/>
        </w:rPr>
        <w:t>
      6. Контрацепция</w:t>
      </w:r>
    </w:p>
    <w:bookmarkEnd w:id="6078"/>
    <w:bookmarkStart w:name="z14614" w:id="6079"/>
    <w:p>
      <w:pPr>
        <w:spacing w:after="0"/>
        <w:ind w:left="0"/>
        <w:jc w:val="both"/>
      </w:pPr>
      <w:r>
        <w:rPr>
          <w:rFonts w:ascii="Times New Roman"/>
          <w:b w:val="false"/>
          <w:i w:val="false"/>
          <w:color w:val="000000"/>
          <w:sz w:val="28"/>
        </w:rPr>
        <w:t>
      7. Последняя менструация с _________ по __________</w:t>
      </w:r>
    </w:p>
    <w:bookmarkEnd w:id="6079"/>
    <w:bookmarkStart w:name="z14615" w:id="6080"/>
    <w:p>
      <w:pPr>
        <w:spacing w:after="0"/>
        <w:ind w:left="0"/>
        <w:jc w:val="both"/>
      </w:pPr>
      <w:r>
        <w:rPr>
          <w:rFonts w:ascii="Times New Roman"/>
          <w:b w:val="false"/>
          <w:i w:val="false"/>
          <w:color w:val="000000"/>
          <w:sz w:val="28"/>
        </w:rPr>
        <w:t>
      8. Беременность наступила.</w:t>
      </w:r>
    </w:p>
    <w:bookmarkEnd w:id="6080"/>
    <w:bookmarkStart w:name="z14616" w:id="6081"/>
    <w:p>
      <w:pPr>
        <w:spacing w:after="0"/>
        <w:ind w:left="0"/>
        <w:jc w:val="both"/>
      </w:pPr>
      <w:r>
        <w:rPr>
          <w:rFonts w:ascii="Times New Roman"/>
          <w:b w:val="false"/>
          <w:i w:val="false"/>
          <w:color w:val="000000"/>
          <w:sz w:val="28"/>
        </w:rPr>
        <w:t>
      Исход предыдущих беременностей*</w:t>
      </w:r>
    </w:p>
    <w:bookmarkEnd w:id="6081"/>
    <w:bookmarkStart w:name="z14617" w:id="6082"/>
    <w:p>
      <w:pPr>
        <w:spacing w:after="0"/>
        <w:ind w:left="0"/>
        <w:jc w:val="both"/>
      </w:pPr>
      <w:r>
        <w:rPr>
          <w:rFonts w:ascii="Times New Roman"/>
          <w:b w:val="false"/>
          <w:i w:val="false"/>
          <w:color w:val="000000"/>
          <w:sz w:val="28"/>
        </w:rPr>
        <w:t>
      1. Беременность которая</w:t>
      </w:r>
    </w:p>
    <w:bookmarkEnd w:id="6082"/>
    <w:bookmarkStart w:name="z14618" w:id="6083"/>
    <w:p>
      <w:pPr>
        <w:spacing w:after="0"/>
        <w:ind w:left="0"/>
        <w:jc w:val="both"/>
      </w:pPr>
      <w:r>
        <w:rPr>
          <w:rFonts w:ascii="Times New Roman"/>
          <w:b w:val="false"/>
          <w:i w:val="false"/>
          <w:color w:val="000000"/>
          <w:sz w:val="28"/>
        </w:rPr>
        <w:t xml:space="preserve">
      </w:t>
      </w:r>
    </w:p>
    <w:bookmarkEnd w:id="60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19" w:id="6084"/>
    <w:p>
      <w:pPr>
        <w:spacing w:after="0"/>
        <w:ind w:left="0"/>
        <w:jc w:val="both"/>
      </w:pPr>
      <w:r>
        <w:rPr>
          <w:rFonts w:ascii="Times New Roman"/>
          <w:b w:val="false"/>
          <w:i w:val="false"/>
          <w:color w:val="000000"/>
          <w:sz w:val="28"/>
        </w:rPr>
        <w:t>
      2. Роды</w:t>
      </w:r>
    </w:p>
    <w:bookmarkEnd w:id="6084"/>
    <w:bookmarkStart w:name="z14620" w:id="6085"/>
    <w:p>
      <w:pPr>
        <w:spacing w:after="0"/>
        <w:ind w:left="0"/>
        <w:jc w:val="both"/>
      </w:pPr>
      <w:r>
        <w:rPr>
          <w:rFonts w:ascii="Times New Roman"/>
          <w:b w:val="false"/>
          <w:i w:val="false"/>
          <w:color w:val="000000"/>
          <w:sz w:val="28"/>
        </w:rPr>
        <w:t xml:space="preserve">
      </w:t>
      </w:r>
    </w:p>
    <w:bookmarkEnd w:id="60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1" w:id="6086"/>
    <w:p>
      <w:pPr>
        <w:spacing w:after="0"/>
        <w:ind w:left="0"/>
        <w:jc w:val="both"/>
      </w:pPr>
      <w:r>
        <w:rPr>
          <w:rFonts w:ascii="Times New Roman"/>
          <w:b w:val="false"/>
          <w:i w:val="false"/>
          <w:color w:val="000000"/>
          <w:sz w:val="28"/>
        </w:rPr>
        <w:t>
      3. Беременность наступила.</w:t>
      </w:r>
    </w:p>
    <w:bookmarkEnd w:id="6086"/>
    <w:bookmarkStart w:name="z14622" w:id="6087"/>
    <w:p>
      <w:pPr>
        <w:spacing w:after="0"/>
        <w:ind w:left="0"/>
        <w:jc w:val="both"/>
      </w:pPr>
      <w:r>
        <w:rPr>
          <w:rFonts w:ascii="Times New Roman"/>
          <w:b w:val="false"/>
          <w:i w:val="false"/>
          <w:color w:val="000000"/>
          <w:sz w:val="28"/>
        </w:rPr>
        <w:t>
      4. Чем закончилась беременность.</w:t>
      </w:r>
    </w:p>
    <w:bookmarkEnd w:id="6087"/>
    <w:bookmarkStart w:name="z14623" w:id="6088"/>
    <w:p>
      <w:pPr>
        <w:spacing w:after="0"/>
        <w:ind w:left="0"/>
        <w:jc w:val="both"/>
      </w:pPr>
      <w:r>
        <w:rPr>
          <w:rFonts w:ascii="Times New Roman"/>
          <w:b w:val="false"/>
          <w:i w:val="false"/>
          <w:color w:val="000000"/>
          <w:sz w:val="28"/>
        </w:rPr>
        <w:t>
      5. Срок родов</w:t>
      </w:r>
    </w:p>
    <w:bookmarkEnd w:id="6088"/>
    <w:bookmarkStart w:name="z14624" w:id="6089"/>
    <w:p>
      <w:pPr>
        <w:spacing w:after="0"/>
        <w:ind w:left="0"/>
        <w:jc w:val="both"/>
      </w:pPr>
      <w:r>
        <w:rPr>
          <w:rFonts w:ascii="Times New Roman"/>
          <w:b w:val="false"/>
          <w:i w:val="false"/>
          <w:color w:val="000000"/>
          <w:sz w:val="28"/>
        </w:rPr>
        <w:t xml:space="preserve">
      </w:t>
      </w:r>
    </w:p>
    <w:bookmarkEnd w:id="60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5" w:id="6090"/>
    <w:p>
      <w:pPr>
        <w:spacing w:after="0"/>
        <w:ind w:left="0"/>
        <w:jc w:val="both"/>
      </w:pPr>
      <w:r>
        <w:rPr>
          <w:rFonts w:ascii="Times New Roman"/>
          <w:b w:val="false"/>
          <w:i w:val="false"/>
          <w:color w:val="000000"/>
          <w:sz w:val="28"/>
        </w:rPr>
        <w:t>
      недель</w:t>
      </w:r>
    </w:p>
    <w:bookmarkEnd w:id="6090"/>
    <w:bookmarkStart w:name="z14626" w:id="6091"/>
    <w:p>
      <w:pPr>
        <w:spacing w:after="0"/>
        <w:ind w:left="0"/>
        <w:jc w:val="both"/>
      </w:pPr>
      <w:r>
        <w:rPr>
          <w:rFonts w:ascii="Times New Roman"/>
          <w:b w:val="false"/>
          <w:i w:val="false"/>
          <w:color w:val="000000"/>
          <w:sz w:val="28"/>
        </w:rPr>
        <w:t>
      6. Ребенок родился. масса (вес)</w:t>
      </w:r>
    </w:p>
    <w:bookmarkEnd w:id="6091"/>
    <w:bookmarkStart w:name="z14627" w:id="6092"/>
    <w:p>
      <w:pPr>
        <w:spacing w:after="0"/>
        <w:ind w:left="0"/>
        <w:jc w:val="both"/>
      </w:pPr>
      <w:r>
        <w:rPr>
          <w:rFonts w:ascii="Times New Roman"/>
          <w:b w:val="false"/>
          <w:i w:val="false"/>
          <w:color w:val="000000"/>
          <w:sz w:val="28"/>
        </w:rPr>
        <w:t xml:space="preserve">
      </w:t>
      </w:r>
    </w:p>
    <w:bookmarkEnd w:id="60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8" w:id="6093"/>
    <w:p>
      <w:pPr>
        <w:spacing w:after="0"/>
        <w:ind w:left="0"/>
        <w:jc w:val="both"/>
      </w:pPr>
      <w:r>
        <w:rPr>
          <w:rFonts w:ascii="Times New Roman"/>
          <w:b w:val="false"/>
          <w:i w:val="false"/>
          <w:color w:val="000000"/>
          <w:sz w:val="28"/>
        </w:rPr>
        <w:t>
      7. Особенности течения беременности, родов, послеродового периода</w:t>
      </w:r>
    </w:p>
    <w:bookmarkEnd w:id="6093"/>
    <w:bookmarkStart w:name="z14629" w:id="6094"/>
    <w:p>
      <w:pPr>
        <w:spacing w:after="0"/>
        <w:ind w:left="0"/>
        <w:jc w:val="both"/>
      </w:pPr>
      <w:r>
        <w:rPr>
          <w:rFonts w:ascii="Times New Roman"/>
          <w:b w:val="false"/>
          <w:i w:val="false"/>
          <w:color w:val="000000"/>
          <w:sz w:val="28"/>
        </w:rPr>
        <w:t>
      * Информация по всем предыдущим беременностям вносится в хронологическом порядке.</w:t>
      </w:r>
    </w:p>
    <w:bookmarkEnd w:id="6094"/>
    <w:bookmarkStart w:name="z14630" w:id="6095"/>
    <w:p>
      <w:pPr>
        <w:spacing w:after="0"/>
        <w:ind w:left="0"/>
        <w:jc w:val="both"/>
      </w:pPr>
      <w:r>
        <w:rPr>
          <w:rFonts w:ascii="Times New Roman"/>
          <w:b w:val="false"/>
          <w:i w:val="false"/>
          <w:color w:val="000000"/>
          <w:sz w:val="28"/>
        </w:rPr>
        <w:t>
      Объективные данные: Дата приема</w:t>
      </w:r>
    </w:p>
    <w:bookmarkEnd w:id="6095"/>
    <w:bookmarkStart w:name="z14631" w:id="6096"/>
    <w:p>
      <w:pPr>
        <w:spacing w:after="0"/>
        <w:ind w:left="0"/>
        <w:jc w:val="both"/>
      </w:pPr>
      <w:r>
        <w:rPr>
          <w:rFonts w:ascii="Times New Roman"/>
          <w:b w:val="false"/>
          <w:i w:val="false"/>
          <w:color w:val="000000"/>
          <w:sz w:val="28"/>
        </w:rPr>
        <w:t>
      1. Общее состояние (удовлетворительное)</w:t>
      </w:r>
    </w:p>
    <w:bookmarkEnd w:id="6096"/>
    <w:bookmarkStart w:name="z14632" w:id="6097"/>
    <w:p>
      <w:pPr>
        <w:spacing w:after="0"/>
        <w:ind w:left="0"/>
        <w:jc w:val="both"/>
      </w:pPr>
      <w:r>
        <w:rPr>
          <w:rFonts w:ascii="Times New Roman"/>
          <w:b w:val="false"/>
          <w:i w:val="false"/>
          <w:color w:val="000000"/>
          <w:sz w:val="28"/>
        </w:rPr>
        <w:t>
      2. Рост см.</w:t>
      </w:r>
    </w:p>
    <w:bookmarkEnd w:id="6097"/>
    <w:bookmarkStart w:name="z14633" w:id="6098"/>
    <w:p>
      <w:pPr>
        <w:spacing w:after="0"/>
        <w:ind w:left="0"/>
        <w:jc w:val="both"/>
      </w:pPr>
      <w:r>
        <w:rPr>
          <w:rFonts w:ascii="Times New Roman"/>
          <w:b w:val="false"/>
          <w:i w:val="false"/>
          <w:color w:val="000000"/>
          <w:sz w:val="28"/>
        </w:rPr>
        <w:t xml:space="preserve">
      </w:t>
      </w:r>
    </w:p>
    <w:bookmarkEnd w:id="60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34" w:id="6099"/>
    <w:p>
      <w:pPr>
        <w:spacing w:after="0"/>
        <w:ind w:left="0"/>
        <w:jc w:val="both"/>
      </w:pPr>
      <w:r>
        <w:rPr>
          <w:rFonts w:ascii="Times New Roman"/>
          <w:b w:val="false"/>
          <w:i w:val="false"/>
          <w:color w:val="000000"/>
          <w:sz w:val="28"/>
        </w:rPr>
        <w:t>
      3. Масса (вес)</w:t>
      </w:r>
    </w:p>
    <w:bookmarkEnd w:id="6099"/>
    <w:bookmarkStart w:name="z14635" w:id="6100"/>
    <w:p>
      <w:pPr>
        <w:spacing w:after="0"/>
        <w:ind w:left="0"/>
        <w:jc w:val="both"/>
      </w:pPr>
      <w:r>
        <w:rPr>
          <w:rFonts w:ascii="Times New Roman"/>
          <w:b w:val="false"/>
          <w:i w:val="false"/>
          <w:color w:val="000000"/>
          <w:sz w:val="28"/>
        </w:rPr>
        <w:t xml:space="preserve">
      </w:t>
      </w:r>
    </w:p>
    <w:bookmarkEnd w:id="61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36" w:id="6101"/>
    <w:p>
      <w:pPr>
        <w:spacing w:after="0"/>
        <w:ind w:left="0"/>
        <w:jc w:val="both"/>
      </w:pPr>
      <w:r>
        <w:rPr>
          <w:rFonts w:ascii="Times New Roman"/>
          <w:b w:val="false"/>
          <w:i w:val="false"/>
          <w:color w:val="000000"/>
          <w:sz w:val="28"/>
        </w:rPr>
        <w:t>
      кг.</w:t>
      </w:r>
    </w:p>
    <w:bookmarkEnd w:id="6101"/>
    <w:bookmarkStart w:name="z14637" w:id="6102"/>
    <w:p>
      <w:pPr>
        <w:spacing w:after="0"/>
        <w:ind w:left="0"/>
        <w:jc w:val="both"/>
      </w:pPr>
      <w:r>
        <w:rPr>
          <w:rFonts w:ascii="Times New Roman"/>
          <w:b w:val="false"/>
          <w:i w:val="false"/>
          <w:color w:val="000000"/>
          <w:sz w:val="28"/>
        </w:rPr>
        <w:t>
      4. ИМТ (индекс массы тела)</w:t>
      </w:r>
    </w:p>
    <w:bookmarkEnd w:id="6102"/>
    <w:bookmarkStart w:name="z14638" w:id="6103"/>
    <w:p>
      <w:pPr>
        <w:spacing w:after="0"/>
        <w:ind w:left="0"/>
        <w:jc w:val="both"/>
      </w:pPr>
      <w:r>
        <w:rPr>
          <w:rFonts w:ascii="Times New Roman"/>
          <w:b w:val="false"/>
          <w:i w:val="false"/>
          <w:color w:val="000000"/>
          <w:sz w:val="28"/>
        </w:rPr>
        <w:t xml:space="preserve">
      </w:t>
      </w:r>
    </w:p>
    <w:bookmarkEnd w:id="61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39" w:id="6104"/>
    <w:p>
      <w:pPr>
        <w:spacing w:after="0"/>
        <w:ind w:left="0"/>
        <w:jc w:val="both"/>
      </w:pPr>
      <w:r>
        <w:rPr>
          <w:rFonts w:ascii="Times New Roman"/>
          <w:b w:val="false"/>
          <w:i w:val="false"/>
          <w:color w:val="000000"/>
          <w:sz w:val="28"/>
        </w:rPr>
        <w:t>
      5. Кожные покровы</w:t>
      </w:r>
    </w:p>
    <w:bookmarkEnd w:id="6104"/>
    <w:bookmarkStart w:name="z14640" w:id="6105"/>
    <w:p>
      <w:pPr>
        <w:spacing w:after="0"/>
        <w:ind w:left="0"/>
        <w:jc w:val="both"/>
      </w:pPr>
      <w:r>
        <w:rPr>
          <w:rFonts w:ascii="Times New Roman"/>
          <w:b w:val="false"/>
          <w:i w:val="false"/>
          <w:color w:val="000000"/>
          <w:sz w:val="28"/>
        </w:rPr>
        <w:t>
      6. Отеки</w:t>
      </w:r>
    </w:p>
    <w:bookmarkEnd w:id="6105"/>
    <w:bookmarkStart w:name="z14641" w:id="6106"/>
    <w:p>
      <w:pPr>
        <w:spacing w:after="0"/>
        <w:ind w:left="0"/>
        <w:jc w:val="both"/>
      </w:pPr>
      <w:r>
        <w:rPr>
          <w:rFonts w:ascii="Times New Roman"/>
          <w:b w:val="false"/>
          <w:i w:val="false"/>
          <w:color w:val="000000"/>
          <w:sz w:val="28"/>
        </w:rPr>
        <w:t>
      7. Исследование молочных желез</w:t>
      </w:r>
    </w:p>
    <w:bookmarkEnd w:id="6106"/>
    <w:bookmarkStart w:name="z14642" w:id="6107"/>
    <w:p>
      <w:pPr>
        <w:spacing w:after="0"/>
        <w:ind w:left="0"/>
        <w:jc w:val="both"/>
      </w:pPr>
      <w:r>
        <w:rPr>
          <w:rFonts w:ascii="Times New Roman"/>
          <w:b w:val="false"/>
          <w:i w:val="false"/>
          <w:color w:val="000000"/>
          <w:sz w:val="28"/>
        </w:rPr>
        <w:t>
      8. Состояние органов дыхания</w:t>
      </w:r>
    </w:p>
    <w:bookmarkEnd w:id="6107"/>
    <w:bookmarkStart w:name="z14643" w:id="6108"/>
    <w:p>
      <w:pPr>
        <w:spacing w:after="0"/>
        <w:ind w:left="0"/>
        <w:jc w:val="both"/>
      </w:pPr>
      <w:r>
        <w:rPr>
          <w:rFonts w:ascii="Times New Roman"/>
          <w:b w:val="false"/>
          <w:i w:val="false"/>
          <w:color w:val="000000"/>
          <w:sz w:val="28"/>
        </w:rPr>
        <w:t>
      9. Сердечно - сосудистой системы</w:t>
      </w:r>
    </w:p>
    <w:bookmarkEnd w:id="6108"/>
    <w:bookmarkStart w:name="z14644" w:id="6109"/>
    <w:p>
      <w:pPr>
        <w:spacing w:after="0"/>
        <w:ind w:left="0"/>
        <w:jc w:val="both"/>
      </w:pPr>
      <w:r>
        <w:rPr>
          <w:rFonts w:ascii="Times New Roman"/>
          <w:b w:val="false"/>
          <w:i w:val="false"/>
          <w:color w:val="000000"/>
          <w:sz w:val="28"/>
        </w:rPr>
        <w:t>
      10. АД: на правой руке</w:t>
      </w:r>
    </w:p>
    <w:bookmarkEnd w:id="6109"/>
    <w:bookmarkStart w:name="z14645" w:id="6110"/>
    <w:p>
      <w:pPr>
        <w:spacing w:after="0"/>
        <w:ind w:left="0"/>
        <w:jc w:val="both"/>
      </w:pPr>
      <w:r>
        <w:rPr>
          <w:rFonts w:ascii="Times New Roman"/>
          <w:b w:val="false"/>
          <w:i w:val="false"/>
          <w:color w:val="000000"/>
          <w:sz w:val="28"/>
        </w:rPr>
        <w:t xml:space="preserve">
      </w:t>
      </w:r>
    </w:p>
    <w:bookmarkEnd w:id="611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46" w:id="6111"/>
    <w:p>
      <w:pPr>
        <w:spacing w:after="0"/>
        <w:ind w:left="0"/>
        <w:jc w:val="both"/>
      </w:pPr>
      <w:r>
        <w:rPr>
          <w:rFonts w:ascii="Times New Roman"/>
          <w:b w:val="false"/>
          <w:i w:val="false"/>
          <w:color w:val="000000"/>
          <w:sz w:val="28"/>
        </w:rPr>
        <w:t>
      на левой руке</w:t>
      </w:r>
    </w:p>
    <w:bookmarkEnd w:id="6111"/>
    <w:bookmarkStart w:name="z14647" w:id="6112"/>
    <w:p>
      <w:pPr>
        <w:spacing w:after="0"/>
        <w:ind w:left="0"/>
        <w:jc w:val="both"/>
      </w:pPr>
      <w:r>
        <w:rPr>
          <w:rFonts w:ascii="Times New Roman"/>
          <w:b w:val="false"/>
          <w:i w:val="false"/>
          <w:color w:val="000000"/>
          <w:sz w:val="28"/>
        </w:rPr>
        <w:t xml:space="preserve">
      </w:t>
      </w:r>
    </w:p>
    <w:bookmarkEnd w:id="611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48" w:id="6113"/>
    <w:p>
      <w:pPr>
        <w:spacing w:after="0"/>
        <w:ind w:left="0"/>
        <w:jc w:val="both"/>
      </w:pPr>
      <w:r>
        <w:rPr>
          <w:rFonts w:ascii="Times New Roman"/>
          <w:b w:val="false"/>
          <w:i w:val="false"/>
          <w:color w:val="000000"/>
          <w:sz w:val="28"/>
        </w:rPr>
        <w:t>
      ЧСС</w:t>
      </w:r>
    </w:p>
    <w:bookmarkEnd w:id="6113"/>
    <w:bookmarkStart w:name="z14649" w:id="6114"/>
    <w:p>
      <w:pPr>
        <w:spacing w:after="0"/>
        <w:ind w:left="0"/>
        <w:jc w:val="both"/>
      </w:pPr>
      <w:r>
        <w:rPr>
          <w:rFonts w:ascii="Times New Roman"/>
          <w:b w:val="false"/>
          <w:i w:val="false"/>
          <w:color w:val="000000"/>
          <w:sz w:val="28"/>
        </w:rPr>
        <w:t xml:space="preserve">
      </w:t>
      </w:r>
    </w:p>
    <w:bookmarkEnd w:id="61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50" w:id="6115"/>
    <w:p>
      <w:pPr>
        <w:spacing w:after="0"/>
        <w:ind w:left="0"/>
        <w:jc w:val="both"/>
      </w:pPr>
      <w:r>
        <w:rPr>
          <w:rFonts w:ascii="Times New Roman"/>
          <w:b w:val="false"/>
          <w:i w:val="false"/>
          <w:color w:val="000000"/>
          <w:sz w:val="28"/>
        </w:rPr>
        <w:t>
      11. Живот</w:t>
      </w:r>
    </w:p>
    <w:bookmarkEnd w:id="6115"/>
    <w:bookmarkStart w:name="z14651" w:id="6116"/>
    <w:p>
      <w:pPr>
        <w:spacing w:after="0"/>
        <w:ind w:left="0"/>
        <w:jc w:val="both"/>
      </w:pPr>
      <w:r>
        <w:rPr>
          <w:rFonts w:ascii="Times New Roman"/>
          <w:b w:val="false"/>
          <w:i w:val="false"/>
          <w:color w:val="000000"/>
          <w:sz w:val="28"/>
        </w:rPr>
        <w:t>
      12. Печень, селезенка</w:t>
      </w:r>
    </w:p>
    <w:bookmarkEnd w:id="6116"/>
    <w:bookmarkStart w:name="z14652" w:id="6117"/>
    <w:p>
      <w:pPr>
        <w:spacing w:after="0"/>
        <w:ind w:left="0"/>
        <w:jc w:val="both"/>
      </w:pPr>
      <w:r>
        <w:rPr>
          <w:rFonts w:ascii="Times New Roman"/>
          <w:b w:val="false"/>
          <w:i w:val="false"/>
          <w:color w:val="000000"/>
          <w:sz w:val="28"/>
        </w:rPr>
        <w:t>
      13. Симптом поколачивания</w:t>
      </w:r>
    </w:p>
    <w:bookmarkEnd w:id="6117"/>
    <w:bookmarkStart w:name="z14653" w:id="6118"/>
    <w:p>
      <w:pPr>
        <w:spacing w:after="0"/>
        <w:ind w:left="0"/>
        <w:jc w:val="both"/>
      </w:pPr>
      <w:r>
        <w:rPr>
          <w:rFonts w:ascii="Times New Roman"/>
          <w:b w:val="false"/>
          <w:i w:val="false"/>
          <w:color w:val="000000"/>
          <w:sz w:val="28"/>
        </w:rPr>
        <w:t>
      14. Другие органы</w:t>
      </w:r>
    </w:p>
    <w:bookmarkEnd w:id="6118"/>
    <w:bookmarkStart w:name="z14654" w:id="6119"/>
    <w:p>
      <w:pPr>
        <w:spacing w:after="0"/>
        <w:ind w:left="0"/>
        <w:jc w:val="both"/>
      </w:pPr>
      <w:r>
        <w:rPr>
          <w:rFonts w:ascii="Times New Roman"/>
          <w:b w:val="false"/>
          <w:i w:val="false"/>
          <w:color w:val="000000"/>
          <w:sz w:val="28"/>
        </w:rPr>
        <w:t>
      15. Мочеиспускание</w:t>
      </w:r>
    </w:p>
    <w:bookmarkEnd w:id="6119"/>
    <w:bookmarkStart w:name="z14655" w:id="6120"/>
    <w:p>
      <w:pPr>
        <w:spacing w:after="0"/>
        <w:ind w:left="0"/>
        <w:jc w:val="both"/>
      </w:pPr>
      <w:r>
        <w:rPr>
          <w:rFonts w:ascii="Times New Roman"/>
          <w:b w:val="false"/>
          <w:i w:val="false"/>
          <w:color w:val="000000"/>
          <w:sz w:val="28"/>
        </w:rPr>
        <w:t>
      16. Стул</w:t>
      </w:r>
    </w:p>
    <w:bookmarkEnd w:id="6120"/>
    <w:bookmarkStart w:name="z14656" w:id="6121"/>
    <w:p>
      <w:pPr>
        <w:spacing w:after="0"/>
        <w:ind w:left="0"/>
        <w:jc w:val="both"/>
      </w:pPr>
      <w:r>
        <w:rPr>
          <w:rFonts w:ascii="Times New Roman"/>
          <w:b w:val="false"/>
          <w:i w:val="false"/>
          <w:color w:val="000000"/>
          <w:sz w:val="28"/>
        </w:rPr>
        <w:t>
      Акушерский статус: Дата приема</w:t>
      </w:r>
    </w:p>
    <w:bookmarkEnd w:id="6121"/>
    <w:bookmarkStart w:name="z14657" w:id="6122"/>
    <w:p>
      <w:pPr>
        <w:spacing w:after="0"/>
        <w:ind w:left="0"/>
        <w:jc w:val="both"/>
      </w:pPr>
      <w:r>
        <w:rPr>
          <w:rFonts w:ascii="Times New Roman"/>
          <w:b w:val="false"/>
          <w:i w:val="false"/>
          <w:color w:val="000000"/>
          <w:sz w:val="28"/>
        </w:rPr>
        <w:t>
      1. Размеры таза по показаниям (рост менее 150см и выше 170 см. травмы таза, врожденные пороки развития таза и конечностей):</w:t>
      </w:r>
    </w:p>
    <w:bookmarkEnd w:id="6122"/>
    <w:bookmarkStart w:name="z14658" w:id="6123"/>
    <w:p>
      <w:pPr>
        <w:spacing w:after="0"/>
        <w:ind w:left="0"/>
        <w:jc w:val="both"/>
      </w:pPr>
      <w:r>
        <w:rPr>
          <w:rFonts w:ascii="Times New Roman"/>
          <w:b w:val="false"/>
          <w:i w:val="false"/>
          <w:color w:val="000000"/>
          <w:sz w:val="28"/>
        </w:rPr>
        <w:t>
      D. Sp.</w:t>
      </w:r>
    </w:p>
    <w:bookmarkEnd w:id="6123"/>
    <w:bookmarkStart w:name="z14659" w:id="6124"/>
    <w:p>
      <w:pPr>
        <w:spacing w:after="0"/>
        <w:ind w:left="0"/>
        <w:jc w:val="both"/>
      </w:pPr>
      <w:r>
        <w:rPr>
          <w:rFonts w:ascii="Times New Roman"/>
          <w:b w:val="false"/>
          <w:i w:val="false"/>
          <w:color w:val="000000"/>
          <w:sz w:val="28"/>
        </w:rPr>
        <w:t xml:space="preserve">
      </w:t>
      </w:r>
    </w:p>
    <w:bookmarkEnd w:id="61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0" w:id="6125"/>
    <w:p>
      <w:pPr>
        <w:spacing w:after="0"/>
        <w:ind w:left="0"/>
        <w:jc w:val="both"/>
      </w:pPr>
      <w:r>
        <w:rPr>
          <w:rFonts w:ascii="Times New Roman"/>
          <w:b w:val="false"/>
          <w:i w:val="false"/>
          <w:color w:val="000000"/>
          <w:sz w:val="28"/>
        </w:rPr>
        <w:t>
      D. cr.</w:t>
      </w:r>
    </w:p>
    <w:bookmarkEnd w:id="6125"/>
    <w:bookmarkStart w:name="z14661" w:id="6126"/>
    <w:p>
      <w:pPr>
        <w:spacing w:after="0"/>
        <w:ind w:left="0"/>
        <w:jc w:val="both"/>
      </w:pPr>
      <w:r>
        <w:rPr>
          <w:rFonts w:ascii="Times New Roman"/>
          <w:b w:val="false"/>
          <w:i w:val="false"/>
          <w:color w:val="000000"/>
          <w:sz w:val="28"/>
        </w:rPr>
        <w:t xml:space="preserve">
      </w:t>
      </w:r>
    </w:p>
    <w:bookmarkEnd w:id="612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2" w:id="6127"/>
    <w:p>
      <w:pPr>
        <w:spacing w:after="0"/>
        <w:ind w:left="0"/>
        <w:jc w:val="both"/>
      </w:pPr>
      <w:r>
        <w:rPr>
          <w:rFonts w:ascii="Times New Roman"/>
          <w:b w:val="false"/>
          <w:i w:val="false"/>
          <w:color w:val="000000"/>
          <w:sz w:val="28"/>
        </w:rPr>
        <w:t>
      D. troch</w:t>
      </w:r>
    </w:p>
    <w:bookmarkEnd w:id="6127"/>
    <w:bookmarkStart w:name="z14663" w:id="6128"/>
    <w:p>
      <w:pPr>
        <w:spacing w:after="0"/>
        <w:ind w:left="0"/>
        <w:jc w:val="both"/>
      </w:pPr>
      <w:r>
        <w:rPr>
          <w:rFonts w:ascii="Times New Roman"/>
          <w:b w:val="false"/>
          <w:i w:val="false"/>
          <w:color w:val="000000"/>
          <w:sz w:val="28"/>
        </w:rPr>
        <w:t xml:space="preserve">
      </w:t>
      </w:r>
    </w:p>
    <w:bookmarkEnd w:id="612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4" w:id="6129"/>
    <w:p>
      <w:pPr>
        <w:spacing w:after="0"/>
        <w:ind w:left="0"/>
        <w:jc w:val="both"/>
      </w:pPr>
      <w:r>
        <w:rPr>
          <w:rFonts w:ascii="Times New Roman"/>
          <w:b w:val="false"/>
          <w:i w:val="false"/>
          <w:color w:val="000000"/>
          <w:sz w:val="28"/>
        </w:rPr>
        <w:t>
      c. ext</w:t>
      </w:r>
    </w:p>
    <w:bookmarkEnd w:id="6129"/>
    <w:bookmarkStart w:name="z14665" w:id="6130"/>
    <w:p>
      <w:pPr>
        <w:spacing w:after="0"/>
        <w:ind w:left="0"/>
        <w:jc w:val="both"/>
      </w:pPr>
      <w:r>
        <w:rPr>
          <w:rFonts w:ascii="Times New Roman"/>
          <w:b w:val="false"/>
          <w:i w:val="false"/>
          <w:color w:val="000000"/>
          <w:sz w:val="28"/>
        </w:rPr>
        <w:t xml:space="preserve">
      </w:t>
      </w:r>
    </w:p>
    <w:bookmarkEnd w:id="61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6" w:id="6131"/>
    <w:p>
      <w:pPr>
        <w:spacing w:after="0"/>
        <w:ind w:left="0"/>
        <w:jc w:val="both"/>
      </w:pPr>
      <w:r>
        <w:rPr>
          <w:rFonts w:ascii="Times New Roman"/>
          <w:b w:val="false"/>
          <w:i w:val="false"/>
          <w:color w:val="000000"/>
          <w:sz w:val="28"/>
        </w:rPr>
        <w:t>
      C. diag</w:t>
      </w:r>
    </w:p>
    <w:bookmarkEnd w:id="6131"/>
    <w:bookmarkStart w:name="z14667" w:id="6132"/>
    <w:p>
      <w:pPr>
        <w:spacing w:after="0"/>
        <w:ind w:left="0"/>
        <w:jc w:val="both"/>
      </w:pPr>
      <w:r>
        <w:rPr>
          <w:rFonts w:ascii="Times New Roman"/>
          <w:b w:val="false"/>
          <w:i w:val="false"/>
          <w:color w:val="000000"/>
          <w:sz w:val="28"/>
        </w:rPr>
        <w:t xml:space="preserve">
      </w:t>
      </w:r>
    </w:p>
    <w:bookmarkEnd w:id="61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8" w:id="6133"/>
    <w:p>
      <w:pPr>
        <w:spacing w:after="0"/>
        <w:ind w:left="0"/>
        <w:jc w:val="both"/>
      </w:pPr>
      <w:r>
        <w:rPr>
          <w:rFonts w:ascii="Times New Roman"/>
          <w:b w:val="false"/>
          <w:i w:val="false"/>
          <w:color w:val="000000"/>
          <w:sz w:val="28"/>
        </w:rPr>
        <w:t>
      C. vera</w:t>
      </w:r>
    </w:p>
    <w:bookmarkEnd w:id="6133"/>
    <w:bookmarkStart w:name="z14669" w:id="6134"/>
    <w:p>
      <w:pPr>
        <w:spacing w:after="0"/>
        <w:ind w:left="0"/>
        <w:jc w:val="both"/>
      </w:pPr>
      <w:r>
        <w:rPr>
          <w:rFonts w:ascii="Times New Roman"/>
          <w:b w:val="false"/>
          <w:i w:val="false"/>
          <w:color w:val="000000"/>
          <w:sz w:val="28"/>
        </w:rPr>
        <w:t xml:space="preserve">
      </w:t>
      </w:r>
    </w:p>
    <w:bookmarkEnd w:id="613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0" w:id="6135"/>
    <w:p>
      <w:pPr>
        <w:spacing w:after="0"/>
        <w:ind w:left="0"/>
        <w:jc w:val="both"/>
      </w:pPr>
      <w:r>
        <w:rPr>
          <w:rFonts w:ascii="Times New Roman"/>
          <w:b w:val="false"/>
          <w:i w:val="false"/>
          <w:color w:val="000000"/>
          <w:sz w:val="28"/>
        </w:rPr>
        <w:t>
      2. Наружное акушерское исследование: высота дна матки)</w:t>
      </w:r>
    </w:p>
    <w:bookmarkEnd w:id="6135"/>
    <w:bookmarkStart w:name="z14671" w:id="6136"/>
    <w:p>
      <w:pPr>
        <w:spacing w:after="0"/>
        <w:ind w:left="0"/>
        <w:jc w:val="both"/>
      </w:pPr>
      <w:r>
        <w:rPr>
          <w:rFonts w:ascii="Times New Roman"/>
          <w:b w:val="false"/>
          <w:i w:val="false"/>
          <w:color w:val="000000"/>
          <w:sz w:val="28"/>
        </w:rPr>
        <w:t xml:space="preserve">
      </w:t>
      </w:r>
    </w:p>
    <w:bookmarkEnd w:id="61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2" w:id="6137"/>
    <w:p>
      <w:pPr>
        <w:spacing w:after="0"/>
        <w:ind w:left="0"/>
        <w:jc w:val="both"/>
      </w:pPr>
      <w:r>
        <w:rPr>
          <w:rFonts w:ascii="Times New Roman"/>
          <w:b w:val="false"/>
          <w:i w:val="false"/>
          <w:color w:val="000000"/>
          <w:sz w:val="28"/>
        </w:rPr>
        <w:t>
      см.</w:t>
      </w:r>
    </w:p>
    <w:bookmarkEnd w:id="6137"/>
    <w:bookmarkStart w:name="z14673" w:id="6138"/>
    <w:p>
      <w:pPr>
        <w:spacing w:after="0"/>
        <w:ind w:left="0"/>
        <w:jc w:val="both"/>
      </w:pPr>
      <w:r>
        <w:rPr>
          <w:rFonts w:ascii="Times New Roman"/>
          <w:b w:val="false"/>
          <w:i w:val="false"/>
          <w:color w:val="000000"/>
          <w:sz w:val="28"/>
        </w:rPr>
        <w:t>
      3. Окружность живота по показаниям</w:t>
      </w:r>
    </w:p>
    <w:bookmarkEnd w:id="6138"/>
    <w:bookmarkStart w:name="z14674" w:id="6139"/>
    <w:p>
      <w:pPr>
        <w:spacing w:after="0"/>
        <w:ind w:left="0"/>
        <w:jc w:val="both"/>
      </w:pPr>
      <w:r>
        <w:rPr>
          <w:rFonts w:ascii="Times New Roman"/>
          <w:b w:val="false"/>
          <w:i w:val="false"/>
          <w:color w:val="000000"/>
          <w:sz w:val="28"/>
        </w:rPr>
        <w:t xml:space="preserve">
      </w:t>
      </w:r>
    </w:p>
    <w:bookmarkEnd w:id="613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5" w:id="6140"/>
    <w:p>
      <w:pPr>
        <w:spacing w:after="0"/>
        <w:ind w:left="0"/>
        <w:jc w:val="both"/>
      </w:pPr>
      <w:r>
        <w:rPr>
          <w:rFonts w:ascii="Times New Roman"/>
          <w:b w:val="false"/>
          <w:i w:val="false"/>
          <w:color w:val="000000"/>
          <w:sz w:val="28"/>
        </w:rPr>
        <w:t>
      см.</w:t>
      </w:r>
    </w:p>
    <w:bookmarkEnd w:id="6140"/>
    <w:bookmarkStart w:name="z14676" w:id="6141"/>
    <w:p>
      <w:pPr>
        <w:spacing w:after="0"/>
        <w:ind w:left="0"/>
        <w:jc w:val="both"/>
      </w:pPr>
      <w:r>
        <w:rPr>
          <w:rFonts w:ascii="Times New Roman"/>
          <w:b w:val="false"/>
          <w:i w:val="false"/>
          <w:color w:val="000000"/>
          <w:sz w:val="28"/>
        </w:rPr>
        <w:t>
      4. Положение плода, позиция, вид</w:t>
      </w:r>
    </w:p>
    <w:bookmarkEnd w:id="6141"/>
    <w:bookmarkStart w:name="z14677" w:id="6142"/>
    <w:p>
      <w:pPr>
        <w:spacing w:after="0"/>
        <w:ind w:left="0"/>
        <w:jc w:val="both"/>
      </w:pPr>
      <w:r>
        <w:rPr>
          <w:rFonts w:ascii="Times New Roman"/>
          <w:b w:val="false"/>
          <w:i w:val="false"/>
          <w:color w:val="000000"/>
          <w:sz w:val="28"/>
        </w:rPr>
        <w:t>
      5. Предлежание.</w:t>
      </w:r>
    </w:p>
    <w:bookmarkEnd w:id="6142"/>
    <w:bookmarkStart w:name="z14678" w:id="6143"/>
    <w:p>
      <w:pPr>
        <w:spacing w:after="0"/>
        <w:ind w:left="0"/>
        <w:jc w:val="both"/>
      </w:pPr>
      <w:r>
        <w:rPr>
          <w:rFonts w:ascii="Times New Roman"/>
          <w:b w:val="false"/>
          <w:i w:val="false"/>
          <w:color w:val="000000"/>
          <w:sz w:val="28"/>
        </w:rPr>
        <w:t>
      6. Сердцебиение плода</w:t>
      </w:r>
    </w:p>
    <w:bookmarkEnd w:id="6143"/>
    <w:bookmarkStart w:name="z14679" w:id="6144"/>
    <w:p>
      <w:pPr>
        <w:spacing w:after="0"/>
        <w:ind w:left="0"/>
        <w:jc w:val="both"/>
      </w:pPr>
      <w:r>
        <w:rPr>
          <w:rFonts w:ascii="Times New Roman"/>
          <w:b w:val="false"/>
          <w:i w:val="false"/>
          <w:color w:val="000000"/>
          <w:sz w:val="28"/>
        </w:rPr>
        <w:t xml:space="preserve">
      </w:t>
      </w:r>
    </w:p>
    <w:bookmarkEnd w:id="614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0" w:id="6145"/>
    <w:p>
      <w:pPr>
        <w:spacing w:after="0"/>
        <w:ind w:left="0"/>
        <w:jc w:val="both"/>
      </w:pPr>
      <w:r>
        <w:rPr>
          <w:rFonts w:ascii="Times New Roman"/>
          <w:b w:val="false"/>
          <w:i w:val="false"/>
          <w:color w:val="000000"/>
          <w:sz w:val="28"/>
        </w:rPr>
        <w:t>
      7. Срок беременности:</w:t>
      </w:r>
    </w:p>
    <w:bookmarkEnd w:id="6145"/>
    <w:bookmarkStart w:name="z14681" w:id="6146"/>
    <w:p>
      <w:pPr>
        <w:spacing w:after="0"/>
        <w:ind w:left="0"/>
        <w:jc w:val="both"/>
      </w:pPr>
      <w:r>
        <w:rPr>
          <w:rFonts w:ascii="Times New Roman"/>
          <w:b w:val="false"/>
          <w:i w:val="false"/>
          <w:color w:val="000000"/>
          <w:sz w:val="28"/>
        </w:rPr>
        <w:t>
      По менструации</w:t>
      </w:r>
    </w:p>
    <w:bookmarkEnd w:id="6146"/>
    <w:bookmarkStart w:name="z14682" w:id="6147"/>
    <w:p>
      <w:pPr>
        <w:spacing w:after="0"/>
        <w:ind w:left="0"/>
        <w:jc w:val="both"/>
      </w:pPr>
      <w:r>
        <w:rPr>
          <w:rFonts w:ascii="Times New Roman"/>
          <w:b w:val="false"/>
          <w:i w:val="false"/>
          <w:color w:val="000000"/>
          <w:sz w:val="28"/>
        </w:rPr>
        <w:t xml:space="preserve">
      </w:t>
      </w:r>
    </w:p>
    <w:bookmarkEnd w:id="614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3" w:id="6148"/>
    <w:p>
      <w:pPr>
        <w:spacing w:after="0"/>
        <w:ind w:left="0"/>
        <w:jc w:val="both"/>
      </w:pPr>
      <w:r>
        <w:rPr>
          <w:rFonts w:ascii="Times New Roman"/>
          <w:b w:val="false"/>
          <w:i w:val="false"/>
          <w:color w:val="000000"/>
          <w:sz w:val="28"/>
        </w:rPr>
        <w:t>
      недель</w:t>
      </w:r>
    </w:p>
    <w:bookmarkEnd w:id="6148"/>
    <w:bookmarkStart w:name="z14684" w:id="6149"/>
    <w:p>
      <w:pPr>
        <w:spacing w:after="0"/>
        <w:ind w:left="0"/>
        <w:jc w:val="both"/>
      </w:pPr>
      <w:r>
        <w:rPr>
          <w:rFonts w:ascii="Times New Roman"/>
          <w:b w:val="false"/>
          <w:i w:val="false"/>
          <w:color w:val="000000"/>
          <w:sz w:val="28"/>
        </w:rPr>
        <w:t>
      По УЗИ (раннему до 16 недель)</w:t>
      </w:r>
    </w:p>
    <w:bookmarkEnd w:id="6149"/>
    <w:bookmarkStart w:name="z14685" w:id="6150"/>
    <w:p>
      <w:pPr>
        <w:spacing w:after="0"/>
        <w:ind w:left="0"/>
        <w:jc w:val="both"/>
      </w:pPr>
      <w:r>
        <w:rPr>
          <w:rFonts w:ascii="Times New Roman"/>
          <w:b w:val="false"/>
          <w:i w:val="false"/>
          <w:color w:val="000000"/>
          <w:sz w:val="28"/>
        </w:rPr>
        <w:t xml:space="preserve">
      </w:t>
      </w:r>
    </w:p>
    <w:bookmarkEnd w:id="615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6" w:id="6151"/>
    <w:p>
      <w:pPr>
        <w:spacing w:after="0"/>
        <w:ind w:left="0"/>
        <w:jc w:val="both"/>
      </w:pPr>
      <w:r>
        <w:rPr>
          <w:rFonts w:ascii="Times New Roman"/>
          <w:b w:val="false"/>
          <w:i w:val="false"/>
          <w:color w:val="000000"/>
          <w:sz w:val="28"/>
        </w:rPr>
        <w:t>
      недель</w:t>
      </w:r>
    </w:p>
    <w:bookmarkEnd w:id="6151"/>
    <w:bookmarkStart w:name="z14687" w:id="6152"/>
    <w:p>
      <w:pPr>
        <w:spacing w:after="0"/>
        <w:ind w:left="0"/>
        <w:jc w:val="both"/>
      </w:pPr>
      <w:r>
        <w:rPr>
          <w:rFonts w:ascii="Times New Roman"/>
          <w:b w:val="false"/>
          <w:i w:val="false"/>
          <w:color w:val="000000"/>
          <w:sz w:val="28"/>
        </w:rPr>
        <w:t>
      8. Гинекологическое исследование:</w:t>
      </w:r>
    </w:p>
    <w:bookmarkEnd w:id="6152"/>
    <w:bookmarkStart w:name="z14688" w:id="6153"/>
    <w:p>
      <w:pPr>
        <w:spacing w:after="0"/>
        <w:ind w:left="0"/>
        <w:jc w:val="both"/>
      </w:pPr>
      <w:r>
        <w:rPr>
          <w:rFonts w:ascii="Times New Roman"/>
          <w:b w:val="false"/>
          <w:i w:val="false"/>
          <w:color w:val="000000"/>
          <w:sz w:val="28"/>
        </w:rPr>
        <w:t>
      Наружные половые органы На зеркалах: Влагалище Шейка матки Тело матки Придатки Особенности Кольпоскопия (по показаниям)</w:t>
      </w:r>
    </w:p>
    <w:bookmarkEnd w:id="6153"/>
    <w:bookmarkStart w:name="z14689" w:id="6154"/>
    <w:p>
      <w:pPr>
        <w:spacing w:after="0"/>
        <w:ind w:left="0"/>
        <w:jc w:val="both"/>
      </w:pPr>
      <w:r>
        <w:rPr>
          <w:rFonts w:ascii="Times New Roman"/>
          <w:b w:val="false"/>
          <w:i w:val="false"/>
          <w:color w:val="000000"/>
          <w:sz w:val="28"/>
        </w:rPr>
        <w:t>
      9. Срок беременности</w:t>
      </w:r>
    </w:p>
    <w:bookmarkEnd w:id="6154"/>
    <w:bookmarkStart w:name="z14690" w:id="6155"/>
    <w:p>
      <w:pPr>
        <w:spacing w:after="0"/>
        <w:ind w:left="0"/>
        <w:jc w:val="both"/>
      </w:pPr>
      <w:r>
        <w:rPr>
          <w:rFonts w:ascii="Times New Roman"/>
          <w:b w:val="false"/>
          <w:i w:val="false"/>
          <w:color w:val="000000"/>
          <w:sz w:val="28"/>
        </w:rPr>
        <w:t xml:space="preserve">
      </w:t>
      </w:r>
    </w:p>
    <w:bookmarkEnd w:id="615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91" w:id="6156"/>
    <w:p>
      <w:pPr>
        <w:spacing w:after="0"/>
        <w:ind w:left="0"/>
        <w:jc w:val="both"/>
      </w:pPr>
      <w:r>
        <w:rPr>
          <w:rFonts w:ascii="Times New Roman"/>
          <w:b w:val="false"/>
          <w:i w:val="false"/>
          <w:color w:val="000000"/>
          <w:sz w:val="28"/>
        </w:rPr>
        <w:t>
      недель</w:t>
      </w:r>
    </w:p>
    <w:bookmarkEnd w:id="6156"/>
    <w:bookmarkStart w:name="z14692" w:id="6157"/>
    <w:p>
      <w:pPr>
        <w:spacing w:after="0"/>
        <w:ind w:left="0"/>
        <w:jc w:val="both"/>
      </w:pPr>
      <w:r>
        <w:rPr>
          <w:rFonts w:ascii="Times New Roman"/>
          <w:b w:val="false"/>
          <w:i w:val="false"/>
          <w:color w:val="000000"/>
          <w:sz w:val="28"/>
        </w:rPr>
        <w:t>
      10. Предполагаемая дата родов</w:t>
      </w:r>
    </w:p>
    <w:bookmarkEnd w:id="6157"/>
    <w:bookmarkStart w:name="z14693" w:id="6158"/>
    <w:p>
      <w:pPr>
        <w:spacing w:after="0"/>
        <w:ind w:left="0"/>
        <w:jc w:val="both"/>
      </w:pPr>
      <w:r>
        <w:rPr>
          <w:rFonts w:ascii="Times New Roman"/>
          <w:b w:val="false"/>
          <w:i w:val="false"/>
          <w:color w:val="000000"/>
          <w:sz w:val="28"/>
        </w:rPr>
        <w:t>
      11. Предполагаемое место родов</w:t>
      </w:r>
    </w:p>
    <w:bookmarkEnd w:id="6158"/>
    <w:bookmarkStart w:name="z14694" w:id="6159"/>
    <w:p>
      <w:pPr>
        <w:spacing w:after="0"/>
        <w:ind w:left="0"/>
        <w:jc w:val="both"/>
      </w:pPr>
      <w:r>
        <w:rPr>
          <w:rFonts w:ascii="Times New Roman"/>
          <w:b w:val="false"/>
          <w:i w:val="false"/>
          <w:color w:val="000000"/>
          <w:sz w:val="28"/>
        </w:rPr>
        <w:t>
      12. Факторы риска.</w:t>
      </w:r>
    </w:p>
    <w:bookmarkEnd w:id="6159"/>
    <w:bookmarkStart w:name="z14695" w:id="6160"/>
    <w:p>
      <w:pPr>
        <w:spacing w:after="0"/>
        <w:ind w:left="0"/>
        <w:jc w:val="both"/>
      </w:pPr>
      <w:r>
        <w:rPr>
          <w:rFonts w:ascii="Times New Roman"/>
          <w:b w:val="false"/>
          <w:i w:val="false"/>
          <w:color w:val="000000"/>
          <w:sz w:val="28"/>
        </w:rPr>
        <w:t>
      Индивидуальный план ведения беременности:</w:t>
      </w:r>
    </w:p>
    <w:bookmarkEnd w:id="6160"/>
    <w:bookmarkStart w:name="z14696" w:id="6161"/>
    <w:p>
      <w:pPr>
        <w:spacing w:after="0"/>
        <w:ind w:left="0"/>
        <w:jc w:val="both"/>
      </w:pPr>
      <w:r>
        <w:rPr>
          <w:rFonts w:ascii="Times New Roman"/>
          <w:b w:val="false"/>
          <w:i w:val="false"/>
          <w:color w:val="000000"/>
          <w:sz w:val="28"/>
        </w:rPr>
        <w:t>
      1. Посещения</w:t>
      </w:r>
    </w:p>
    <w:bookmarkEnd w:id="6161"/>
    <w:bookmarkStart w:name="z14697" w:id="6162"/>
    <w:p>
      <w:pPr>
        <w:spacing w:after="0"/>
        <w:ind w:left="0"/>
        <w:jc w:val="both"/>
      </w:pPr>
      <w:r>
        <w:rPr>
          <w:rFonts w:ascii="Times New Roman"/>
          <w:b w:val="false"/>
          <w:i w:val="false"/>
          <w:color w:val="000000"/>
          <w:sz w:val="28"/>
        </w:rPr>
        <w:t>
      2. Лабораторные исследования, дата и время (услуга из тарификатора);</w:t>
      </w:r>
    </w:p>
    <w:bookmarkEnd w:id="6162"/>
    <w:bookmarkStart w:name="z14698" w:id="6163"/>
    <w:p>
      <w:pPr>
        <w:spacing w:after="0"/>
        <w:ind w:left="0"/>
        <w:jc w:val="both"/>
      </w:pPr>
      <w:r>
        <w:rPr>
          <w:rFonts w:ascii="Times New Roman"/>
          <w:b w:val="false"/>
          <w:i w:val="false"/>
          <w:color w:val="000000"/>
          <w:sz w:val="28"/>
        </w:rPr>
        <w:t>
      3. Инструментальные методы исследования, дата и время (услуга из тарификатора);</w:t>
      </w:r>
    </w:p>
    <w:bookmarkEnd w:id="6163"/>
    <w:bookmarkStart w:name="z14699" w:id="6164"/>
    <w:p>
      <w:pPr>
        <w:spacing w:after="0"/>
        <w:ind w:left="0"/>
        <w:jc w:val="both"/>
      </w:pPr>
      <w:r>
        <w:rPr>
          <w:rFonts w:ascii="Times New Roman"/>
          <w:b w:val="false"/>
          <w:i w:val="false"/>
          <w:color w:val="000000"/>
          <w:sz w:val="28"/>
        </w:rPr>
        <w:t>
      4. Консультации специалистов, дата и время (услуга из тарификатора);</w:t>
      </w:r>
    </w:p>
    <w:bookmarkEnd w:id="6164"/>
    <w:bookmarkStart w:name="z14700" w:id="6165"/>
    <w:p>
      <w:pPr>
        <w:spacing w:after="0"/>
        <w:ind w:left="0"/>
        <w:jc w:val="both"/>
      </w:pPr>
      <w:r>
        <w:rPr>
          <w:rFonts w:ascii="Times New Roman"/>
          <w:b w:val="false"/>
          <w:i w:val="false"/>
          <w:color w:val="000000"/>
          <w:sz w:val="28"/>
        </w:rPr>
        <w:t>
      5. Профилактические мероприятия</w:t>
      </w:r>
    </w:p>
    <w:bookmarkEnd w:id="6165"/>
    <w:bookmarkStart w:name="z14701" w:id="6166"/>
    <w:p>
      <w:pPr>
        <w:spacing w:after="0"/>
        <w:ind w:left="0"/>
        <w:jc w:val="both"/>
      </w:pPr>
      <w:r>
        <w:rPr>
          <w:rFonts w:ascii="Times New Roman"/>
          <w:b w:val="false"/>
          <w:i w:val="false"/>
          <w:color w:val="000000"/>
          <w:sz w:val="28"/>
        </w:rPr>
        <w:t>
      Врач: ID Ф.И.О. (при его наличии)</w:t>
      </w:r>
    </w:p>
    <w:bookmarkEnd w:id="6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703" w:id="6167"/>
    <w:p>
      <w:pPr>
        <w:spacing w:after="0"/>
        <w:ind w:left="0"/>
        <w:jc w:val="both"/>
      </w:pPr>
      <w:r>
        <w:rPr>
          <w:rFonts w:ascii="Times New Roman"/>
          <w:b w:val="false"/>
          <w:i w:val="false"/>
          <w:color w:val="000000"/>
          <w:sz w:val="28"/>
        </w:rPr>
        <w:t>
      Прием врача акушер-гинеколога (заполняется при каждом посещении)</w:t>
      </w:r>
    </w:p>
    <w:bookmarkEnd w:id="6167"/>
    <w:bookmarkStart w:name="z14704" w:id="6168"/>
    <w:p>
      <w:pPr>
        <w:spacing w:after="0"/>
        <w:ind w:left="0"/>
        <w:jc w:val="both"/>
      </w:pPr>
      <w:r>
        <w:rPr>
          <w:rFonts w:ascii="Times New Roman"/>
          <w:b w:val="false"/>
          <w:i w:val="false"/>
          <w:color w:val="000000"/>
          <w:sz w:val="28"/>
        </w:rPr>
        <w:t>
      Дата</w:t>
      </w:r>
    </w:p>
    <w:bookmarkEnd w:id="6168"/>
    <w:bookmarkStart w:name="z14705" w:id="6169"/>
    <w:p>
      <w:pPr>
        <w:spacing w:after="0"/>
        <w:ind w:left="0"/>
        <w:jc w:val="both"/>
      </w:pPr>
      <w:r>
        <w:rPr>
          <w:rFonts w:ascii="Times New Roman"/>
          <w:b w:val="false"/>
          <w:i w:val="false"/>
          <w:color w:val="000000"/>
          <w:sz w:val="28"/>
        </w:rPr>
        <w:t>
      1. Жалобы</w:t>
      </w:r>
    </w:p>
    <w:bookmarkEnd w:id="6169"/>
    <w:bookmarkStart w:name="z14706" w:id="6170"/>
    <w:p>
      <w:pPr>
        <w:spacing w:after="0"/>
        <w:ind w:left="0"/>
        <w:jc w:val="both"/>
      </w:pPr>
      <w:r>
        <w:rPr>
          <w:rFonts w:ascii="Times New Roman"/>
          <w:b w:val="false"/>
          <w:i w:val="false"/>
          <w:color w:val="000000"/>
          <w:sz w:val="28"/>
        </w:rPr>
        <w:t>
      2. Общее состояние</w:t>
      </w:r>
    </w:p>
    <w:bookmarkEnd w:id="6170"/>
    <w:bookmarkStart w:name="z14707" w:id="6171"/>
    <w:p>
      <w:pPr>
        <w:spacing w:after="0"/>
        <w:ind w:left="0"/>
        <w:jc w:val="both"/>
      </w:pPr>
      <w:r>
        <w:rPr>
          <w:rFonts w:ascii="Times New Roman"/>
          <w:b w:val="false"/>
          <w:i w:val="false"/>
          <w:color w:val="000000"/>
          <w:sz w:val="28"/>
        </w:rPr>
        <w:t>
      3. АД</w:t>
      </w:r>
    </w:p>
    <w:bookmarkEnd w:id="6171"/>
    <w:bookmarkStart w:name="z14708" w:id="6172"/>
    <w:p>
      <w:pPr>
        <w:spacing w:after="0"/>
        <w:ind w:left="0"/>
        <w:jc w:val="both"/>
      </w:pPr>
      <w:r>
        <w:rPr>
          <w:rFonts w:ascii="Times New Roman"/>
          <w:b w:val="false"/>
          <w:i w:val="false"/>
          <w:color w:val="000000"/>
          <w:sz w:val="28"/>
        </w:rPr>
        <w:t xml:space="preserve">
      </w:t>
      </w:r>
    </w:p>
    <w:bookmarkEnd w:id="61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09" w:id="6173"/>
    <w:p>
      <w:pPr>
        <w:spacing w:after="0"/>
        <w:ind w:left="0"/>
        <w:jc w:val="both"/>
      </w:pPr>
      <w:r>
        <w:rPr>
          <w:rFonts w:ascii="Times New Roman"/>
          <w:b w:val="false"/>
          <w:i w:val="false"/>
          <w:color w:val="000000"/>
          <w:sz w:val="28"/>
        </w:rPr>
        <w:t>
      4. Пульс</w:t>
      </w:r>
    </w:p>
    <w:bookmarkEnd w:id="6173"/>
    <w:bookmarkStart w:name="z14710" w:id="6174"/>
    <w:p>
      <w:pPr>
        <w:spacing w:after="0"/>
        <w:ind w:left="0"/>
        <w:jc w:val="both"/>
      </w:pPr>
      <w:r>
        <w:rPr>
          <w:rFonts w:ascii="Times New Roman"/>
          <w:b w:val="false"/>
          <w:i w:val="false"/>
          <w:color w:val="000000"/>
          <w:sz w:val="28"/>
        </w:rPr>
        <w:t xml:space="preserve">
      </w:t>
      </w:r>
    </w:p>
    <w:bookmarkEnd w:id="617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1" w:id="6175"/>
    <w:p>
      <w:pPr>
        <w:spacing w:after="0"/>
        <w:ind w:left="0"/>
        <w:jc w:val="both"/>
      </w:pPr>
      <w:r>
        <w:rPr>
          <w:rFonts w:ascii="Times New Roman"/>
          <w:b w:val="false"/>
          <w:i w:val="false"/>
          <w:color w:val="000000"/>
          <w:sz w:val="28"/>
        </w:rPr>
        <w:t>
      5. Кожные покровы</w:t>
      </w:r>
    </w:p>
    <w:bookmarkEnd w:id="6175"/>
    <w:bookmarkStart w:name="z14712" w:id="6176"/>
    <w:p>
      <w:pPr>
        <w:spacing w:after="0"/>
        <w:ind w:left="0"/>
        <w:jc w:val="both"/>
      </w:pPr>
      <w:r>
        <w:rPr>
          <w:rFonts w:ascii="Times New Roman"/>
          <w:b w:val="false"/>
          <w:i w:val="false"/>
          <w:color w:val="000000"/>
          <w:sz w:val="28"/>
        </w:rPr>
        <w:t>
      6. Отеки</w:t>
      </w:r>
    </w:p>
    <w:bookmarkEnd w:id="6176"/>
    <w:bookmarkStart w:name="z14713" w:id="6177"/>
    <w:p>
      <w:pPr>
        <w:spacing w:after="0"/>
        <w:ind w:left="0"/>
        <w:jc w:val="both"/>
      </w:pPr>
      <w:r>
        <w:rPr>
          <w:rFonts w:ascii="Times New Roman"/>
          <w:b w:val="false"/>
          <w:i w:val="false"/>
          <w:color w:val="000000"/>
          <w:sz w:val="28"/>
        </w:rPr>
        <w:t>
      7. Живот</w:t>
      </w:r>
    </w:p>
    <w:bookmarkEnd w:id="6177"/>
    <w:bookmarkStart w:name="z14714" w:id="6178"/>
    <w:p>
      <w:pPr>
        <w:spacing w:after="0"/>
        <w:ind w:left="0"/>
        <w:jc w:val="both"/>
      </w:pPr>
      <w:r>
        <w:rPr>
          <w:rFonts w:ascii="Times New Roman"/>
          <w:b w:val="false"/>
          <w:i w:val="false"/>
          <w:color w:val="000000"/>
          <w:sz w:val="28"/>
        </w:rPr>
        <w:t>
      8. Матка</w:t>
      </w:r>
    </w:p>
    <w:bookmarkEnd w:id="6178"/>
    <w:bookmarkStart w:name="z14715" w:id="6179"/>
    <w:p>
      <w:pPr>
        <w:spacing w:after="0"/>
        <w:ind w:left="0"/>
        <w:jc w:val="both"/>
      </w:pPr>
      <w:r>
        <w:rPr>
          <w:rFonts w:ascii="Times New Roman"/>
          <w:b w:val="false"/>
          <w:i w:val="false"/>
          <w:color w:val="000000"/>
          <w:sz w:val="28"/>
        </w:rPr>
        <w:t xml:space="preserve">
      </w:t>
      </w:r>
    </w:p>
    <w:bookmarkEnd w:id="617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6" w:id="6180"/>
    <w:p>
      <w:pPr>
        <w:spacing w:after="0"/>
        <w:ind w:left="0"/>
        <w:jc w:val="both"/>
      </w:pPr>
      <w:r>
        <w:rPr>
          <w:rFonts w:ascii="Times New Roman"/>
          <w:b w:val="false"/>
          <w:i w:val="false"/>
          <w:color w:val="000000"/>
          <w:sz w:val="28"/>
        </w:rPr>
        <w:t>
      в нормотонусе</w:t>
      </w:r>
    </w:p>
    <w:bookmarkEnd w:id="6180"/>
    <w:bookmarkStart w:name="z14717" w:id="6181"/>
    <w:p>
      <w:pPr>
        <w:spacing w:after="0"/>
        <w:ind w:left="0"/>
        <w:jc w:val="both"/>
      </w:pPr>
      <w:r>
        <w:rPr>
          <w:rFonts w:ascii="Times New Roman"/>
          <w:b w:val="false"/>
          <w:i w:val="false"/>
          <w:color w:val="000000"/>
          <w:sz w:val="28"/>
        </w:rPr>
        <w:t xml:space="preserve">
      </w:t>
      </w:r>
    </w:p>
    <w:bookmarkEnd w:id="618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8" w:id="6182"/>
    <w:p>
      <w:pPr>
        <w:spacing w:after="0"/>
        <w:ind w:left="0"/>
        <w:jc w:val="both"/>
      </w:pPr>
      <w:r>
        <w:rPr>
          <w:rFonts w:ascii="Times New Roman"/>
          <w:b w:val="false"/>
          <w:i w:val="false"/>
          <w:color w:val="000000"/>
          <w:sz w:val="28"/>
        </w:rPr>
        <w:t>
      в гипертонусе)</w:t>
      </w:r>
    </w:p>
    <w:bookmarkEnd w:id="6182"/>
    <w:bookmarkStart w:name="z14719" w:id="6183"/>
    <w:p>
      <w:pPr>
        <w:spacing w:after="0"/>
        <w:ind w:left="0"/>
        <w:jc w:val="both"/>
      </w:pPr>
      <w:r>
        <w:rPr>
          <w:rFonts w:ascii="Times New Roman"/>
          <w:b w:val="false"/>
          <w:i w:val="false"/>
          <w:color w:val="000000"/>
          <w:sz w:val="28"/>
        </w:rPr>
        <w:t>
      Гравидограмма</w:t>
      </w:r>
    </w:p>
    <w:bookmarkEnd w:id="61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20" w:id="6184"/>
    <w:p>
      <w:pPr>
        <w:spacing w:after="0"/>
        <w:ind w:left="0"/>
        <w:jc w:val="both"/>
      </w:pPr>
      <w:r>
        <w:rPr>
          <w:rFonts w:ascii="Times New Roman"/>
          <w:b w:val="false"/>
          <w:i w:val="false"/>
          <w:color w:val="000000"/>
          <w:sz w:val="28"/>
        </w:rPr>
        <w:t>
      Наружное акушерское исследование:</w:t>
      </w:r>
    </w:p>
    <w:bookmarkEnd w:id="6184"/>
    <w:bookmarkStart w:name="z14721" w:id="6185"/>
    <w:p>
      <w:pPr>
        <w:spacing w:after="0"/>
        <w:ind w:left="0"/>
        <w:jc w:val="both"/>
      </w:pPr>
      <w:r>
        <w:rPr>
          <w:rFonts w:ascii="Times New Roman"/>
          <w:b w:val="false"/>
          <w:i w:val="false"/>
          <w:color w:val="000000"/>
          <w:sz w:val="28"/>
        </w:rPr>
        <w:t>
      1. Высота дна матки</w:t>
      </w:r>
    </w:p>
    <w:bookmarkEnd w:id="6185"/>
    <w:bookmarkStart w:name="z14722" w:id="6186"/>
    <w:p>
      <w:pPr>
        <w:spacing w:after="0"/>
        <w:ind w:left="0"/>
        <w:jc w:val="both"/>
      </w:pPr>
      <w:r>
        <w:rPr>
          <w:rFonts w:ascii="Times New Roman"/>
          <w:b w:val="false"/>
          <w:i w:val="false"/>
          <w:color w:val="000000"/>
          <w:sz w:val="28"/>
        </w:rPr>
        <w:t xml:space="preserve">
      </w:t>
      </w:r>
    </w:p>
    <w:bookmarkEnd w:id="618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23" w:id="6187"/>
    <w:p>
      <w:pPr>
        <w:spacing w:after="0"/>
        <w:ind w:left="0"/>
        <w:jc w:val="both"/>
      </w:pPr>
      <w:r>
        <w:rPr>
          <w:rFonts w:ascii="Times New Roman"/>
          <w:b w:val="false"/>
          <w:i w:val="false"/>
          <w:color w:val="000000"/>
          <w:sz w:val="28"/>
        </w:rPr>
        <w:t>
      см.</w:t>
      </w:r>
    </w:p>
    <w:bookmarkEnd w:id="6187"/>
    <w:bookmarkStart w:name="z14724" w:id="6188"/>
    <w:p>
      <w:pPr>
        <w:spacing w:after="0"/>
        <w:ind w:left="0"/>
        <w:jc w:val="both"/>
      </w:pPr>
      <w:r>
        <w:rPr>
          <w:rFonts w:ascii="Times New Roman"/>
          <w:b w:val="false"/>
          <w:i w:val="false"/>
          <w:color w:val="000000"/>
          <w:sz w:val="28"/>
        </w:rPr>
        <w:t>
      2. Положение плода</w:t>
      </w:r>
    </w:p>
    <w:bookmarkEnd w:id="6188"/>
    <w:bookmarkStart w:name="z14725" w:id="6189"/>
    <w:p>
      <w:pPr>
        <w:spacing w:after="0"/>
        <w:ind w:left="0"/>
        <w:jc w:val="both"/>
      </w:pPr>
      <w:r>
        <w:rPr>
          <w:rFonts w:ascii="Times New Roman"/>
          <w:b w:val="false"/>
          <w:i w:val="false"/>
          <w:color w:val="000000"/>
          <w:sz w:val="28"/>
        </w:rPr>
        <w:t>
      3. Предлежание .</w:t>
      </w:r>
    </w:p>
    <w:bookmarkEnd w:id="6189"/>
    <w:bookmarkStart w:name="z14726" w:id="6190"/>
    <w:p>
      <w:pPr>
        <w:spacing w:after="0"/>
        <w:ind w:left="0"/>
        <w:jc w:val="both"/>
      </w:pPr>
      <w:r>
        <w:rPr>
          <w:rFonts w:ascii="Times New Roman"/>
          <w:b w:val="false"/>
          <w:i w:val="false"/>
          <w:color w:val="000000"/>
          <w:sz w:val="28"/>
        </w:rPr>
        <w:t>
      4. Сердцебиение плода</w:t>
      </w:r>
    </w:p>
    <w:bookmarkEnd w:id="6190"/>
    <w:bookmarkStart w:name="z14727" w:id="6191"/>
    <w:p>
      <w:pPr>
        <w:spacing w:after="0"/>
        <w:ind w:left="0"/>
        <w:jc w:val="both"/>
      </w:pPr>
      <w:r>
        <w:rPr>
          <w:rFonts w:ascii="Times New Roman"/>
          <w:b w:val="false"/>
          <w:i w:val="false"/>
          <w:color w:val="000000"/>
          <w:sz w:val="28"/>
        </w:rPr>
        <w:t xml:space="preserve">
      </w:t>
      </w:r>
    </w:p>
    <w:bookmarkEnd w:id="619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28" w:id="6192"/>
    <w:p>
      <w:pPr>
        <w:spacing w:after="0"/>
        <w:ind w:left="0"/>
        <w:jc w:val="both"/>
      </w:pPr>
      <w:r>
        <w:rPr>
          <w:rFonts w:ascii="Times New Roman"/>
          <w:b w:val="false"/>
          <w:i w:val="false"/>
          <w:color w:val="000000"/>
          <w:sz w:val="28"/>
        </w:rPr>
        <w:t>
      5. ЧСС</w:t>
      </w:r>
    </w:p>
    <w:bookmarkEnd w:id="6192"/>
    <w:bookmarkStart w:name="z14729" w:id="6193"/>
    <w:p>
      <w:pPr>
        <w:spacing w:after="0"/>
        <w:ind w:left="0"/>
        <w:jc w:val="both"/>
      </w:pPr>
      <w:r>
        <w:rPr>
          <w:rFonts w:ascii="Times New Roman"/>
          <w:b w:val="false"/>
          <w:i w:val="false"/>
          <w:color w:val="000000"/>
          <w:sz w:val="28"/>
        </w:rPr>
        <w:t xml:space="preserve">
      </w:t>
      </w:r>
    </w:p>
    <w:bookmarkEnd w:id="619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30" w:id="6194"/>
    <w:p>
      <w:pPr>
        <w:spacing w:after="0"/>
        <w:ind w:left="0"/>
        <w:jc w:val="both"/>
      </w:pPr>
      <w:r>
        <w:rPr>
          <w:rFonts w:ascii="Times New Roman"/>
          <w:b w:val="false"/>
          <w:i w:val="false"/>
          <w:color w:val="000000"/>
          <w:sz w:val="28"/>
        </w:rPr>
        <w:t>
      ударов в мин</w:t>
      </w:r>
    </w:p>
    <w:bookmarkEnd w:id="6194"/>
    <w:bookmarkStart w:name="z14731" w:id="6195"/>
    <w:p>
      <w:pPr>
        <w:spacing w:after="0"/>
        <w:ind w:left="0"/>
        <w:jc w:val="both"/>
      </w:pPr>
      <w:r>
        <w:rPr>
          <w:rFonts w:ascii="Times New Roman"/>
          <w:b w:val="false"/>
          <w:i w:val="false"/>
          <w:color w:val="000000"/>
          <w:sz w:val="28"/>
        </w:rPr>
        <w:t>
      6. Другие органы</w:t>
      </w:r>
    </w:p>
    <w:bookmarkEnd w:id="6195"/>
    <w:bookmarkStart w:name="z14732" w:id="6196"/>
    <w:p>
      <w:pPr>
        <w:spacing w:after="0"/>
        <w:ind w:left="0"/>
        <w:jc w:val="both"/>
      </w:pPr>
      <w:r>
        <w:rPr>
          <w:rFonts w:ascii="Times New Roman"/>
          <w:b w:val="false"/>
          <w:i w:val="false"/>
          <w:color w:val="000000"/>
          <w:sz w:val="28"/>
        </w:rPr>
        <w:t>
      7. Мочеиспускание</w:t>
      </w:r>
    </w:p>
    <w:bookmarkEnd w:id="6196"/>
    <w:bookmarkStart w:name="z14733" w:id="6197"/>
    <w:p>
      <w:pPr>
        <w:spacing w:after="0"/>
        <w:ind w:left="0"/>
        <w:jc w:val="both"/>
      </w:pPr>
      <w:r>
        <w:rPr>
          <w:rFonts w:ascii="Times New Roman"/>
          <w:b w:val="false"/>
          <w:i w:val="false"/>
          <w:color w:val="000000"/>
          <w:sz w:val="28"/>
        </w:rPr>
        <w:t>
      8. Стул</w:t>
      </w:r>
    </w:p>
    <w:bookmarkEnd w:id="6197"/>
    <w:bookmarkStart w:name="z14734" w:id="6198"/>
    <w:p>
      <w:pPr>
        <w:spacing w:after="0"/>
        <w:ind w:left="0"/>
        <w:jc w:val="both"/>
      </w:pPr>
      <w:r>
        <w:rPr>
          <w:rFonts w:ascii="Times New Roman"/>
          <w:b w:val="false"/>
          <w:i w:val="false"/>
          <w:color w:val="000000"/>
          <w:sz w:val="28"/>
        </w:rPr>
        <w:t>
      9. Беременность</w:t>
      </w:r>
    </w:p>
    <w:bookmarkEnd w:id="6198"/>
    <w:bookmarkStart w:name="z14735" w:id="6199"/>
    <w:p>
      <w:pPr>
        <w:spacing w:after="0"/>
        <w:ind w:left="0"/>
        <w:jc w:val="both"/>
      </w:pPr>
      <w:r>
        <w:rPr>
          <w:rFonts w:ascii="Times New Roman"/>
          <w:b w:val="false"/>
          <w:i w:val="false"/>
          <w:color w:val="000000"/>
          <w:sz w:val="28"/>
        </w:rPr>
        <w:t xml:space="preserve">
      </w:t>
      </w:r>
    </w:p>
    <w:bookmarkEnd w:id="619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36" w:id="6200"/>
    <w:p>
      <w:pPr>
        <w:spacing w:after="0"/>
        <w:ind w:left="0"/>
        <w:jc w:val="both"/>
      </w:pPr>
      <w:r>
        <w:rPr>
          <w:rFonts w:ascii="Times New Roman"/>
          <w:b w:val="false"/>
          <w:i w:val="false"/>
          <w:color w:val="000000"/>
          <w:sz w:val="28"/>
        </w:rPr>
        <w:t>
      недель</w:t>
      </w:r>
    </w:p>
    <w:bookmarkEnd w:id="6200"/>
    <w:bookmarkStart w:name="z14737" w:id="6201"/>
    <w:p>
      <w:pPr>
        <w:spacing w:after="0"/>
        <w:ind w:left="0"/>
        <w:jc w:val="both"/>
      </w:pPr>
      <w:r>
        <w:rPr>
          <w:rFonts w:ascii="Times New Roman"/>
          <w:b w:val="false"/>
          <w:i w:val="false"/>
          <w:color w:val="000000"/>
          <w:sz w:val="28"/>
        </w:rPr>
        <w:t>
      10. Дополнительный диагноз (при наличии)</w:t>
      </w:r>
    </w:p>
    <w:bookmarkEnd w:id="6201"/>
    <w:bookmarkStart w:name="z14738" w:id="6202"/>
    <w:p>
      <w:pPr>
        <w:spacing w:after="0"/>
        <w:ind w:left="0"/>
        <w:jc w:val="both"/>
      </w:pPr>
      <w:r>
        <w:rPr>
          <w:rFonts w:ascii="Times New Roman"/>
          <w:b w:val="false"/>
          <w:i w:val="false"/>
          <w:color w:val="000000"/>
          <w:sz w:val="28"/>
        </w:rPr>
        <w:t>
      Проведенные обследования (при формировании в МИС, могут отображаться)</w:t>
      </w:r>
    </w:p>
    <w:bookmarkEnd w:id="6202"/>
    <w:bookmarkStart w:name="z14739" w:id="6203"/>
    <w:p>
      <w:pPr>
        <w:spacing w:after="0"/>
        <w:ind w:left="0"/>
        <w:jc w:val="both"/>
      </w:pPr>
      <w:r>
        <w:rPr>
          <w:rFonts w:ascii="Times New Roman"/>
          <w:b w:val="false"/>
          <w:i w:val="false"/>
          <w:color w:val="000000"/>
          <w:sz w:val="28"/>
        </w:rPr>
        <w:t>
      Рекомендации</w:t>
      </w:r>
    </w:p>
    <w:bookmarkEnd w:id="6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ID Ф.И.О.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741" w:id="6204"/>
    <w:p>
      <w:pPr>
        <w:spacing w:after="0"/>
        <w:ind w:left="0"/>
        <w:jc w:val="both"/>
      </w:pPr>
      <w:r>
        <w:rPr>
          <w:rFonts w:ascii="Times New Roman"/>
          <w:b w:val="false"/>
          <w:i w:val="false"/>
          <w:color w:val="000000"/>
          <w:sz w:val="28"/>
        </w:rPr>
        <w:t>
      Результаты лабораторных и диагностических исследований</w:t>
      </w:r>
    </w:p>
    <w:bookmarkEnd w:id="6204"/>
    <w:bookmarkStart w:name="z14742" w:id="6205"/>
    <w:p>
      <w:pPr>
        <w:spacing w:after="0"/>
        <w:ind w:left="0"/>
        <w:jc w:val="both"/>
      </w:pPr>
      <w:r>
        <w:rPr>
          <w:rFonts w:ascii="Times New Roman"/>
          <w:b w:val="false"/>
          <w:i w:val="false"/>
          <w:color w:val="000000"/>
          <w:sz w:val="28"/>
        </w:rPr>
        <w:t>
      1. Дата и время</w:t>
      </w:r>
    </w:p>
    <w:bookmarkEnd w:id="6205"/>
    <w:bookmarkStart w:name="z14743" w:id="6206"/>
    <w:p>
      <w:pPr>
        <w:spacing w:after="0"/>
        <w:ind w:left="0"/>
        <w:jc w:val="both"/>
      </w:pPr>
      <w:r>
        <w:rPr>
          <w:rFonts w:ascii="Times New Roman"/>
          <w:b w:val="false"/>
          <w:i w:val="false"/>
          <w:color w:val="000000"/>
          <w:sz w:val="28"/>
        </w:rPr>
        <w:t>
      2. Лабораторные исследования:</w:t>
      </w:r>
    </w:p>
    <w:bookmarkEnd w:id="6206"/>
    <w:bookmarkStart w:name="z14744" w:id="6207"/>
    <w:p>
      <w:pPr>
        <w:spacing w:after="0"/>
        <w:ind w:left="0"/>
        <w:jc w:val="both"/>
      </w:pPr>
      <w:r>
        <w:rPr>
          <w:rFonts w:ascii="Times New Roman"/>
          <w:b w:val="false"/>
          <w:i w:val="false"/>
          <w:color w:val="000000"/>
          <w:sz w:val="28"/>
        </w:rPr>
        <w:t>
      Беременность</w:t>
      </w:r>
    </w:p>
    <w:bookmarkEnd w:id="6207"/>
    <w:bookmarkStart w:name="z14745" w:id="6208"/>
    <w:p>
      <w:pPr>
        <w:spacing w:after="0"/>
        <w:ind w:left="0"/>
        <w:jc w:val="both"/>
      </w:pPr>
      <w:r>
        <w:rPr>
          <w:rFonts w:ascii="Times New Roman"/>
          <w:b w:val="false"/>
          <w:i w:val="false"/>
          <w:color w:val="000000"/>
          <w:sz w:val="28"/>
        </w:rPr>
        <w:t xml:space="preserve">
      </w:t>
      </w:r>
    </w:p>
    <w:bookmarkEnd w:id="620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46" w:id="6209"/>
    <w:p>
      <w:pPr>
        <w:spacing w:after="0"/>
        <w:ind w:left="0"/>
        <w:jc w:val="both"/>
      </w:pPr>
      <w:r>
        <w:rPr>
          <w:rFonts w:ascii="Times New Roman"/>
          <w:b w:val="false"/>
          <w:i w:val="false"/>
          <w:color w:val="000000"/>
          <w:sz w:val="28"/>
        </w:rPr>
        <w:t>
      недель:</w:t>
      </w:r>
    </w:p>
    <w:bookmarkEnd w:id="6209"/>
    <w:bookmarkStart w:name="z14747" w:id="6210"/>
    <w:p>
      <w:pPr>
        <w:spacing w:after="0"/>
        <w:ind w:left="0"/>
        <w:jc w:val="both"/>
      </w:pPr>
      <w:r>
        <w:rPr>
          <w:rFonts w:ascii="Times New Roman"/>
          <w:b w:val="false"/>
          <w:i w:val="false"/>
          <w:color w:val="000000"/>
          <w:sz w:val="28"/>
        </w:rPr>
        <w:t>
      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bookmarkEnd w:id="6210"/>
    <w:bookmarkStart w:name="z14748" w:id="6211"/>
    <w:p>
      <w:pPr>
        <w:spacing w:after="0"/>
        <w:ind w:left="0"/>
        <w:jc w:val="both"/>
      </w:pPr>
      <w:r>
        <w:rPr>
          <w:rFonts w:ascii="Times New Roman"/>
          <w:b w:val="false"/>
          <w:i w:val="false"/>
          <w:color w:val="000000"/>
          <w:sz w:val="28"/>
        </w:rPr>
        <w:t>
      3. Пренатальный скрининг:</w:t>
      </w:r>
    </w:p>
    <w:bookmarkEnd w:id="6211"/>
    <w:bookmarkStart w:name="z14749" w:id="6212"/>
    <w:p>
      <w:pPr>
        <w:spacing w:after="0"/>
        <w:ind w:left="0"/>
        <w:jc w:val="both"/>
      </w:pPr>
      <w:r>
        <w:rPr>
          <w:rFonts w:ascii="Times New Roman"/>
          <w:b w:val="false"/>
          <w:i w:val="false"/>
          <w:color w:val="000000"/>
          <w:sz w:val="28"/>
        </w:rPr>
        <w:t>
      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w:t>
      </w:r>
    </w:p>
    <w:bookmarkEnd w:id="6212"/>
    <w:bookmarkStart w:name="z14750" w:id="6213"/>
    <w:p>
      <w:pPr>
        <w:spacing w:after="0"/>
        <w:ind w:left="0"/>
        <w:jc w:val="both"/>
      </w:pPr>
      <w:r>
        <w:rPr>
          <w:rFonts w:ascii="Times New Roman"/>
          <w:b w:val="false"/>
          <w:i w:val="false"/>
          <w:color w:val="000000"/>
          <w:sz w:val="28"/>
        </w:rPr>
        <w:t xml:space="preserve">
      </w:t>
      </w:r>
    </w:p>
    <w:bookmarkEnd w:id="621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51" w:id="6214"/>
    <w:p>
      <w:pPr>
        <w:spacing w:after="0"/>
        <w:ind w:left="0"/>
        <w:jc w:val="both"/>
      </w:pPr>
      <w:r>
        <w:rPr>
          <w:rFonts w:ascii="Times New Roman"/>
          <w:b w:val="false"/>
          <w:i w:val="false"/>
          <w:color w:val="000000"/>
          <w:sz w:val="28"/>
        </w:rPr>
        <w:t>
      недель Заключение Кардиотокографическое исследование (после 32 недель по показаниям)</w:t>
      </w:r>
    </w:p>
    <w:bookmarkEnd w:id="6214"/>
    <w:bookmarkStart w:name="z14752" w:id="6215"/>
    <w:p>
      <w:pPr>
        <w:spacing w:after="0"/>
        <w:ind w:left="0"/>
        <w:jc w:val="both"/>
      </w:pPr>
      <w:r>
        <w:rPr>
          <w:rFonts w:ascii="Times New Roman"/>
          <w:b w:val="false"/>
          <w:i w:val="false"/>
          <w:color w:val="000000"/>
          <w:sz w:val="28"/>
        </w:rPr>
        <w:t>
      Доплерометрия (по показаниям) Врач: ID Ф.И.О. (при его наличии)</w:t>
      </w:r>
    </w:p>
    <w:bookmarkEnd w:id="6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индивидуальной карте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беременной и родильницы</w:t>
            </w:r>
          </w:p>
        </w:tc>
      </w:tr>
    </w:tbl>
    <w:bookmarkStart w:name="z14756" w:id="6216"/>
    <w:p>
      <w:pPr>
        <w:spacing w:after="0"/>
        <w:ind w:left="0"/>
        <w:jc w:val="both"/>
      </w:pPr>
      <w:r>
        <w:rPr>
          <w:rFonts w:ascii="Times New Roman"/>
          <w:b w:val="false"/>
          <w:i w:val="false"/>
          <w:color w:val="000000"/>
          <w:sz w:val="28"/>
        </w:rPr>
        <w:t>
      Консультации специалистов (по показаниям)</w:t>
      </w:r>
    </w:p>
    <w:bookmarkEnd w:id="6216"/>
    <w:bookmarkStart w:name="z14757" w:id="6217"/>
    <w:p>
      <w:pPr>
        <w:spacing w:after="0"/>
        <w:ind w:left="0"/>
        <w:jc w:val="both"/>
      </w:pPr>
      <w:r>
        <w:rPr>
          <w:rFonts w:ascii="Times New Roman"/>
          <w:b w:val="false"/>
          <w:i w:val="false"/>
          <w:color w:val="000000"/>
          <w:sz w:val="28"/>
        </w:rPr>
        <w:t>
      1. Дата и время</w:t>
      </w:r>
    </w:p>
    <w:bookmarkEnd w:id="6217"/>
    <w:bookmarkStart w:name="z14758" w:id="6218"/>
    <w:p>
      <w:pPr>
        <w:spacing w:after="0"/>
        <w:ind w:left="0"/>
        <w:jc w:val="both"/>
      </w:pPr>
      <w:r>
        <w:rPr>
          <w:rFonts w:ascii="Times New Roman"/>
          <w:b w:val="false"/>
          <w:i w:val="false"/>
          <w:color w:val="000000"/>
          <w:sz w:val="28"/>
        </w:rPr>
        <w:t>
      2. Вид консультации</w:t>
      </w:r>
    </w:p>
    <w:bookmarkEnd w:id="6218"/>
    <w:bookmarkStart w:name="z14759" w:id="6219"/>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6219"/>
    <w:bookmarkStart w:name="z14760" w:id="6220"/>
    <w:p>
      <w:pPr>
        <w:spacing w:after="0"/>
        <w:ind w:left="0"/>
        <w:jc w:val="both"/>
      </w:pPr>
      <w:r>
        <w:rPr>
          <w:rFonts w:ascii="Times New Roman"/>
          <w:b w:val="false"/>
          <w:i w:val="false"/>
          <w:color w:val="000000"/>
          <w:sz w:val="28"/>
        </w:rPr>
        <w:t>
      4. Диагноз код наименование.</w:t>
      </w:r>
    </w:p>
    <w:bookmarkEnd w:id="6220"/>
    <w:bookmarkStart w:name="z14761" w:id="6221"/>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6221"/>
    <w:bookmarkStart w:name="z14762" w:id="6222"/>
    <w:p>
      <w:pPr>
        <w:spacing w:after="0"/>
        <w:ind w:left="0"/>
        <w:jc w:val="both"/>
      </w:pPr>
      <w:r>
        <w:rPr>
          <w:rFonts w:ascii="Times New Roman"/>
          <w:b w:val="false"/>
          <w:i w:val="false"/>
          <w:color w:val="000000"/>
          <w:sz w:val="28"/>
        </w:rPr>
        <w:t>
      6. Идентификатор врача</w:t>
      </w:r>
    </w:p>
    <w:bookmarkEnd w:id="6222"/>
    <w:bookmarkStart w:name="z14763" w:id="6223"/>
    <w:p>
      <w:pPr>
        <w:spacing w:after="0"/>
        <w:ind w:left="0"/>
        <w:jc w:val="both"/>
      </w:pPr>
      <w:r>
        <w:rPr>
          <w:rFonts w:ascii="Times New Roman"/>
          <w:b w:val="false"/>
          <w:i w:val="false"/>
          <w:color w:val="000000"/>
          <w:sz w:val="28"/>
        </w:rPr>
        <w:t>
      При наличии:</w:t>
      </w:r>
    </w:p>
    <w:bookmarkEnd w:id="6223"/>
    <w:bookmarkStart w:name="z14764" w:id="6224"/>
    <w:p>
      <w:pPr>
        <w:spacing w:after="0"/>
        <w:ind w:left="0"/>
        <w:jc w:val="both"/>
      </w:pPr>
      <w:r>
        <w:rPr>
          <w:rFonts w:ascii="Times New Roman"/>
          <w:b w:val="false"/>
          <w:i w:val="false"/>
          <w:color w:val="000000"/>
          <w:sz w:val="28"/>
        </w:rPr>
        <w:t>
      7. Записи консилиумов включают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6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766" w:id="6225"/>
    <w:p>
      <w:pPr>
        <w:spacing w:after="0"/>
        <w:ind w:left="0"/>
        <w:jc w:val="both"/>
      </w:pPr>
      <w:r>
        <w:rPr>
          <w:rFonts w:ascii="Times New Roman"/>
          <w:b w:val="false"/>
          <w:i w:val="false"/>
          <w:color w:val="000000"/>
          <w:sz w:val="28"/>
        </w:rPr>
        <w:t>
      Подготовка к родам (Школа подготовки к родам)</w:t>
      </w:r>
    </w:p>
    <w:bookmarkEnd w:id="6225"/>
    <w:bookmarkStart w:name="z14767" w:id="6226"/>
    <w:p>
      <w:pPr>
        <w:spacing w:after="0"/>
        <w:ind w:left="0"/>
        <w:jc w:val="both"/>
      </w:pPr>
      <w:r>
        <w:rPr>
          <w:rFonts w:ascii="Times New Roman"/>
          <w:b w:val="false"/>
          <w:i w:val="false"/>
          <w:color w:val="000000"/>
          <w:sz w:val="28"/>
        </w:rPr>
        <w:t>
      1. Дата проведения</w:t>
      </w:r>
    </w:p>
    <w:bookmarkEnd w:id="6226"/>
    <w:bookmarkStart w:name="z14768" w:id="6227"/>
    <w:p>
      <w:pPr>
        <w:spacing w:after="0"/>
        <w:ind w:left="0"/>
        <w:jc w:val="both"/>
      </w:pPr>
      <w:r>
        <w:rPr>
          <w:rFonts w:ascii="Times New Roman"/>
          <w:b w:val="false"/>
          <w:i w:val="false"/>
          <w:color w:val="000000"/>
          <w:sz w:val="28"/>
        </w:rPr>
        <w:t>
      2. Срок беременности</w:t>
      </w:r>
    </w:p>
    <w:bookmarkEnd w:id="6227"/>
    <w:bookmarkStart w:name="z14769" w:id="6228"/>
    <w:p>
      <w:pPr>
        <w:spacing w:after="0"/>
        <w:ind w:left="0"/>
        <w:jc w:val="both"/>
      </w:pPr>
      <w:r>
        <w:rPr>
          <w:rFonts w:ascii="Times New Roman"/>
          <w:b w:val="false"/>
          <w:i w:val="false"/>
          <w:color w:val="000000"/>
          <w:sz w:val="28"/>
        </w:rPr>
        <w:t xml:space="preserve">
      </w:t>
      </w:r>
    </w:p>
    <w:bookmarkEnd w:id="622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70" w:id="6229"/>
    <w:p>
      <w:pPr>
        <w:spacing w:after="0"/>
        <w:ind w:left="0"/>
        <w:jc w:val="both"/>
      </w:pPr>
      <w:r>
        <w:rPr>
          <w:rFonts w:ascii="Times New Roman"/>
          <w:b w:val="false"/>
          <w:i w:val="false"/>
          <w:color w:val="000000"/>
          <w:sz w:val="28"/>
        </w:rPr>
        <w:t>
      недель</w:t>
      </w:r>
    </w:p>
    <w:bookmarkEnd w:id="6229"/>
    <w:bookmarkStart w:name="z14771" w:id="6230"/>
    <w:p>
      <w:pPr>
        <w:spacing w:after="0"/>
        <w:ind w:left="0"/>
        <w:jc w:val="both"/>
      </w:pPr>
      <w:r>
        <w:rPr>
          <w:rFonts w:ascii="Times New Roman"/>
          <w:b w:val="false"/>
          <w:i w:val="false"/>
          <w:color w:val="000000"/>
          <w:sz w:val="28"/>
        </w:rPr>
        <w:t>
      3. Тема занятий</w:t>
      </w:r>
    </w:p>
    <w:bookmarkEnd w:id="6230"/>
    <w:bookmarkStart w:name="z14772" w:id="6231"/>
    <w:p>
      <w:pPr>
        <w:spacing w:after="0"/>
        <w:ind w:left="0"/>
        <w:jc w:val="both"/>
      </w:pPr>
      <w:r>
        <w:rPr>
          <w:rFonts w:ascii="Times New Roman"/>
          <w:b w:val="false"/>
          <w:i w:val="false"/>
          <w:color w:val="000000"/>
          <w:sz w:val="28"/>
        </w:rPr>
        <w:t>
      4. Посещение партнера</w:t>
      </w:r>
    </w:p>
    <w:bookmarkEnd w:id="6231"/>
    <w:bookmarkStart w:name="z14773" w:id="6232"/>
    <w:p>
      <w:pPr>
        <w:spacing w:after="0"/>
        <w:ind w:left="0"/>
        <w:jc w:val="both"/>
      </w:pPr>
      <w:r>
        <w:rPr>
          <w:rFonts w:ascii="Times New Roman"/>
          <w:b w:val="false"/>
          <w:i w:val="false"/>
          <w:color w:val="000000"/>
          <w:sz w:val="28"/>
        </w:rPr>
        <w:t xml:space="preserve">
      </w:t>
      </w:r>
    </w:p>
    <w:bookmarkEnd w:id="623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74" w:id="6233"/>
    <w:p>
      <w:pPr>
        <w:spacing w:after="0"/>
        <w:ind w:left="0"/>
        <w:jc w:val="both"/>
      </w:pPr>
      <w:r>
        <w:rPr>
          <w:rFonts w:ascii="Times New Roman"/>
          <w:b w:val="false"/>
          <w:i w:val="false"/>
          <w:color w:val="000000"/>
          <w:sz w:val="28"/>
        </w:rPr>
        <w:t>
      нет</w:t>
      </w:r>
    </w:p>
    <w:bookmarkEnd w:id="6233"/>
    <w:bookmarkStart w:name="z14775" w:id="6234"/>
    <w:p>
      <w:pPr>
        <w:spacing w:after="0"/>
        <w:ind w:left="0"/>
        <w:jc w:val="both"/>
      </w:pPr>
      <w:r>
        <w:rPr>
          <w:rFonts w:ascii="Times New Roman"/>
          <w:b w:val="false"/>
          <w:i w:val="false"/>
          <w:color w:val="000000"/>
          <w:sz w:val="28"/>
        </w:rPr>
        <w:t xml:space="preserve">
      </w:t>
      </w:r>
    </w:p>
    <w:bookmarkEnd w:id="623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76" w:id="6235"/>
    <w:p>
      <w:pPr>
        <w:spacing w:after="0"/>
        <w:ind w:left="0"/>
        <w:jc w:val="both"/>
      </w:pPr>
      <w:r>
        <w:rPr>
          <w:rFonts w:ascii="Times New Roman"/>
          <w:b w:val="false"/>
          <w:i w:val="false"/>
          <w:color w:val="000000"/>
          <w:sz w:val="28"/>
        </w:rPr>
        <w:t>
      да</w:t>
      </w:r>
    </w:p>
    <w:bookmarkEnd w:id="6235"/>
    <w:bookmarkStart w:name="z14777" w:id="6236"/>
    <w:p>
      <w:pPr>
        <w:spacing w:after="0"/>
        <w:ind w:left="0"/>
        <w:jc w:val="both"/>
      </w:pPr>
      <w:r>
        <w:rPr>
          <w:rFonts w:ascii="Times New Roman"/>
          <w:b w:val="false"/>
          <w:i w:val="false"/>
          <w:color w:val="000000"/>
          <w:sz w:val="28"/>
        </w:rPr>
        <w:t>
      5. ID Ф.И.О. (при его наличии) врача, проводившего занятие</w:t>
      </w:r>
    </w:p>
    <w:bookmarkEnd w:id="6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779" w:id="6237"/>
    <w:p>
      <w:pPr>
        <w:spacing w:after="0"/>
        <w:ind w:left="0"/>
        <w:jc w:val="both"/>
      </w:pPr>
      <w:r>
        <w:rPr>
          <w:rFonts w:ascii="Times New Roman"/>
          <w:b w:val="false"/>
          <w:i w:val="false"/>
          <w:color w:val="000000"/>
          <w:sz w:val="28"/>
        </w:rPr>
        <w:t>
      Патронажные посещения</w:t>
      </w:r>
    </w:p>
    <w:bookmarkEnd w:id="6237"/>
    <w:bookmarkStart w:name="z14780" w:id="6238"/>
    <w:p>
      <w:pPr>
        <w:spacing w:after="0"/>
        <w:ind w:left="0"/>
        <w:jc w:val="both"/>
      </w:pPr>
      <w:r>
        <w:rPr>
          <w:rFonts w:ascii="Times New Roman"/>
          <w:b w:val="false"/>
          <w:i w:val="false"/>
          <w:color w:val="000000"/>
          <w:sz w:val="28"/>
        </w:rPr>
        <w:t>
      1. Дата проведения</w:t>
      </w:r>
    </w:p>
    <w:bookmarkEnd w:id="6238"/>
    <w:bookmarkStart w:name="z14781" w:id="6239"/>
    <w:p>
      <w:pPr>
        <w:spacing w:after="0"/>
        <w:ind w:left="0"/>
        <w:jc w:val="both"/>
      </w:pPr>
      <w:r>
        <w:rPr>
          <w:rFonts w:ascii="Times New Roman"/>
          <w:b w:val="false"/>
          <w:i w:val="false"/>
          <w:color w:val="000000"/>
          <w:sz w:val="28"/>
        </w:rPr>
        <w:t>
      2. Срок беременности</w:t>
      </w:r>
    </w:p>
    <w:bookmarkEnd w:id="6239"/>
    <w:bookmarkStart w:name="z14782" w:id="6240"/>
    <w:p>
      <w:pPr>
        <w:spacing w:after="0"/>
        <w:ind w:left="0"/>
        <w:jc w:val="both"/>
      </w:pPr>
      <w:r>
        <w:rPr>
          <w:rFonts w:ascii="Times New Roman"/>
          <w:b w:val="false"/>
          <w:i w:val="false"/>
          <w:color w:val="000000"/>
          <w:sz w:val="28"/>
        </w:rPr>
        <w:t xml:space="preserve">
      </w:t>
      </w:r>
    </w:p>
    <w:bookmarkEnd w:id="624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83" w:id="6241"/>
    <w:p>
      <w:pPr>
        <w:spacing w:after="0"/>
        <w:ind w:left="0"/>
        <w:jc w:val="both"/>
      </w:pPr>
      <w:r>
        <w:rPr>
          <w:rFonts w:ascii="Times New Roman"/>
          <w:b w:val="false"/>
          <w:i w:val="false"/>
          <w:color w:val="000000"/>
          <w:sz w:val="28"/>
        </w:rPr>
        <w:t>
      недель</w:t>
      </w:r>
    </w:p>
    <w:bookmarkEnd w:id="6241"/>
    <w:bookmarkStart w:name="z14784" w:id="6242"/>
    <w:p>
      <w:pPr>
        <w:spacing w:after="0"/>
        <w:ind w:left="0"/>
        <w:jc w:val="both"/>
      </w:pPr>
      <w:r>
        <w:rPr>
          <w:rFonts w:ascii="Times New Roman"/>
          <w:b w:val="false"/>
          <w:i w:val="false"/>
          <w:color w:val="000000"/>
          <w:sz w:val="28"/>
        </w:rPr>
        <w:t>
      3. Жалобы</w:t>
      </w:r>
    </w:p>
    <w:bookmarkEnd w:id="6242"/>
    <w:bookmarkStart w:name="z14785" w:id="6243"/>
    <w:p>
      <w:pPr>
        <w:spacing w:after="0"/>
        <w:ind w:left="0"/>
        <w:jc w:val="both"/>
      </w:pPr>
      <w:r>
        <w:rPr>
          <w:rFonts w:ascii="Times New Roman"/>
          <w:b w:val="false"/>
          <w:i w:val="false"/>
          <w:color w:val="000000"/>
          <w:sz w:val="28"/>
        </w:rPr>
        <w:t>
      4. Общее состояние</w:t>
      </w:r>
    </w:p>
    <w:bookmarkEnd w:id="6243"/>
    <w:bookmarkStart w:name="z14786" w:id="6244"/>
    <w:p>
      <w:pPr>
        <w:spacing w:after="0"/>
        <w:ind w:left="0"/>
        <w:jc w:val="both"/>
      </w:pPr>
      <w:r>
        <w:rPr>
          <w:rFonts w:ascii="Times New Roman"/>
          <w:b w:val="false"/>
          <w:i w:val="false"/>
          <w:color w:val="000000"/>
          <w:sz w:val="28"/>
        </w:rPr>
        <w:t>
      5. АД</w:t>
      </w:r>
    </w:p>
    <w:bookmarkEnd w:id="6244"/>
    <w:bookmarkStart w:name="z14787" w:id="6245"/>
    <w:p>
      <w:pPr>
        <w:spacing w:after="0"/>
        <w:ind w:left="0"/>
        <w:jc w:val="both"/>
      </w:pPr>
      <w:r>
        <w:rPr>
          <w:rFonts w:ascii="Times New Roman"/>
          <w:b w:val="false"/>
          <w:i w:val="false"/>
          <w:color w:val="000000"/>
          <w:sz w:val="28"/>
        </w:rPr>
        <w:t xml:space="preserve">
      </w:t>
      </w:r>
    </w:p>
    <w:bookmarkEnd w:id="624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88" w:id="6246"/>
    <w:p>
      <w:pPr>
        <w:spacing w:after="0"/>
        <w:ind w:left="0"/>
        <w:jc w:val="both"/>
      </w:pPr>
      <w:r>
        <w:rPr>
          <w:rFonts w:ascii="Times New Roman"/>
          <w:b w:val="false"/>
          <w:i w:val="false"/>
          <w:color w:val="000000"/>
          <w:sz w:val="28"/>
        </w:rPr>
        <w:t>
      6. Положение плода</w:t>
      </w:r>
    </w:p>
    <w:bookmarkEnd w:id="6246"/>
    <w:bookmarkStart w:name="z14789" w:id="6247"/>
    <w:p>
      <w:pPr>
        <w:spacing w:after="0"/>
        <w:ind w:left="0"/>
        <w:jc w:val="both"/>
      </w:pPr>
      <w:r>
        <w:rPr>
          <w:rFonts w:ascii="Times New Roman"/>
          <w:b w:val="false"/>
          <w:i w:val="false"/>
          <w:color w:val="000000"/>
          <w:sz w:val="28"/>
        </w:rPr>
        <w:t>
      7. Предлежание</w:t>
      </w:r>
    </w:p>
    <w:bookmarkEnd w:id="6247"/>
    <w:bookmarkStart w:name="z14790" w:id="6248"/>
    <w:p>
      <w:pPr>
        <w:spacing w:after="0"/>
        <w:ind w:left="0"/>
        <w:jc w:val="both"/>
      </w:pPr>
      <w:r>
        <w:rPr>
          <w:rFonts w:ascii="Times New Roman"/>
          <w:b w:val="false"/>
          <w:i w:val="false"/>
          <w:color w:val="000000"/>
          <w:sz w:val="28"/>
        </w:rPr>
        <w:t>
      8. Сердцебиение плода</w:t>
      </w:r>
    </w:p>
    <w:bookmarkEnd w:id="6248"/>
    <w:bookmarkStart w:name="z14791" w:id="6249"/>
    <w:p>
      <w:pPr>
        <w:spacing w:after="0"/>
        <w:ind w:left="0"/>
        <w:jc w:val="both"/>
      </w:pPr>
      <w:r>
        <w:rPr>
          <w:rFonts w:ascii="Times New Roman"/>
          <w:b w:val="false"/>
          <w:i w:val="false"/>
          <w:color w:val="000000"/>
          <w:sz w:val="28"/>
        </w:rPr>
        <w:t xml:space="preserve">
      </w:t>
      </w:r>
    </w:p>
    <w:bookmarkEnd w:id="624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92" w:id="6250"/>
    <w:p>
      <w:pPr>
        <w:spacing w:after="0"/>
        <w:ind w:left="0"/>
        <w:jc w:val="both"/>
      </w:pPr>
      <w:r>
        <w:rPr>
          <w:rFonts w:ascii="Times New Roman"/>
          <w:b w:val="false"/>
          <w:i w:val="false"/>
          <w:color w:val="000000"/>
          <w:sz w:val="28"/>
        </w:rPr>
        <w:t>
      9. Бытовые условия</w:t>
      </w:r>
    </w:p>
    <w:bookmarkEnd w:id="6250"/>
    <w:bookmarkStart w:name="z14793" w:id="6251"/>
    <w:p>
      <w:pPr>
        <w:spacing w:after="0"/>
        <w:ind w:left="0"/>
        <w:jc w:val="both"/>
      </w:pPr>
      <w:r>
        <w:rPr>
          <w:rFonts w:ascii="Times New Roman"/>
          <w:b w:val="false"/>
          <w:i w:val="false"/>
          <w:color w:val="000000"/>
          <w:sz w:val="28"/>
        </w:rPr>
        <w:t>
      10. Социальное благополучие</w:t>
      </w:r>
    </w:p>
    <w:bookmarkEnd w:id="6251"/>
    <w:bookmarkStart w:name="z14794" w:id="6252"/>
    <w:p>
      <w:pPr>
        <w:spacing w:after="0"/>
        <w:ind w:left="0"/>
        <w:jc w:val="both"/>
      </w:pPr>
      <w:r>
        <w:rPr>
          <w:rFonts w:ascii="Times New Roman"/>
          <w:b w:val="false"/>
          <w:i w:val="false"/>
          <w:color w:val="000000"/>
          <w:sz w:val="28"/>
        </w:rPr>
        <w:t>
      11. Социально-правовая помощь (по показаниям)</w:t>
      </w:r>
    </w:p>
    <w:bookmarkEnd w:id="6252"/>
    <w:bookmarkStart w:name="z14795" w:id="6253"/>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6253"/>
    <w:bookmarkStart w:name="z14796" w:id="6254"/>
    <w:p>
      <w:pPr>
        <w:spacing w:after="0"/>
        <w:ind w:left="0"/>
        <w:jc w:val="both"/>
      </w:pPr>
      <w:r>
        <w:rPr>
          <w:rFonts w:ascii="Times New Roman"/>
          <w:b w:val="false"/>
          <w:i w:val="false"/>
          <w:color w:val="000000"/>
          <w:sz w:val="28"/>
        </w:rPr>
        <w:t>
      13. Результат.</w:t>
      </w:r>
    </w:p>
    <w:bookmarkEnd w:id="6254"/>
    <w:bookmarkStart w:name="z14797" w:id="6255"/>
    <w:p>
      <w:pPr>
        <w:spacing w:after="0"/>
        <w:ind w:left="0"/>
        <w:jc w:val="both"/>
      </w:pPr>
      <w:r>
        <w:rPr>
          <w:rFonts w:ascii="Times New Roman"/>
          <w:b w:val="false"/>
          <w:i w:val="false"/>
          <w:color w:val="000000"/>
          <w:sz w:val="28"/>
        </w:rPr>
        <w:t>
      14. Рекомендации</w:t>
      </w:r>
    </w:p>
    <w:bookmarkEnd w:id="6255"/>
    <w:bookmarkStart w:name="z14798" w:id="6256"/>
    <w:p>
      <w:pPr>
        <w:spacing w:after="0"/>
        <w:ind w:left="0"/>
        <w:jc w:val="both"/>
      </w:pPr>
      <w:r>
        <w:rPr>
          <w:rFonts w:ascii="Times New Roman"/>
          <w:b w:val="false"/>
          <w:i w:val="false"/>
          <w:color w:val="000000"/>
          <w:sz w:val="28"/>
        </w:rPr>
        <w:t>
      Кем проведен патронаж ID Ф.И.О. (при его наличии)</w:t>
      </w:r>
    </w:p>
    <w:bookmarkEnd w:id="6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800" w:id="6257"/>
    <w:p>
      <w:pPr>
        <w:spacing w:after="0"/>
        <w:ind w:left="0"/>
        <w:jc w:val="both"/>
      </w:pPr>
      <w:r>
        <w:rPr>
          <w:rFonts w:ascii="Times New Roman"/>
          <w:b w:val="false"/>
          <w:i w:val="false"/>
          <w:color w:val="000000"/>
          <w:sz w:val="28"/>
        </w:rPr>
        <w:t>
      Выдача дородового/послеродового декретного листа</w:t>
      </w:r>
    </w:p>
    <w:bookmarkEnd w:id="6257"/>
    <w:bookmarkStart w:name="z14801" w:id="6258"/>
    <w:p>
      <w:pPr>
        <w:spacing w:after="0"/>
        <w:ind w:left="0"/>
        <w:jc w:val="both"/>
      </w:pPr>
      <w:r>
        <w:rPr>
          <w:rFonts w:ascii="Times New Roman"/>
          <w:b w:val="false"/>
          <w:i w:val="false"/>
          <w:color w:val="000000"/>
          <w:sz w:val="28"/>
        </w:rPr>
        <w:t>
      1. Отпуск по беременности:</w:t>
      </w:r>
    </w:p>
    <w:bookmarkEnd w:id="6258"/>
    <w:bookmarkStart w:name="z14802" w:id="6259"/>
    <w:p>
      <w:pPr>
        <w:spacing w:after="0"/>
        <w:ind w:left="0"/>
        <w:jc w:val="both"/>
      </w:pPr>
      <w:r>
        <w:rPr>
          <w:rFonts w:ascii="Times New Roman"/>
          <w:b w:val="false"/>
          <w:i w:val="false"/>
          <w:color w:val="000000"/>
          <w:sz w:val="28"/>
        </w:rPr>
        <w:t>
      с _____________________</w:t>
      </w:r>
    </w:p>
    <w:bookmarkEnd w:id="6259"/>
    <w:bookmarkStart w:name="z14803" w:id="6260"/>
    <w:p>
      <w:pPr>
        <w:spacing w:after="0"/>
        <w:ind w:left="0"/>
        <w:jc w:val="both"/>
      </w:pPr>
      <w:r>
        <w:rPr>
          <w:rFonts w:ascii="Times New Roman"/>
          <w:b w:val="false"/>
          <w:i w:val="false"/>
          <w:color w:val="000000"/>
          <w:sz w:val="28"/>
        </w:rPr>
        <w:t>
      по ____________________</w:t>
      </w:r>
    </w:p>
    <w:bookmarkEnd w:id="6260"/>
    <w:bookmarkStart w:name="z14804" w:id="6261"/>
    <w:p>
      <w:pPr>
        <w:spacing w:after="0"/>
        <w:ind w:left="0"/>
        <w:jc w:val="both"/>
      </w:pPr>
      <w:r>
        <w:rPr>
          <w:rFonts w:ascii="Times New Roman"/>
          <w:b w:val="false"/>
          <w:i w:val="false"/>
          <w:color w:val="000000"/>
          <w:sz w:val="28"/>
        </w:rPr>
        <w:t>
      Лист о временной нетрудоспособности №</w:t>
      </w:r>
    </w:p>
    <w:bookmarkEnd w:id="6261"/>
    <w:bookmarkStart w:name="z14805" w:id="6262"/>
    <w:p>
      <w:pPr>
        <w:spacing w:after="0"/>
        <w:ind w:left="0"/>
        <w:jc w:val="both"/>
      </w:pPr>
      <w:r>
        <w:rPr>
          <w:rFonts w:ascii="Times New Roman"/>
          <w:b w:val="false"/>
          <w:i w:val="false"/>
          <w:color w:val="000000"/>
          <w:sz w:val="28"/>
        </w:rPr>
        <w:t xml:space="preserve">
      </w:t>
      </w:r>
    </w:p>
    <w:bookmarkEnd w:id="626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06" w:id="6263"/>
    <w:p>
      <w:pPr>
        <w:spacing w:after="0"/>
        <w:ind w:left="0"/>
        <w:jc w:val="both"/>
      </w:pPr>
      <w:r>
        <w:rPr>
          <w:rFonts w:ascii="Times New Roman"/>
          <w:b w:val="false"/>
          <w:i w:val="false"/>
          <w:color w:val="000000"/>
          <w:sz w:val="28"/>
        </w:rPr>
        <w:t>
      2. Роды, дата и время</w:t>
      </w:r>
    </w:p>
    <w:bookmarkEnd w:id="6263"/>
    <w:bookmarkStart w:name="z14807" w:id="6264"/>
    <w:p>
      <w:pPr>
        <w:spacing w:after="0"/>
        <w:ind w:left="0"/>
        <w:jc w:val="both"/>
      </w:pPr>
      <w:r>
        <w:rPr>
          <w:rFonts w:ascii="Times New Roman"/>
          <w:b w:val="false"/>
          <w:i w:val="false"/>
          <w:color w:val="000000"/>
          <w:sz w:val="28"/>
        </w:rPr>
        <w:t>
      Роды произошли (из регистра МО)</w:t>
      </w:r>
    </w:p>
    <w:bookmarkEnd w:id="6264"/>
    <w:bookmarkStart w:name="z14808" w:id="6265"/>
    <w:p>
      <w:pPr>
        <w:spacing w:after="0"/>
        <w:ind w:left="0"/>
        <w:jc w:val="both"/>
      </w:pPr>
      <w:r>
        <w:rPr>
          <w:rFonts w:ascii="Times New Roman"/>
          <w:b w:val="false"/>
          <w:i w:val="false"/>
          <w:color w:val="000000"/>
          <w:sz w:val="28"/>
        </w:rPr>
        <w:t>
      3. Послеродовой дополнительный отпуск при осложненных родах на</w:t>
      </w:r>
    </w:p>
    <w:bookmarkEnd w:id="6265"/>
    <w:bookmarkStart w:name="z14809" w:id="6266"/>
    <w:p>
      <w:pPr>
        <w:spacing w:after="0"/>
        <w:ind w:left="0"/>
        <w:jc w:val="both"/>
      </w:pPr>
      <w:r>
        <w:rPr>
          <w:rFonts w:ascii="Times New Roman"/>
          <w:b w:val="false"/>
          <w:i w:val="false"/>
          <w:color w:val="000000"/>
          <w:sz w:val="28"/>
        </w:rPr>
        <w:t xml:space="preserve">
      </w:t>
      </w:r>
    </w:p>
    <w:bookmarkEnd w:id="626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10" w:id="6267"/>
    <w:p>
      <w:pPr>
        <w:spacing w:after="0"/>
        <w:ind w:left="0"/>
        <w:jc w:val="both"/>
      </w:pPr>
      <w:r>
        <w:rPr>
          <w:rFonts w:ascii="Times New Roman"/>
          <w:b w:val="false"/>
          <w:i w:val="false"/>
          <w:color w:val="000000"/>
          <w:sz w:val="28"/>
        </w:rPr>
        <w:t>
      дней</w:t>
      </w:r>
    </w:p>
    <w:bookmarkEnd w:id="6267"/>
    <w:bookmarkStart w:name="z14811" w:id="6268"/>
    <w:p>
      <w:pPr>
        <w:spacing w:after="0"/>
        <w:ind w:left="0"/>
        <w:jc w:val="both"/>
      </w:pPr>
      <w:r>
        <w:rPr>
          <w:rFonts w:ascii="Times New Roman"/>
          <w:b w:val="false"/>
          <w:i w:val="false"/>
          <w:color w:val="000000"/>
          <w:sz w:val="28"/>
        </w:rPr>
        <w:t>
      с _____________________</w:t>
      </w:r>
    </w:p>
    <w:bookmarkEnd w:id="6268"/>
    <w:bookmarkStart w:name="z14812" w:id="6269"/>
    <w:p>
      <w:pPr>
        <w:spacing w:after="0"/>
        <w:ind w:left="0"/>
        <w:jc w:val="both"/>
      </w:pPr>
      <w:r>
        <w:rPr>
          <w:rFonts w:ascii="Times New Roman"/>
          <w:b w:val="false"/>
          <w:i w:val="false"/>
          <w:color w:val="000000"/>
          <w:sz w:val="28"/>
        </w:rPr>
        <w:t>
      по ____________________</w:t>
      </w:r>
    </w:p>
    <w:bookmarkEnd w:id="6269"/>
    <w:bookmarkStart w:name="z14813" w:id="6270"/>
    <w:p>
      <w:pPr>
        <w:spacing w:after="0"/>
        <w:ind w:left="0"/>
        <w:jc w:val="both"/>
      </w:pPr>
      <w:r>
        <w:rPr>
          <w:rFonts w:ascii="Times New Roman"/>
          <w:b w:val="false"/>
          <w:i w:val="false"/>
          <w:color w:val="000000"/>
          <w:sz w:val="28"/>
        </w:rPr>
        <w:t>
      Лист о временной нетрудоспособности №</w:t>
      </w:r>
    </w:p>
    <w:bookmarkEnd w:id="6270"/>
    <w:bookmarkStart w:name="z14814" w:id="6271"/>
    <w:p>
      <w:pPr>
        <w:spacing w:after="0"/>
        <w:ind w:left="0"/>
        <w:jc w:val="both"/>
      </w:pPr>
      <w:r>
        <w:rPr>
          <w:rFonts w:ascii="Times New Roman"/>
          <w:b w:val="false"/>
          <w:i w:val="false"/>
          <w:color w:val="000000"/>
          <w:sz w:val="28"/>
        </w:rPr>
        <w:t xml:space="preserve">
      </w:t>
      </w:r>
    </w:p>
    <w:bookmarkEnd w:id="627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15" w:id="6272"/>
    <w:p>
      <w:pPr>
        <w:spacing w:after="0"/>
        <w:ind w:left="0"/>
        <w:jc w:val="both"/>
      </w:pPr>
      <w:r>
        <w:rPr>
          <w:rFonts w:ascii="Times New Roman"/>
          <w:b w:val="false"/>
          <w:i w:val="false"/>
          <w:color w:val="000000"/>
          <w:sz w:val="28"/>
        </w:rPr>
        <w:t>
      4. Выписка родильного дома, дата и время</w:t>
      </w:r>
    </w:p>
    <w:bookmarkEnd w:id="6272"/>
    <w:bookmarkStart w:name="z14816" w:id="6273"/>
    <w:p>
      <w:pPr>
        <w:spacing w:after="0"/>
        <w:ind w:left="0"/>
        <w:jc w:val="both"/>
      </w:pPr>
      <w:r>
        <w:rPr>
          <w:rFonts w:ascii="Times New Roman"/>
          <w:b w:val="false"/>
          <w:i w:val="false"/>
          <w:color w:val="000000"/>
          <w:sz w:val="28"/>
        </w:rPr>
        <w:t>
      Послеродовый эпикриз (Приходит после родов для завершения документа)</w:t>
      </w:r>
    </w:p>
    <w:bookmarkEnd w:id="6273"/>
    <w:bookmarkStart w:name="z14817" w:id="6274"/>
    <w:p>
      <w:pPr>
        <w:spacing w:after="0"/>
        <w:ind w:left="0"/>
        <w:jc w:val="both"/>
      </w:pPr>
      <w:r>
        <w:rPr>
          <w:rFonts w:ascii="Times New Roman"/>
          <w:b w:val="false"/>
          <w:i w:val="false"/>
          <w:color w:val="000000"/>
          <w:sz w:val="28"/>
        </w:rPr>
        <w:t>
      1. Дата родов/аборта</w:t>
      </w:r>
    </w:p>
    <w:bookmarkEnd w:id="6274"/>
    <w:bookmarkStart w:name="z14818" w:id="6275"/>
    <w:p>
      <w:pPr>
        <w:spacing w:after="0"/>
        <w:ind w:left="0"/>
        <w:jc w:val="both"/>
      </w:pPr>
      <w:r>
        <w:rPr>
          <w:rFonts w:ascii="Times New Roman"/>
          <w:b w:val="false"/>
          <w:i w:val="false"/>
          <w:color w:val="000000"/>
          <w:sz w:val="28"/>
        </w:rPr>
        <w:t>
      2. Осложнения данной беременности код наименование.</w:t>
      </w:r>
    </w:p>
    <w:bookmarkEnd w:id="6275"/>
    <w:bookmarkStart w:name="z14819" w:id="6276"/>
    <w:p>
      <w:pPr>
        <w:spacing w:after="0"/>
        <w:ind w:left="0"/>
        <w:jc w:val="both"/>
      </w:pPr>
      <w:r>
        <w:rPr>
          <w:rFonts w:ascii="Times New Roman"/>
          <w:b w:val="false"/>
          <w:i w:val="false"/>
          <w:color w:val="000000"/>
          <w:sz w:val="28"/>
        </w:rPr>
        <w:t>
      3. Экстрагенитальные заболевания, диагноз</w:t>
      </w:r>
    </w:p>
    <w:bookmarkEnd w:id="6276"/>
    <w:bookmarkStart w:name="z14820" w:id="6277"/>
    <w:p>
      <w:pPr>
        <w:spacing w:after="0"/>
        <w:ind w:left="0"/>
        <w:jc w:val="both"/>
      </w:pPr>
      <w:r>
        <w:rPr>
          <w:rFonts w:ascii="Times New Roman"/>
          <w:b w:val="false"/>
          <w:i w:val="false"/>
          <w:color w:val="000000"/>
          <w:sz w:val="28"/>
        </w:rPr>
        <w:t>
      4. Исход беременности.</w:t>
      </w:r>
    </w:p>
    <w:bookmarkEnd w:id="6277"/>
    <w:bookmarkStart w:name="z14821" w:id="6278"/>
    <w:p>
      <w:pPr>
        <w:spacing w:after="0"/>
        <w:ind w:left="0"/>
        <w:jc w:val="both"/>
      </w:pPr>
      <w:r>
        <w:rPr>
          <w:rFonts w:ascii="Times New Roman"/>
          <w:b w:val="false"/>
          <w:i w:val="false"/>
          <w:color w:val="000000"/>
          <w:sz w:val="28"/>
        </w:rPr>
        <w:t>
      5. Особенности родов</w:t>
      </w:r>
    </w:p>
    <w:bookmarkEnd w:id="6278"/>
    <w:bookmarkStart w:name="z14822" w:id="6279"/>
    <w:p>
      <w:pPr>
        <w:spacing w:after="0"/>
        <w:ind w:left="0"/>
        <w:jc w:val="both"/>
      </w:pPr>
      <w:r>
        <w:rPr>
          <w:rFonts w:ascii="Times New Roman"/>
          <w:b w:val="false"/>
          <w:i w:val="false"/>
          <w:color w:val="000000"/>
          <w:sz w:val="28"/>
        </w:rPr>
        <w:t>
      6. Ребенок. вес</w:t>
      </w:r>
    </w:p>
    <w:bookmarkEnd w:id="6279"/>
    <w:bookmarkStart w:name="z14823" w:id="6280"/>
    <w:p>
      <w:pPr>
        <w:spacing w:after="0"/>
        <w:ind w:left="0"/>
        <w:jc w:val="both"/>
      </w:pPr>
      <w:r>
        <w:rPr>
          <w:rFonts w:ascii="Times New Roman"/>
          <w:b w:val="false"/>
          <w:i w:val="false"/>
          <w:color w:val="000000"/>
          <w:sz w:val="28"/>
        </w:rPr>
        <w:t xml:space="preserve">
      </w:t>
      </w:r>
    </w:p>
    <w:bookmarkEnd w:id="628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24" w:id="6281"/>
    <w:p>
      <w:pPr>
        <w:spacing w:after="0"/>
        <w:ind w:left="0"/>
        <w:jc w:val="both"/>
      </w:pPr>
      <w:r>
        <w:rPr>
          <w:rFonts w:ascii="Times New Roman"/>
          <w:b w:val="false"/>
          <w:i w:val="false"/>
          <w:color w:val="000000"/>
          <w:sz w:val="28"/>
        </w:rPr>
        <w:t>
      гр., рост</w:t>
      </w:r>
    </w:p>
    <w:bookmarkEnd w:id="6281"/>
    <w:bookmarkStart w:name="z14825" w:id="6282"/>
    <w:p>
      <w:pPr>
        <w:spacing w:after="0"/>
        <w:ind w:left="0"/>
        <w:jc w:val="both"/>
      </w:pPr>
      <w:r>
        <w:rPr>
          <w:rFonts w:ascii="Times New Roman"/>
          <w:b w:val="false"/>
          <w:i w:val="false"/>
          <w:color w:val="000000"/>
          <w:sz w:val="28"/>
        </w:rPr>
        <w:t xml:space="preserve">
      </w:t>
      </w:r>
    </w:p>
    <w:bookmarkEnd w:id="628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26" w:id="6283"/>
    <w:p>
      <w:pPr>
        <w:spacing w:after="0"/>
        <w:ind w:left="0"/>
        <w:jc w:val="both"/>
      </w:pPr>
      <w:r>
        <w:rPr>
          <w:rFonts w:ascii="Times New Roman"/>
          <w:b w:val="false"/>
          <w:i w:val="false"/>
          <w:color w:val="000000"/>
          <w:sz w:val="28"/>
        </w:rPr>
        <w:t>
      см</w:t>
      </w:r>
    </w:p>
    <w:bookmarkEnd w:id="6283"/>
    <w:bookmarkStart w:name="z14827" w:id="6284"/>
    <w:p>
      <w:pPr>
        <w:spacing w:after="0"/>
        <w:ind w:left="0"/>
        <w:jc w:val="both"/>
      </w:pPr>
      <w:r>
        <w:rPr>
          <w:rFonts w:ascii="Times New Roman"/>
          <w:b w:val="false"/>
          <w:i w:val="false"/>
          <w:color w:val="000000"/>
          <w:sz w:val="28"/>
        </w:rPr>
        <w:t>
      7. Исход пребывания в стационаре:.</w:t>
      </w:r>
    </w:p>
    <w:bookmarkEnd w:id="6284"/>
    <w:bookmarkStart w:name="z14828" w:id="6285"/>
    <w:p>
      <w:pPr>
        <w:spacing w:after="0"/>
        <w:ind w:left="0"/>
        <w:jc w:val="both"/>
      </w:pPr>
      <w:r>
        <w:rPr>
          <w:rFonts w:ascii="Times New Roman"/>
          <w:b w:val="false"/>
          <w:i w:val="false"/>
          <w:color w:val="000000"/>
          <w:sz w:val="28"/>
        </w:rPr>
        <w:t>
      Врач: ID Ф.И.О. (при его наличии)</w:t>
      </w:r>
    </w:p>
    <w:bookmarkEnd w:id="6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14830" w:id="6286"/>
    <w:p>
      <w:pPr>
        <w:spacing w:after="0"/>
        <w:ind w:left="0"/>
        <w:jc w:val="both"/>
      </w:pPr>
      <w:r>
        <w:rPr>
          <w:rFonts w:ascii="Times New Roman"/>
          <w:b w:val="false"/>
          <w:i w:val="false"/>
          <w:color w:val="000000"/>
          <w:sz w:val="28"/>
        </w:rPr>
        <w:t>
      Наблюдение за родильницей (дневник)</w:t>
      </w:r>
    </w:p>
    <w:bookmarkEnd w:id="6286"/>
    <w:bookmarkStart w:name="z14831" w:id="6287"/>
    <w:p>
      <w:pPr>
        <w:spacing w:after="0"/>
        <w:ind w:left="0"/>
        <w:jc w:val="both"/>
      </w:pPr>
      <w:r>
        <w:rPr>
          <w:rFonts w:ascii="Times New Roman"/>
          <w:b w:val="false"/>
          <w:i w:val="false"/>
          <w:color w:val="000000"/>
          <w:sz w:val="28"/>
        </w:rPr>
        <w:t>
      1. Дата</w:t>
      </w:r>
    </w:p>
    <w:bookmarkEnd w:id="6287"/>
    <w:bookmarkStart w:name="z14832" w:id="6288"/>
    <w:p>
      <w:pPr>
        <w:spacing w:after="0"/>
        <w:ind w:left="0"/>
        <w:jc w:val="both"/>
      </w:pPr>
      <w:r>
        <w:rPr>
          <w:rFonts w:ascii="Times New Roman"/>
          <w:b w:val="false"/>
          <w:i w:val="false"/>
          <w:color w:val="000000"/>
          <w:sz w:val="28"/>
        </w:rPr>
        <w:t>
      2. Общий осмотр</w:t>
      </w:r>
    </w:p>
    <w:bookmarkEnd w:id="6288"/>
    <w:bookmarkStart w:name="z14833" w:id="6289"/>
    <w:p>
      <w:pPr>
        <w:spacing w:after="0"/>
        <w:ind w:left="0"/>
        <w:jc w:val="both"/>
      </w:pPr>
      <w:r>
        <w:rPr>
          <w:rFonts w:ascii="Times New Roman"/>
          <w:b w:val="false"/>
          <w:i w:val="false"/>
          <w:color w:val="000000"/>
          <w:sz w:val="28"/>
        </w:rPr>
        <w:t>
      3. Жалобы</w:t>
      </w:r>
    </w:p>
    <w:bookmarkEnd w:id="6289"/>
    <w:bookmarkStart w:name="z14834" w:id="6290"/>
    <w:p>
      <w:pPr>
        <w:spacing w:after="0"/>
        <w:ind w:left="0"/>
        <w:jc w:val="both"/>
      </w:pPr>
      <w:r>
        <w:rPr>
          <w:rFonts w:ascii="Times New Roman"/>
          <w:b w:val="false"/>
          <w:i w:val="false"/>
          <w:color w:val="000000"/>
          <w:sz w:val="28"/>
        </w:rPr>
        <w:t>
      4. Результаты проведенных обследований</w:t>
      </w:r>
    </w:p>
    <w:bookmarkEnd w:id="6290"/>
    <w:bookmarkStart w:name="z14835" w:id="6291"/>
    <w:p>
      <w:pPr>
        <w:spacing w:after="0"/>
        <w:ind w:left="0"/>
        <w:jc w:val="both"/>
      </w:pPr>
      <w:r>
        <w:rPr>
          <w:rFonts w:ascii="Times New Roman"/>
          <w:b w:val="false"/>
          <w:i w:val="false"/>
          <w:color w:val="000000"/>
          <w:sz w:val="28"/>
        </w:rPr>
        <w:t>
      5. Советы, назначения</w:t>
      </w:r>
    </w:p>
    <w:bookmarkEnd w:id="6291"/>
    <w:bookmarkStart w:name="z14836" w:id="6292"/>
    <w:p>
      <w:pPr>
        <w:spacing w:after="0"/>
        <w:ind w:left="0"/>
        <w:jc w:val="both"/>
      </w:pPr>
      <w:r>
        <w:rPr>
          <w:rFonts w:ascii="Times New Roman"/>
          <w:b w:val="false"/>
          <w:i w:val="false"/>
          <w:color w:val="000000"/>
          <w:sz w:val="28"/>
        </w:rPr>
        <w:t>
      Врач: ID Ф.И.О. (при его наличии)</w:t>
      </w:r>
    </w:p>
    <w:bookmarkEnd w:id="6292"/>
    <w:bookmarkStart w:name="z14837" w:id="6293"/>
    <w:p>
      <w:pPr>
        <w:spacing w:after="0"/>
        <w:ind w:left="0"/>
        <w:jc w:val="both"/>
      </w:pPr>
      <w:r>
        <w:rPr>
          <w:rFonts w:ascii="Times New Roman"/>
          <w:b w:val="false"/>
          <w:i w:val="false"/>
          <w:color w:val="000000"/>
          <w:sz w:val="28"/>
        </w:rPr>
        <w:t>
       Список сокращений формы № 077/у "Индивидуальная карта беременной и родильницы":</w:t>
      </w:r>
    </w:p>
    <w:bookmarkEnd w:id="6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4838" w:id="6294"/>
    <w:p>
      <w:pPr>
        <w:spacing w:after="0"/>
        <w:ind w:left="0"/>
        <w:jc w:val="left"/>
      </w:pPr>
      <w:r>
        <w:rPr>
          <w:rFonts w:ascii="Times New Roman"/>
          <w:b/>
          <w:i w:val="false"/>
          <w:color w:val="000000"/>
        </w:rPr>
        <w:t xml:space="preserve"> Форма № 078/у "Рецепт №__"</w:t>
      </w:r>
    </w:p>
    <w:bookmarkEnd w:id="6294"/>
    <w:bookmarkStart w:name="z14839" w:id="6295"/>
    <w:p>
      <w:pPr>
        <w:spacing w:after="0"/>
        <w:ind w:left="0"/>
        <w:jc w:val="both"/>
      </w:pPr>
      <w:r>
        <w:rPr>
          <w:rFonts w:ascii="Times New Roman"/>
          <w:b w:val="false"/>
          <w:i w:val="false"/>
          <w:color w:val="000000"/>
          <w:sz w:val="28"/>
        </w:rPr>
        <w:t>
      Дата и время</w:t>
      </w:r>
    </w:p>
    <w:bookmarkEnd w:id="6295"/>
    <w:bookmarkStart w:name="z14840" w:id="6296"/>
    <w:p>
      <w:pPr>
        <w:spacing w:after="0"/>
        <w:ind w:left="0"/>
        <w:jc w:val="both"/>
      </w:pPr>
      <w:r>
        <w:rPr>
          <w:rFonts w:ascii="Times New Roman"/>
          <w:b w:val="false"/>
          <w:i w:val="false"/>
          <w:color w:val="000000"/>
          <w:sz w:val="28"/>
        </w:rPr>
        <w:t>
      Выберите для кого</w:t>
      </w:r>
    </w:p>
    <w:bookmarkEnd w:id="6296"/>
    <w:bookmarkStart w:name="z14841" w:id="6297"/>
    <w:p>
      <w:pPr>
        <w:spacing w:after="0"/>
        <w:ind w:left="0"/>
        <w:jc w:val="both"/>
      </w:pPr>
      <w:r>
        <w:rPr>
          <w:rFonts w:ascii="Times New Roman"/>
          <w:b w:val="false"/>
          <w:i w:val="false"/>
          <w:color w:val="000000"/>
          <w:sz w:val="28"/>
        </w:rPr>
        <w:t>
      Выберите оплату.</w:t>
      </w:r>
    </w:p>
    <w:bookmarkEnd w:id="6297"/>
    <w:bookmarkStart w:name="z14842" w:id="6298"/>
    <w:p>
      <w:pPr>
        <w:spacing w:after="0"/>
        <w:ind w:left="0"/>
        <w:jc w:val="both"/>
      </w:pPr>
      <w:r>
        <w:rPr>
          <w:rFonts w:ascii="Times New Roman"/>
          <w:b w:val="false"/>
          <w:i w:val="false"/>
          <w:color w:val="000000"/>
          <w:sz w:val="28"/>
        </w:rPr>
        <w:t>
      Индивидуальный идентификационный номер</w:t>
      </w:r>
    </w:p>
    <w:bookmarkEnd w:id="6298"/>
    <w:bookmarkStart w:name="z14843" w:id="6299"/>
    <w:p>
      <w:pPr>
        <w:spacing w:after="0"/>
        <w:ind w:left="0"/>
        <w:jc w:val="both"/>
      </w:pPr>
      <w:r>
        <w:rPr>
          <w:rFonts w:ascii="Times New Roman"/>
          <w:b w:val="false"/>
          <w:i w:val="false"/>
          <w:color w:val="000000"/>
          <w:sz w:val="28"/>
        </w:rPr>
        <w:t>
      Фамилия, имя, отчество (при его наличии) пациента</w:t>
      </w:r>
    </w:p>
    <w:bookmarkEnd w:id="6299"/>
    <w:bookmarkStart w:name="z14844" w:id="6300"/>
    <w:p>
      <w:pPr>
        <w:spacing w:after="0"/>
        <w:ind w:left="0"/>
        <w:jc w:val="both"/>
      </w:pPr>
      <w:r>
        <w:rPr>
          <w:rFonts w:ascii="Times New Roman"/>
          <w:b w:val="false"/>
          <w:i w:val="false"/>
          <w:color w:val="000000"/>
          <w:sz w:val="28"/>
        </w:rPr>
        <w:t>
      Дата рождения</w:t>
      </w:r>
    </w:p>
    <w:bookmarkEnd w:id="6300"/>
    <w:bookmarkStart w:name="z14845" w:id="6301"/>
    <w:p>
      <w:pPr>
        <w:spacing w:after="0"/>
        <w:ind w:left="0"/>
        <w:jc w:val="both"/>
      </w:pPr>
      <w:r>
        <w:rPr>
          <w:rFonts w:ascii="Times New Roman"/>
          <w:b w:val="false"/>
          <w:i w:val="false"/>
          <w:color w:val="000000"/>
          <w:sz w:val="28"/>
        </w:rPr>
        <w:t>
      Домашний адрес</w:t>
      </w:r>
    </w:p>
    <w:bookmarkEnd w:id="6301"/>
    <w:bookmarkStart w:name="z14846" w:id="6302"/>
    <w:p>
      <w:pPr>
        <w:spacing w:after="0"/>
        <w:ind w:left="0"/>
        <w:jc w:val="both"/>
      </w:pPr>
      <w:r>
        <w:rPr>
          <w:rFonts w:ascii="Times New Roman"/>
          <w:b w:val="false"/>
          <w:i w:val="false"/>
          <w:color w:val="000000"/>
          <w:sz w:val="28"/>
        </w:rPr>
        <w:t>
      Диагноз</w:t>
      </w:r>
    </w:p>
    <w:bookmarkEnd w:id="6302"/>
    <w:bookmarkStart w:name="z14847" w:id="6303"/>
    <w:p>
      <w:pPr>
        <w:spacing w:after="0"/>
        <w:ind w:left="0"/>
        <w:jc w:val="both"/>
      </w:pPr>
      <w:r>
        <w:rPr>
          <w:rFonts w:ascii="Times New Roman"/>
          <w:b w:val="false"/>
          <w:i w:val="false"/>
          <w:color w:val="000000"/>
          <w:sz w:val="28"/>
        </w:rPr>
        <w:t>
      Фамилия, имя, отчество. (при его наличии) врача, идентификатор</w:t>
      </w:r>
    </w:p>
    <w:bookmarkEnd w:id="6303"/>
    <w:bookmarkStart w:name="z14848" w:id="6304"/>
    <w:p>
      <w:pPr>
        <w:spacing w:after="0"/>
        <w:ind w:left="0"/>
        <w:jc w:val="both"/>
      </w:pPr>
      <w:r>
        <w:rPr>
          <w:rFonts w:ascii="Times New Roman"/>
          <w:b w:val="false"/>
          <w:i w:val="false"/>
          <w:color w:val="000000"/>
          <w:sz w:val="28"/>
        </w:rPr>
        <w:t>
      Rp.</w:t>
      </w:r>
    </w:p>
    <w:bookmarkEnd w:id="6304"/>
    <w:bookmarkStart w:name="z14849" w:id="6305"/>
    <w:p>
      <w:pPr>
        <w:spacing w:after="0"/>
        <w:ind w:left="0"/>
        <w:jc w:val="both"/>
      </w:pPr>
      <w:r>
        <w:rPr>
          <w:rFonts w:ascii="Times New Roman"/>
          <w:b w:val="false"/>
          <w:i w:val="false"/>
          <w:color w:val="000000"/>
          <w:sz w:val="28"/>
        </w:rPr>
        <w:t>
      Международное непатентованное наименование</w:t>
      </w:r>
    </w:p>
    <w:bookmarkEnd w:id="6305"/>
    <w:bookmarkStart w:name="z14850" w:id="6306"/>
    <w:p>
      <w:pPr>
        <w:spacing w:after="0"/>
        <w:ind w:left="0"/>
        <w:jc w:val="both"/>
      </w:pPr>
      <w:r>
        <w:rPr>
          <w:rFonts w:ascii="Times New Roman"/>
          <w:b w:val="false"/>
          <w:i w:val="false"/>
          <w:color w:val="000000"/>
          <w:sz w:val="28"/>
        </w:rPr>
        <w:t>
      D.T.D.</w:t>
      </w:r>
    </w:p>
    <w:bookmarkEnd w:id="6306"/>
    <w:bookmarkStart w:name="z14851" w:id="6307"/>
    <w:p>
      <w:pPr>
        <w:spacing w:after="0"/>
        <w:ind w:left="0"/>
        <w:jc w:val="both"/>
      </w:pPr>
      <w:r>
        <w:rPr>
          <w:rFonts w:ascii="Times New Roman"/>
          <w:b w:val="false"/>
          <w:i w:val="false"/>
          <w:color w:val="000000"/>
          <w:sz w:val="28"/>
        </w:rPr>
        <w:t>
      D.S.</w:t>
      </w:r>
    </w:p>
    <w:bookmarkEnd w:id="6307"/>
    <w:bookmarkStart w:name="z14852" w:id="6308"/>
    <w:p>
      <w:pPr>
        <w:spacing w:after="0"/>
        <w:ind w:left="0"/>
        <w:jc w:val="both"/>
      </w:pPr>
      <w:r>
        <w:rPr>
          <w:rFonts w:ascii="Times New Roman"/>
          <w:b w:val="false"/>
          <w:i w:val="false"/>
          <w:color w:val="000000"/>
          <w:sz w:val="28"/>
        </w:rPr>
        <w:t>
      Рецепт действителен до</w:t>
      </w:r>
    </w:p>
    <w:bookmarkEnd w:id="6308"/>
    <w:bookmarkStart w:name="z14853" w:id="6309"/>
    <w:p>
      <w:pPr>
        <w:spacing w:after="0"/>
        <w:ind w:left="0"/>
        <w:jc w:val="both"/>
      </w:pPr>
      <w:r>
        <w:rPr>
          <w:rFonts w:ascii="Times New Roman"/>
          <w:b w:val="false"/>
          <w:i w:val="false"/>
          <w:color w:val="000000"/>
          <w:sz w:val="28"/>
        </w:rPr>
        <w:t>
      Телефон</w:t>
      </w:r>
    </w:p>
    <w:bookmarkEnd w:id="6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№______ о временном освобождении от работы по уходу за пациентом ребенком</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Фамилия, имя, отчество (при его наличии) освобожденного от работы</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Домашний адрес</w:t>
            </w:r>
          </w:p>
          <w:p>
            <w:pPr>
              <w:spacing w:after="20"/>
              <w:ind w:left="20"/>
              <w:jc w:val="both"/>
            </w:pPr>
            <w:r>
              <w:rPr>
                <w:rFonts w:ascii="Times New Roman"/>
                <w:b w:val="false"/>
                <w:i w:val="false"/>
                <w:color w:val="000000"/>
                <w:sz w:val="20"/>
              </w:rPr>
              <w:t>
Родственные отношения с ребенком</w:t>
            </w:r>
          </w:p>
          <w:p>
            <w:pPr>
              <w:spacing w:after="20"/>
              <w:ind w:left="20"/>
              <w:jc w:val="both"/>
            </w:pPr>
            <w:r>
              <w:rPr>
                <w:rFonts w:ascii="Times New Roman"/>
                <w:b w:val="false"/>
                <w:i w:val="false"/>
                <w:color w:val="000000"/>
                <w:sz w:val="20"/>
              </w:rPr>
              <w:t>
Сведения о ребенке фамилия, имя, возраст</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Дошкольное учреждение, школа</w:t>
            </w:r>
          </w:p>
          <w:p>
            <w:pPr>
              <w:spacing w:after="20"/>
              <w:ind w:left="20"/>
              <w:jc w:val="both"/>
            </w:pPr>
            <w:r>
              <w:rPr>
                <w:rFonts w:ascii="Times New Roman"/>
                <w:b w:val="false"/>
                <w:i w:val="false"/>
                <w:color w:val="000000"/>
                <w:sz w:val="20"/>
              </w:rPr>
              <w:t>
Освобожден (а) от работы с дд/мм/ггдо дд/мм/гг</w:t>
            </w:r>
          </w:p>
          <w:p>
            <w:pPr>
              <w:spacing w:after="20"/>
              <w:ind w:left="20"/>
              <w:jc w:val="both"/>
            </w:pPr>
            <w:r>
              <w:rPr>
                <w:rFonts w:ascii="Times New Roman"/>
                <w:b w:val="false"/>
                <w:i w:val="false"/>
                <w:color w:val="000000"/>
                <w:sz w:val="20"/>
              </w:rPr>
              <w:t>
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4" w:id="6310"/>
          <w:p>
            <w:pPr>
              <w:spacing w:after="0"/>
              <w:ind w:left="0"/>
              <w:jc w:val="both"/>
            </w:pPr>
            <w:r>
              <w:rPr>
                <w:rFonts w:ascii="Times New Roman"/>
                <w:b/>
                <w:i w:val="false"/>
                <w:color w:val="000000"/>
              </w:rPr>
              <w:t xml:space="preserve"> Форма № 079/у "Справка №______ о временном освобождении от работы по уходу за пациентом ребенком"</w:t>
            </w:r>
          </w:p>
          <w:bookmarkEnd w:id="6310"/>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Выдана гражданину(ке)</w:t>
            </w:r>
          </w:p>
          <w:p>
            <w:pPr>
              <w:spacing w:after="20"/>
              <w:ind w:left="20"/>
              <w:jc w:val="both"/>
            </w:pPr>
            <w:r>
              <w:rPr>
                <w:rFonts w:ascii="Times New Roman"/>
                <w:b w:val="false"/>
                <w:i w:val="false"/>
                <w:color w:val="000000"/>
                <w:sz w:val="20"/>
              </w:rPr>
              <w:t>
в том, что он (а) нуждается в освобождении от работы по уходу за пациентом ребенком.</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Сведения о ребенке</w:t>
            </w:r>
          </w:p>
          <w:p>
            <w:pPr>
              <w:spacing w:after="20"/>
              <w:ind w:left="20"/>
              <w:jc w:val="both"/>
            </w:pPr>
            <w:r>
              <w:rPr>
                <w:rFonts w:ascii="Times New Roman"/>
                <w:b w:val="false"/>
                <w:i w:val="false"/>
                <w:color w:val="000000"/>
                <w:sz w:val="20"/>
              </w:rPr>
              <w:t>
Фамилия, имя, возраст</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Дошкольное учреждение, школа</w:t>
            </w:r>
          </w:p>
          <w:p>
            <w:pPr>
              <w:spacing w:after="20"/>
              <w:ind w:left="20"/>
              <w:jc w:val="both"/>
            </w:pPr>
            <w:r>
              <w:rPr>
                <w:rFonts w:ascii="Times New Roman"/>
                <w:b w:val="false"/>
                <w:i w:val="false"/>
                <w:color w:val="000000"/>
                <w:sz w:val="20"/>
              </w:rPr>
              <w:t>
Фамилия лица, выдавшего справку, идентификатор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w:t>
            </w:r>
            <w:r>
              <w:br/>
            </w:r>
            <w:r>
              <w:rPr>
                <w:rFonts w:ascii="Times New Roman"/>
                <w:b w:val="false"/>
                <w:i w:val="false"/>
                <w:color w:val="000000"/>
                <w:sz w:val="20"/>
              </w:rPr>
              <w:t>№ 079/у</w:t>
            </w:r>
          </w:p>
        </w:tc>
      </w:tr>
    </w:tbl>
    <w:bookmarkStart w:name="z14856" w:id="6311"/>
    <w:p>
      <w:pPr>
        <w:spacing w:after="0"/>
        <w:ind w:left="0"/>
        <w:jc w:val="both"/>
      </w:pPr>
      <w:r>
        <w:rPr>
          <w:rFonts w:ascii="Times New Roman"/>
          <w:b w:val="false"/>
          <w:i w:val="false"/>
          <w:color w:val="000000"/>
          <w:sz w:val="28"/>
        </w:rPr>
        <w:t>
      Освобождение от работы</w:t>
      </w:r>
    </w:p>
    <w:bookmarkEnd w:id="6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Приступить к работе с дд/мм/гг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w:t>
            </w:r>
          </w:p>
        </w:tc>
      </w:tr>
    </w:tbl>
    <w:bookmarkStart w:name="z14857" w:id="6312"/>
    <w:p>
      <w:pPr>
        <w:spacing w:after="0"/>
        <w:ind w:left="0"/>
        <w:jc w:val="left"/>
      </w:pPr>
      <w:r>
        <w:rPr>
          <w:rFonts w:ascii="Times New Roman"/>
          <w:b/>
          <w:i w:val="false"/>
          <w:color w:val="000000"/>
        </w:rPr>
        <w:t xml:space="preserve"> Форма № 080/у "Форма учета амбулаторных посещений"</w:t>
      </w:r>
    </w:p>
    <w:bookmarkEnd w:id="6312"/>
    <w:bookmarkStart w:name="z14858" w:id="6313"/>
    <w:p>
      <w:pPr>
        <w:spacing w:after="0"/>
        <w:ind w:left="0"/>
        <w:jc w:val="both"/>
      </w:pPr>
      <w:r>
        <w:rPr>
          <w:rFonts w:ascii="Times New Roman"/>
          <w:b w:val="false"/>
          <w:i w:val="false"/>
          <w:color w:val="000000"/>
          <w:sz w:val="28"/>
        </w:rPr>
        <w:t>
      1. Дата и время посещения</w:t>
      </w:r>
    </w:p>
    <w:bookmarkEnd w:id="6313"/>
    <w:bookmarkStart w:name="z14859" w:id="6314"/>
    <w:p>
      <w:pPr>
        <w:spacing w:after="0"/>
        <w:ind w:left="0"/>
        <w:jc w:val="both"/>
      </w:pPr>
      <w:r>
        <w:rPr>
          <w:rFonts w:ascii="Times New Roman"/>
          <w:b w:val="false"/>
          <w:i w:val="false"/>
          <w:color w:val="000000"/>
          <w:sz w:val="28"/>
        </w:rPr>
        <w:t>
      2. Индивидуальный идентификационный номер</w:t>
      </w:r>
    </w:p>
    <w:bookmarkEnd w:id="6314"/>
    <w:bookmarkStart w:name="z14860" w:id="6315"/>
    <w:p>
      <w:pPr>
        <w:spacing w:after="0"/>
        <w:ind w:left="0"/>
        <w:jc w:val="both"/>
      </w:pPr>
      <w:r>
        <w:rPr>
          <w:rFonts w:ascii="Times New Roman"/>
          <w:b w:val="false"/>
          <w:i w:val="false"/>
          <w:color w:val="000000"/>
          <w:sz w:val="28"/>
        </w:rPr>
        <w:t>
      3. Фамилия Имя Отчество (при его наличии)</w:t>
      </w:r>
    </w:p>
    <w:bookmarkEnd w:id="6315"/>
    <w:bookmarkStart w:name="z14861" w:id="6316"/>
    <w:p>
      <w:pPr>
        <w:spacing w:after="0"/>
        <w:ind w:left="0"/>
        <w:jc w:val="both"/>
      </w:pPr>
      <w:r>
        <w:rPr>
          <w:rFonts w:ascii="Times New Roman"/>
          <w:b w:val="false"/>
          <w:i w:val="false"/>
          <w:color w:val="000000"/>
          <w:sz w:val="28"/>
        </w:rPr>
        <w:t>
      4. Дата рождения</w:t>
      </w:r>
    </w:p>
    <w:bookmarkEnd w:id="6316"/>
    <w:bookmarkStart w:name="z14862" w:id="6317"/>
    <w:p>
      <w:pPr>
        <w:spacing w:after="0"/>
        <w:ind w:left="0"/>
        <w:jc w:val="both"/>
      </w:pPr>
      <w:r>
        <w:rPr>
          <w:rFonts w:ascii="Times New Roman"/>
          <w:b w:val="false"/>
          <w:i w:val="false"/>
          <w:color w:val="000000"/>
          <w:sz w:val="28"/>
        </w:rPr>
        <w:t>
      5. Пол</w:t>
      </w:r>
    </w:p>
    <w:bookmarkEnd w:id="6317"/>
    <w:bookmarkStart w:name="z14863" w:id="6318"/>
    <w:p>
      <w:pPr>
        <w:spacing w:after="0"/>
        <w:ind w:left="0"/>
        <w:jc w:val="both"/>
      </w:pPr>
      <w:r>
        <w:rPr>
          <w:rFonts w:ascii="Times New Roman"/>
          <w:b w:val="false"/>
          <w:i w:val="false"/>
          <w:color w:val="000000"/>
          <w:sz w:val="28"/>
        </w:rPr>
        <w:t>
      6. Возраст</w:t>
      </w:r>
    </w:p>
    <w:bookmarkEnd w:id="6318"/>
    <w:bookmarkStart w:name="z14864" w:id="6319"/>
    <w:p>
      <w:pPr>
        <w:spacing w:after="0"/>
        <w:ind w:left="0"/>
        <w:jc w:val="both"/>
      </w:pPr>
      <w:r>
        <w:rPr>
          <w:rFonts w:ascii="Times New Roman"/>
          <w:b w:val="false"/>
          <w:i w:val="false"/>
          <w:color w:val="000000"/>
          <w:sz w:val="28"/>
        </w:rPr>
        <w:t>
      7. Национальность</w:t>
      </w:r>
    </w:p>
    <w:bookmarkEnd w:id="6319"/>
    <w:bookmarkStart w:name="z14865" w:id="6320"/>
    <w:p>
      <w:pPr>
        <w:spacing w:after="0"/>
        <w:ind w:left="0"/>
        <w:jc w:val="both"/>
      </w:pPr>
      <w:r>
        <w:rPr>
          <w:rFonts w:ascii="Times New Roman"/>
          <w:b w:val="false"/>
          <w:i w:val="false"/>
          <w:color w:val="000000"/>
          <w:sz w:val="28"/>
        </w:rPr>
        <w:t>
      8. Житель</w:t>
      </w:r>
    </w:p>
    <w:bookmarkEnd w:id="6320"/>
    <w:bookmarkStart w:name="z14866" w:id="6321"/>
    <w:p>
      <w:pPr>
        <w:spacing w:after="0"/>
        <w:ind w:left="0"/>
        <w:jc w:val="both"/>
      </w:pPr>
      <w:r>
        <w:rPr>
          <w:rFonts w:ascii="Times New Roman"/>
          <w:b w:val="false"/>
          <w:i w:val="false"/>
          <w:color w:val="000000"/>
          <w:sz w:val="28"/>
        </w:rPr>
        <w:t xml:space="preserve">
      </w:t>
      </w:r>
    </w:p>
    <w:bookmarkEnd w:id="632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7" w:id="6322"/>
    <w:p>
      <w:pPr>
        <w:spacing w:after="0"/>
        <w:ind w:left="0"/>
        <w:jc w:val="both"/>
      </w:pPr>
      <w:r>
        <w:rPr>
          <w:rFonts w:ascii="Times New Roman"/>
          <w:b w:val="false"/>
          <w:i w:val="false"/>
          <w:color w:val="000000"/>
          <w:sz w:val="28"/>
        </w:rPr>
        <w:t>
      города</w:t>
      </w:r>
    </w:p>
    <w:bookmarkEnd w:id="6322"/>
    <w:bookmarkStart w:name="z14868" w:id="6323"/>
    <w:p>
      <w:pPr>
        <w:spacing w:after="0"/>
        <w:ind w:left="0"/>
        <w:jc w:val="both"/>
      </w:pPr>
      <w:r>
        <w:rPr>
          <w:rFonts w:ascii="Times New Roman"/>
          <w:b w:val="false"/>
          <w:i w:val="false"/>
          <w:color w:val="000000"/>
          <w:sz w:val="28"/>
        </w:rPr>
        <w:t xml:space="preserve">
      </w:t>
      </w:r>
    </w:p>
    <w:bookmarkEnd w:id="632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9" w:id="6324"/>
    <w:p>
      <w:pPr>
        <w:spacing w:after="0"/>
        <w:ind w:left="0"/>
        <w:jc w:val="both"/>
      </w:pPr>
      <w:r>
        <w:rPr>
          <w:rFonts w:ascii="Times New Roman"/>
          <w:b w:val="false"/>
          <w:i w:val="false"/>
          <w:color w:val="000000"/>
          <w:sz w:val="28"/>
        </w:rPr>
        <w:t>
      села</w:t>
      </w:r>
    </w:p>
    <w:bookmarkEnd w:id="6324"/>
    <w:bookmarkStart w:name="z14870" w:id="6325"/>
    <w:p>
      <w:pPr>
        <w:spacing w:after="0"/>
        <w:ind w:left="0"/>
        <w:jc w:val="both"/>
      </w:pPr>
      <w:r>
        <w:rPr>
          <w:rFonts w:ascii="Times New Roman"/>
          <w:b w:val="false"/>
          <w:i w:val="false"/>
          <w:color w:val="000000"/>
          <w:sz w:val="28"/>
        </w:rPr>
        <w:t>
      9. Адрес проживания</w:t>
      </w:r>
    </w:p>
    <w:bookmarkEnd w:id="6325"/>
    <w:bookmarkStart w:name="z14871" w:id="6326"/>
    <w:p>
      <w:pPr>
        <w:spacing w:after="0"/>
        <w:ind w:left="0"/>
        <w:jc w:val="both"/>
      </w:pPr>
      <w:r>
        <w:rPr>
          <w:rFonts w:ascii="Times New Roman"/>
          <w:b w:val="false"/>
          <w:i w:val="false"/>
          <w:color w:val="000000"/>
          <w:sz w:val="28"/>
        </w:rPr>
        <w:t>
      10. Причина посещения</w:t>
      </w:r>
    </w:p>
    <w:bookmarkEnd w:id="6326"/>
    <w:bookmarkStart w:name="z14872" w:id="6327"/>
    <w:p>
      <w:pPr>
        <w:spacing w:after="0"/>
        <w:ind w:left="0"/>
        <w:jc w:val="both"/>
      </w:pPr>
      <w:r>
        <w:rPr>
          <w:rFonts w:ascii="Times New Roman"/>
          <w:b w:val="false"/>
          <w:i w:val="false"/>
          <w:color w:val="000000"/>
          <w:sz w:val="28"/>
        </w:rPr>
        <w:t>
      11. Диагноз</w:t>
      </w:r>
    </w:p>
    <w:bookmarkEnd w:id="6327"/>
    <w:bookmarkStart w:name="z14873" w:id="6328"/>
    <w:p>
      <w:pPr>
        <w:spacing w:after="0"/>
        <w:ind w:left="0"/>
        <w:jc w:val="both"/>
      </w:pPr>
      <w:r>
        <w:rPr>
          <w:rFonts w:ascii="Times New Roman"/>
          <w:b w:val="false"/>
          <w:i w:val="false"/>
          <w:color w:val="000000"/>
          <w:sz w:val="28"/>
        </w:rPr>
        <w:t>
      12. Вид оказанной услуги</w:t>
      </w:r>
    </w:p>
    <w:bookmarkEnd w:id="6328"/>
    <w:bookmarkStart w:name="z14874" w:id="6329"/>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6329"/>
    <w:bookmarkStart w:name="z14875" w:id="6330"/>
    <w:p>
      <w:pPr>
        <w:spacing w:after="0"/>
        <w:ind w:left="0"/>
        <w:jc w:val="left"/>
      </w:pPr>
      <w:r>
        <w:rPr>
          <w:rFonts w:ascii="Times New Roman"/>
          <w:b/>
          <w:i w:val="false"/>
          <w:color w:val="000000"/>
        </w:rPr>
        <w:t xml:space="preserve"> Форма № ТБ 081/у "Журнал регистрации пациентов с подозрением на туберкулез"</w:t>
      </w:r>
    </w:p>
    <w:bookmarkEnd w:id="6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876" w:id="6331"/>
    <w:p>
      <w:pPr>
        <w:spacing w:after="0"/>
        <w:ind w:left="0"/>
        <w:jc w:val="both"/>
      </w:pPr>
      <w:r>
        <w:rPr>
          <w:rFonts w:ascii="Times New Roman"/>
          <w:b w:val="false"/>
          <w:i w:val="false"/>
          <w:color w:val="000000"/>
          <w:sz w:val="28"/>
        </w:rPr>
        <w:t>
       продолжение таблицы</w:t>
      </w:r>
    </w:p>
    <w:bookmarkEnd w:id="6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на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877" w:id="6332"/>
    <w:p>
      <w:pPr>
        <w:spacing w:after="0"/>
        <w:ind w:left="0"/>
        <w:jc w:val="both"/>
      </w:pPr>
      <w:r>
        <w:rPr>
          <w:rFonts w:ascii="Times New Roman"/>
          <w:b w:val="false"/>
          <w:i w:val="false"/>
          <w:color w:val="000000"/>
          <w:sz w:val="28"/>
        </w:rPr>
        <w:t>
       ФГ/РГ** - флюорография, рентгенография Xpert – Xpert MTB/Rif</w:t>
      </w:r>
    </w:p>
    <w:bookmarkEnd w:id="6332"/>
    <w:bookmarkStart w:name="z14878" w:id="6333"/>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6333"/>
    <w:bookmarkStart w:name="z14879" w:id="6334"/>
    <w:p>
      <w:pPr>
        <w:spacing w:after="0"/>
        <w:ind w:left="0"/>
        <w:jc w:val="both"/>
      </w:pPr>
      <w:r>
        <w:rPr>
          <w:rFonts w:ascii="Times New Roman"/>
          <w:b w:val="false"/>
          <w:i w:val="false"/>
          <w:color w:val="000000"/>
          <w:sz w:val="28"/>
        </w:rPr>
        <w:t>
      Индивидуальный код _______________</w:t>
      </w:r>
    </w:p>
    <w:bookmarkEnd w:id="6334"/>
    <w:bookmarkStart w:name="z14880" w:id="6335"/>
    <w:p>
      <w:pPr>
        <w:spacing w:after="0"/>
        <w:ind w:left="0"/>
        <w:jc w:val="both"/>
      </w:pPr>
      <w:r>
        <w:rPr>
          <w:rFonts w:ascii="Times New Roman"/>
          <w:b w:val="false"/>
          <w:i w:val="false"/>
          <w:color w:val="000000"/>
          <w:sz w:val="28"/>
        </w:rPr>
        <w:t>
      1. Индивидуальный идентификационный номе</w:t>
      </w:r>
    </w:p>
    <w:bookmarkEnd w:id="6335"/>
    <w:bookmarkStart w:name="z14881" w:id="6336"/>
    <w:p>
      <w:pPr>
        <w:spacing w:after="0"/>
        <w:ind w:left="0"/>
        <w:jc w:val="both"/>
      </w:pPr>
      <w:r>
        <w:rPr>
          <w:rFonts w:ascii="Times New Roman"/>
          <w:b w:val="false"/>
          <w:i w:val="false"/>
          <w:color w:val="000000"/>
          <w:sz w:val="28"/>
        </w:rPr>
        <w:t>
      1. Тип контигента</w:t>
      </w:r>
    </w:p>
    <w:bookmarkEnd w:id="6336"/>
    <w:bookmarkStart w:name="z14882" w:id="6337"/>
    <w:p>
      <w:pPr>
        <w:spacing w:after="0"/>
        <w:ind w:left="0"/>
        <w:jc w:val="both"/>
      </w:pPr>
      <w:r>
        <w:rPr>
          <w:rFonts w:ascii="Times New Roman"/>
          <w:b w:val="false"/>
          <w:i w:val="false"/>
          <w:color w:val="000000"/>
          <w:sz w:val="28"/>
        </w:rPr>
        <w:t xml:space="preserve">
      </w:t>
      </w:r>
    </w:p>
    <w:bookmarkEnd w:id="633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3" w:id="6338"/>
    <w:p>
      <w:pPr>
        <w:spacing w:after="0"/>
        <w:ind w:left="0"/>
        <w:jc w:val="both"/>
      </w:pPr>
      <w:r>
        <w:rPr>
          <w:rFonts w:ascii="Times New Roman"/>
          <w:b w:val="false"/>
          <w:i w:val="false"/>
          <w:color w:val="000000"/>
          <w:sz w:val="28"/>
        </w:rPr>
        <w:t>
      ТБ сомнительной активности)</w:t>
      </w:r>
    </w:p>
    <w:bookmarkEnd w:id="6338"/>
    <w:bookmarkStart w:name="z14884" w:id="6339"/>
    <w:p>
      <w:pPr>
        <w:spacing w:after="0"/>
        <w:ind w:left="0"/>
        <w:jc w:val="both"/>
      </w:pPr>
      <w:r>
        <w:rPr>
          <w:rFonts w:ascii="Times New Roman"/>
          <w:b w:val="false"/>
          <w:i w:val="false"/>
          <w:color w:val="000000"/>
          <w:sz w:val="28"/>
        </w:rPr>
        <w:t xml:space="preserve">
      </w:t>
      </w:r>
    </w:p>
    <w:bookmarkEnd w:id="63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5" w:id="6340"/>
    <w:p>
      <w:pPr>
        <w:spacing w:after="0"/>
        <w:ind w:left="0"/>
        <w:jc w:val="both"/>
      </w:pPr>
      <w:r>
        <w:rPr>
          <w:rFonts w:ascii="Times New Roman"/>
          <w:b w:val="false"/>
          <w:i w:val="false"/>
          <w:color w:val="000000"/>
          <w:sz w:val="28"/>
        </w:rPr>
        <w:t>
      ТБ активный</w:t>
      </w:r>
    </w:p>
    <w:bookmarkEnd w:id="6340"/>
    <w:bookmarkStart w:name="z14886" w:id="6341"/>
    <w:p>
      <w:pPr>
        <w:spacing w:after="0"/>
        <w:ind w:left="0"/>
        <w:jc w:val="both"/>
      </w:pPr>
      <w:r>
        <w:rPr>
          <w:rFonts w:ascii="Times New Roman"/>
          <w:b w:val="false"/>
          <w:i w:val="false"/>
          <w:color w:val="000000"/>
          <w:sz w:val="28"/>
        </w:rPr>
        <w:t xml:space="preserve">
      </w:t>
      </w:r>
    </w:p>
    <w:bookmarkEnd w:id="634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7" w:id="6342"/>
    <w:p>
      <w:pPr>
        <w:spacing w:after="0"/>
        <w:ind w:left="0"/>
        <w:jc w:val="both"/>
      </w:pPr>
      <w:r>
        <w:rPr>
          <w:rFonts w:ascii="Times New Roman"/>
          <w:b w:val="false"/>
          <w:i w:val="false"/>
          <w:color w:val="000000"/>
          <w:sz w:val="28"/>
        </w:rPr>
        <w:t>
      ТБ неактивный</w:t>
      </w:r>
    </w:p>
    <w:bookmarkEnd w:id="6342"/>
    <w:bookmarkStart w:name="z14888" w:id="6343"/>
    <w:p>
      <w:pPr>
        <w:spacing w:after="0"/>
        <w:ind w:left="0"/>
        <w:jc w:val="both"/>
      </w:pPr>
      <w:r>
        <w:rPr>
          <w:rFonts w:ascii="Times New Roman"/>
          <w:b w:val="false"/>
          <w:i w:val="false"/>
          <w:color w:val="000000"/>
          <w:sz w:val="28"/>
        </w:rPr>
        <w:t xml:space="preserve">
      </w:t>
      </w:r>
    </w:p>
    <w:bookmarkEnd w:id="634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89" w:id="6344"/>
    <w:p>
      <w:pPr>
        <w:spacing w:after="0"/>
        <w:ind w:left="0"/>
        <w:jc w:val="both"/>
      </w:pPr>
      <w:r>
        <w:rPr>
          <w:rFonts w:ascii="Times New Roman"/>
          <w:b w:val="false"/>
          <w:i w:val="false"/>
          <w:color w:val="000000"/>
          <w:sz w:val="28"/>
        </w:rPr>
        <w:t>
      контактный: ТБ КДТ ТБ/МЛУ ТБ КАДТ ТБ /ШЛУ ТБ;</w:t>
      </w:r>
    </w:p>
    <w:bookmarkEnd w:id="6344"/>
    <w:bookmarkStart w:name="z14890" w:id="6345"/>
    <w:p>
      <w:pPr>
        <w:spacing w:after="0"/>
        <w:ind w:left="0"/>
        <w:jc w:val="both"/>
      </w:pPr>
      <w:r>
        <w:rPr>
          <w:rFonts w:ascii="Times New Roman"/>
          <w:b w:val="false"/>
          <w:i w:val="false"/>
          <w:color w:val="000000"/>
          <w:sz w:val="28"/>
        </w:rPr>
        <w:t xml:space="preserve">
      </w:t>
      </w:r>
    </w:p>
    <w:bookmarkEnd w:id="634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1" w:id="6346"/>
    <w:p>
      <w:pPr>
        <w:spacing w:after="0"/>
        <w:ind w:left="0"/>
        <w:jc w:val="both"/>
      </w:pPr>
      <w:r>
        <w:rPr>
          <w:rFonts w:ascii="Times New Roman"/>
          <w:b w:val="false"/>
          <w:i w:val="false"/>
          <w:color w:val="000000"/>
          <w:sz w:val="28"/>
        </w:rPr>
        <w:t>
      из МБТ(+) МБТ(-)</w:t>
      </w:r>
    </w:p>
    <w:bookmarkEnd w:id="6346"/>
    <w:bookmarkStart w:name="z14892" w:id="6347"/>
    <w:p>
      <w:pPr>
        <w:spacing w:after="0"/>
        <w:ind w:left="0"/>
        <w:jc w:val="both"/>
      </w:pPr>
      <w:r>
        <w:rPr>
          <w:rFonts w:ascii="Times New Roman"/>
          <w:b w:val="false"/>
          <w:i w:val="false"/>
          <w:color w:val="000000"/>
          <w:sz w:val="28"/>
        </w:rPr>
        <w:t xml:space="preserve">
      </w:t>
      </w:r>
    </w:p>
    <w:bookmarkEnd w:id="634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3" w:id="6348"/>
    <w:p>
      <w:pPr>
        <w:spacing w:after="0"/>
        <w:ind w:left="0"/>
        <w:jc w:val="both"/>
      </w:pPr>
      <w:r>
        <w:rPr>
          <w:rFonts w:ascii="Times New Roman"/>
          <w:b w:val="false"/>
          <w:i w:val="false"/>
          <w:color w:val="000000"/>
          <w:sz w:val="28"/>
        </w:rPr>
        <w:t>
      нормергия</w:t>
      </w:r>
    </w:p>
    <w:bookmarkEnd w:id="6348"/>
    <w:bookmarkStart w:name="z14894" w:id="6349"/>
    <w:p>
      <w:pPr>
        <w:spacing w:after="0"/>
        <w:ind w:left="0"/>
        <w:jc w:val="both"/>
      </w:pPr>
      <w:r>
        <w:rPr>
          <w:rFonts w:ascii="Times New Roman"/>
          <w:b w:val="false"/>
          <w:i w:val="false"/>
          <w:color w:val="000000"/>
          <w:sz w:val="28"/>
        </w:rPr>
        <w:t xml:space="preserve">
      </w:t>
      </w:r>
    </w:p>
    <w:bookmarkEnd w:id="634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5" w:id="6350"/>
    <w:p>
      <w:pPr>
        <w:spacing w:after="0"/>
        <w:ind w:left="0"/>
        <w:jc w:val="both"/>
      </w:pPr>
      <w:r>
        <w:rPr>
          <w:rFonts w:ascii="Times New Roman"/>
          <w:b w:val="false"/>
          <w:i w:val="false"/>
          <w:color w:val="000000"/>
          <w:sz w:val="28"/>
        </w:rPr>
        <w:t>
      гиперергическая реакция</w:t>
      </w:r>
    </w:p>
    <w:bookmarkEnd w:id="6350"/>
    <w:bookmarkStart w:name="z14896" w:id="6351"/>
    <w:p>
      <w:pPr>
        <w:spacing w:after="0"/>
        <w:ind w:left="0"/>
        <w:jc w:val="both"/>
      </w:pPr>
      <w:r>
        <w:rPr>
          <w:rFonts w:ascii="Times New Roman"/>
          <w:b w:val="false"/>
          <w:i w:val="false"/>
          <w:color w:val="000000"/>
          <w:sz w:val="28"/>
        </w:rPr>
        <w:t xml:space="preserve">
      </w:t>
      </w:r>
    </w:p>
    <w:bookmarkEnd w:id="635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7" w:id="6352"/>
    <w:p>
      <w:pPr>
        <w:spacing w:after="0"/>
        <w:ind w:left="0"/>
        <w:jc w:val="both"/>
      </w:pPr>
      <w:r>
        <w:rPr>
          <w:rFonts w:ascii="Times New Roman"/>
          <w:b w:val="false"/>
          <w:i w:val="false"/>
          <w:color w:val="000000"/>
          <w:sz w:val="28"/>
        </w:rPr>
        <w:t>
      побочная реакция на БЦЖ2.</w:t>
      </w:r>
    </w:p>
    <w:bookmarkEnd w:id="6352"/>
    <w:bookmarkStart w:name="z14898" w:id="6353"/>
    <w:p>
      <w:pPr>
        <w:spacing w:after="0"/>
        <w:ind w:left="0"/>
        <w:jc w:val="both"/>
      </w:pPr>
      <w:r>
        <w:rPr>
          <w:rFonts w:ascii="Times New Roman"/>
          <w:b w:val="false"/>
          <w:i w:val="false"/>
          <w:color w:val="000000"/>
          <w:sz w:val="28"/>
        </w:rPr>
        <w:t>
      Индивидуальные данные</w:t>
      </w:r>
    </w:p>
    <w:bookmarkEnd w:id="6353"/>
    <w:bookmarkStart w:name="z14899" w:id="6354"/>
    <w:p>
      <w:pPr>
        <w:spacing w:after="0"/>
        <w:ind w:left="0"/>
        <w:jc w:val="both"/>
      </w:pPr>
      <w:r>
        <w:rPr>
          <w:rFonts w:ascii="Times New Roman"/>
          <w:b w:val="false"/>
          <w:i w:val="false"/>
          <w:color w:val="000000"/>
          <w:sz w:val="28"/>
        </w:rPr>
        <w:t>
      Фамилия Имя Отчество (при его наличии)</w:t>
      </w:r>
    </w:p>
    <w:bookmarkEnd w:id="6354"/>
    <w:bookmarkStart w:name="z14900" w:id="6355"/>
    <w:p>
      <w:pPr>
        <w:spacing w:after="0"/>
        <w:ind w:left="0"/>
        <w:jc w:val="both"/>
      </w:pPr>
      <w:r>
        <w:rPr>
          <w:rFonts w:ascii="Times New Roman"/>
          <w:b w:val="false"/>
          <w:i w:val="false"/>
          <w:color w:val="000000"/>
          <w:sz w:val="28"/>
        </w:rPr>
        <w:t>
      Регистрационный №</w:t>
      </w:r>
    </w:p>
    <w:bookmarkEnd w:id="6355"/>
    <w:bookmarkStart w:name="z14901" w:id="6356"/>
    <w:p>
      <w:pPr>
        <w:spacing w:after="0"/>
        <w:ind w:left="0"/>
        <w:jc w:val="both"/>
      </w:pPr>
      <w:r>
        <w:rPr>
          <w:rFonts w:ascii="Times New Roman"/>
          <w:b w:val="false"/>
          <w:i w:val="false"/>
          <w:color w:val="000000"/>
          <w:sz w:val="28"/>
        </w:rPr>
        <w:t xml:space="preserve">
      </w:t>
      </w:r>
    </w:p>
    <w:bookmarkEnd w:id="635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2" w:id="6357"/>
    <w:p>
      <w:pPr>
        <w:spacing w:after="0"/>
        <w:ind w:left="0"/>
        <w:jc w:val="both"/>
      </w:pPr>
      <w:r>
        <w:rPr>
          <w:rFonts w:ascii="Times New Roman"/>
          <w:b w:val="false"/>
          <w:i w:val="false"/>
          <w:color w:val="000000"/>
          <w:sz w:val="28"/>
        </w:rPr>
        <w:t>
      Дата рождения дата месяц год</w:t>
      </w:r>
    </w:p>
    <w:bookmarkEnd w:id="6357"/>
    <w:bookmarkStart w:name="z14903" w:id="6358"/>
    <w:p>
      <w:pPr>
        <w:spacing w:after="0"/>
        <w:ind w:left="0"/>
        <w:jc w:val="both"/>
      </w:pPr>
      <w:r>
        <w:rPr>
          <w:rFonts w:ascii="Times New Roman"/>
          <w:b w:val="false"/>
          <w:i w:val="false"/>
          <w:color w:val="000000"/>
          <w:sz w:val="28"/>
        </w:rPr>
        <w:t>
      Пол</w:t>
      </w:r>
    </w:p>
    <w:bookmarkEnd w:id="6358"/>
    <w:bookmarkStart w:name="z14904" w:id="6359"/>
    <w:p>
      <w:pPr>
        <w:spacing w:after="0"/>
        <w:ind w:left="0"/>
        <w:jc w:val="both"/>
      </w:pPr>
      <w:r>
        <w:rPr>
          <w:rFonts w:ascii="Times New Roman"/>
          <w:b w:val="false"/>
          <w:i w:val="false"/>
          <w:color w:val="000000"/>
          <w:sz w:val="28"/>
        </w:rPr>
        <w:t xml:space="preserve">
      </w:t>
      </w:r>
    </w:p>
    <w:bookmarkEnd w:id="635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5" w:id="6360"/>
    <w:p>
      <w:pPr>
        <w:spacing w:after="0"/>
        <w:ind w:left="0"/>
        <w:jc w:val="both"/>
      </w:pPr>
      <w:r>
        <w:rPr>
          <w:rFonts w:ascii="Times New Roman"/>
          <w:b w:val="false"/>
          <w:i w:val="false"/>
          <w:color w:val="000000"/>
          <w:sz w:val="28"/>
        </w:rPr>
        <w:t>
      м</w:t>
      </w:r>
    </w:p>
    <w:bookmarkEnd w:id="6360"/>
    <w:bookmarkStart w:name="z14906" w:id="6361"/>
    <w:p>
      <w:pPr>
        <w:spacing w:after="0"/>
        <w:ind w:left="0"/>
        <w:jc w:val="both"/>
      </w:pPr>
      <w:r>
        <w:rPr>
          <w:rFonts w:ascii="Times New Roman"/>
          <w:b w:val="false"/>
          <w:i w:val="false"/>
          <w:color w:val="000000"/>
          <w:sz w:val="28"/>
        </w:rPr>
        <w:t xml:space="preserve">
      </w:t>
      </w:r>
    </w:p>
    <w:bookmarkEnd w:id="636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07" w:id="6362"/>
    <w:p>
      <w:pPr>
        <w:spacing w:after="0"/>
        <w:ind w:left="0"/>
        <w:jc w:val="both"/>
      </w:pPr>
      <w:r>
        <w:rPr>
          <w:rFonts w:ascii="Times New Roman"/>
          <w:b w:val="false"/>
          <w:i w:val="false"/>
          <w:color w:val="000000"/>
          <w:sz w:val="28"/>
        </w:rPr>
        <w:t>
      ж</w:t>
      </w:r>
    </w:p>
    <w:bookmarkEnd w:id="6362"/>
    <w:bookmarkStart w:name="z14908" w:id="6363"/>
    <w:p>
      <w:pPr>
        <w:spacing w:after="0"/>
        <w:ind w:left="0"/>
        <w:jc w:val="both"/>
      </w:pPr>
      <w:r>
        <w:rPr>
          <w:rFonts w:ascii="Times New Roman"/>
          <w:b w:val="false"/>
          <w:i w:val="false"/>
          <w:color w:val="000000"/>
          <w:sz w:val="28"/>
        </w:rPr>
        <w:t>
      Возраст</w:t>
      </w:r>
    </w:p>
    <w:bookmarkEnd w:id="6363"/>
    <w:bookmarkStart w:name="z14909" w:id="6364"/>
    <w:p>
      <w:pPr>
        <w:spacing w:after="0"/>
        <w:ind w:left="0"/>
        <w:jc w:val="both"/>
      </w:pPr>
      <w:r>
        <w:rPr>
          <w:rFonts w:ascii="Times New Roman"/>
          <w:b w:val="false"/>
          <w:i w:val="false"/>
          <w:color w:val="000000"/>
          <w:sz w:val="28"/>
        </w:rPr>
        <w:t>
      Национальность .</w:t>
      </w:r>
    </w:p>
    <w:bookmarkEnd w:id="6364"/>
    <w:bookmarkStart w:name="z14910" w:id="6365"/>
    <w:p>
      <w:pPr>
        <w:spacing w:after="0"/>
        <w:ind w:left="0"/>
        <w:jc w:val="both"/>
      </w:pPr>
      <w:r>
        <w:rPr>
          <w:rFonts w:ascii="Times New Roman"/>
          <w:b w:val="false"/>
          <w:i w:val="false"/>
          <w:color w:val="000000"/>
          <w:sz w:val="28"/>
        </w:rPr>
        <w:t>
      Житель</w:t>
      </w:r>
    </w:p>
    <w:bookmarkEnd w:id="6365"/>
    <w:bookmarkStart w:name="z14911" w:id="6366"/>
    <w:p>
      <w:pPr>
        <w:spacing w:after="0"/>
        <w:ind w:left="0"/>
        <w:jc w:val="both"/>
      </w:pPr>
      <w:r>
        <w:rPr>
          <w:rFonts w:ascii="Times New Roman"/>
          <w:b w:val="false"/>
          <w:i w:val="false"/>
          <w:color w:val="000000"/>
          <w:sz w:val="28"/>
        </w:rPr>
        <w:t xml:space="preserve">
      </w:t>
      </w:r>
    </w:p>
    <w:bookmarkEnd w:id="636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12" w:id="6367"/>
    <w:p>
      <w:pPr>
        <w:spacing w:after="0"/>
        <w:ind w:left="0"/>
        <w:jc w:val="both"/>
      </w:pPr>
      <w:r>
        <w:rPr>
          <w:rFonts w:ascii="Times New Roman"/>
          <w:b w:val="false"/>
          <w:i w:val="false"/>
          <w:color w:val="000000"/>
          <w:sz w:val="28"/>
        </w:rPr>
        <w:t>
      города</w:t>
      </w:r>
    </w:p>
    <w:bookmarkEnd w:id="6367"/>
    <w:bookmarkStart w:name="z14913" w:id="6368"/>
    <w:p>
      <w:pPr>
        <w:spacing w:after="0"/>
        <w:ind w:left="0"/>
        <w:jc w:val="both"/>
      </w:pPr>
      <w:r>
        <w:rPr>
          <w:rFonts w:ascii="Times New Roman"/>
          <w:b w:val="false"/>
          <w:i w:val="false"/>
          <w:color w:val="000000"/>
          <w:sz w:val="28"/>
        </w:rPr>
        <w:t xml:space="preserve">
      </w:t>
      </w:r>
    </w:p>
    <w:bookmarkEnd w:id="636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14" w:id="6369"/>
    <w:p>
      <w:pPr>
        <w:spacing w:after="0"/>
        <w:ind w:left="0"/>
        <w:jc w:val="both"/>
      </w:pPr>
      <w:r>
        <w:rPr>
          <w:rFonts w:ascii="Times New Roman"/>
          <w:b w:val="false"/>
          <w:i w:val="false"/>
          <w:color w:val="000000"/>
          <w:sz w:val="28"/>
        </w:rPr>
        <w:t xml:space="preserve">
      села </w:t>
      </w:r>
    </w:p>
    <w:bookmarkEnd w:id="6369"/>
    <w:bookmarkStart w:name="z14915" w:id="6370"/>
    <w:p>
      <w:pPr>
        <w:spacing w:after="0"/>
        <w:ind w:left="0"/>
        <w:jc w:val="both"/>
      </w:pPr>
      <w:r>
        <w:rPr>
          <w:rFonts w:ascii="Times New Roman"/>
          <w:b w:val="false"/>
          <w:i w:val="false"/>
          <w:color w:val="000000"/>
          <w:sz w:val="28"/>
        </w:rPr>
        <w:t>
      Гражданство.</w:t>
      </w:r>
    </w:p>
    <w:bookmarkEnd w:id="6370"/>
    <w:bookmarkStart w:name="z14916" w:id="6371"/>
    <w:p>
      <w:pPr>
        <w:spacing w:after="0"/>
        <w:ind w:left="0"/>
        <w:jc w:val="both"/>
      </w:pPr>
      <w:r>
        <w:rPr>
          <w:rFonts w:ascii="Times New Roman"/>
          <w:b w:val="false"/>
          <w:i w:val="false"/>
          <w:color w:val="000000"/>
          <w:sz w:val="28"/>
        </w:rPr>
        <w:t>
      Адрес фактического проживания область район город улица дом квартира</w:t>
      </w:r>
    </w:p>
    <w:bookmarkEnd w:id="6371"/>
    <w:bookmarkStart w:name="z14917" w:id="6372"/>
    <w:p>
      <w:pPr>
        <w:spacing w:after="0"/>
        <w:ind w:left="0"/>
        <w:jc w:val="both"/>
      </w:pPr>
      <w:r>
        <w:rPr>
          <w:rFonts w:ascii="Times New Roman"/>
          <w:b w:val="false"/>
          <w:i w:val="false"/>
          <w:color w:val="000000"/>
          <w:sz w:val="28"/>
        </w:rPr>
        <w:t>
      Место работы</w:t>
      </w:r>
    </w:p>
    <w:bookmarkEnd w:id="6372"/>
    <w:bookmarkStart w:name="z14918" w:id="6373"/>
    <w:p>
      <w:pPr>
        <w:spacing w:after="0"/>
        <w:ind w:left="0"/>
        <w:jc w:val="both"/>
      </w:pPr>
      <w:r>
        <w:rPr>
          <w:rFonts w:ascii="Times New Roman"/>
          <w:b w:val="false"/>
          <w:i w:val="false"/>
          <w:color w:val="000000"/>
          <w:sz w:val="28"/>
        </w:rPr>
        <w:t>
      4. Сведения о диспансеризации</w:t>
      </w:r>
    </w:p>
    <w:bookmarkEnd w:id="6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группа(0; IА; IВ; IГ; II; IIIА; IIIБ)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снятияс 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19" w:id="6374"/>
    <w:p>
      <w:pPr>
        <w:spacing w:after="0"/>
        <w:ind w:left="0"/>
        <w:jc w:val="both"/>
      </w:pPr>
      <w:r>
        <w:rPr>
          <w:rFonts w:ascii="Times New Roman"/>
          <w:b w:val="false"/>
          <w:i w:val="false"/>
          <w:color w:val="000000"/>
          <w:sz w:val="28"/>
        </w:rPr>
        <w:t>
      * 1 –Перевод в I группу;</w:t>
      </w:r>
    </w:p>
    <w:bookmarkEnd w:id="6374"/>
    <w:bookmarkStart w:name="z14920" w:id="6375"/>
    <w:p>
      <w:pPr>
        <w:spacing w:after="0"/>
        <w:ind w:left="0"/>
        <w:jc w:val="both"/>
      </w:pPr>
      <w:r>
        <w:rPr>
          <w:rFonts w:ascii="Times New Roman"/>
          <w:b w:val="false"/>
          <w:i w:val="false"/>
          <w:color w:val="000000"/>
          <w:sz w:val="28"/>
        </w:rPr>
        <w:t>
      2 - Перевод в II группу;</w:t>
      </w:r>
    </w:p>
    <w:bookmarkEnd w:id="6375"/>
    <w:bookmarkStart w:name="z14921" w:id="6376"/>
    <w:p>
      <w:pPr>
        <w:spacing w:after="0"/>
        <w:ind w:left="0"/>
        <w:jc w:val="both"/>
      </w:pPr>
      <w:r>
        <w:rPr>
          <w:rFonts w:ascii="Times New Roman"/>
          <w:b w:val="false"/>
          <w:i w:val="false"/>
          <w:color w:val="000000"/>
          <w:sz w:val="28"/>
        </w:rPr>
        <w:t>
      3 –Перевод в III группу;</w:t>
      </w:r>
    </w:p>
    <w:bookmarkEnd w:id="6376"/>
    <w:bookmarkStart w:name="z14922" w:id="6377"/>
    <w:p>
      <w:pPr>
        <w:spacing w:after="0"/>
        <w:ind w:left="0"/>
        <w:jc w:val="both"/>
      </w:pPr>
      <w:r>
        <w:rPr>
          <w:rFonts w:ascii="Times New Roman"/>
          <w:b w:val="false"/>
          <w:i w:val="false"/>
          <w:color w:val="000000"/>
          <w:sz w:val="28"/>
        </w:rPr>
        <w:t>
      4 –Умер от ТБ;</w:t>
      </w:r>
    </w:p>
    <w:bookmarkEnd w:id="6377"/>
    <w:bookmarkStart w:name="z14923" w:id="6378"/>
    <w:p>
      <w:pPr>
        <w:spacing w:after="0"/>
        <w:ind w:left="0"/>
        <w:jc w:val="both"/>
      </w:pPr>
      <w:r>
        <w:rPr>
          <w:rFonts w:ascii="Times New Roman"/>
          <w:b w:val="false"/>
          <w:i w:val="false"/>
          <w:color w:val="000000"/>
          <w:sz w:val="28"/>
        </w:rPr>
        <w:t>
      5 –Умер от других причин;</w:t>
      </w:r>
    </w:p>
    <w:bookmarkEnd w:id="6378"/>
    <w:bookmarkStart w:name="z14924" w:id="6379"/>
    <w:p>
      <w:pPr>
        <w:spacing w:after="0"/>
        <w:ind w:left="0"/>
        <w:jc w:val="both"/>
      </w:pPr>
      <w:r>
        <w:rPr>
          <w:rFonts w:ascii="Times New Roman"/>
          <w:b w:val="false"/>
          <w:i w:val="false"/>
          <w:color w:val="000000"/>
          <w:sz w:val="28"/>
        </w:rPr>
        <w:t>
      6 –ТБ не подтвердился;</w:t>
      </w:r>
    </w:p>
    <w:bookmarkEnd w:id="6379"/>
    <w:bookmarkStart w:name="z14925" w:id="6380"/>
    <w:p>
      <w:pPr>
        <w:spacing w:after="0"/>
        <w:ind w:left="0"/>
        <w:jc w:val="both"/>
      </w:pPr>
      <w:r>
        <w:rPr>
          <w:rFonts w:ascii="Times New Roman"/>
          <w:b w:val="false"/>
          <w:i w:val="false"/>
          <w:color w:val="000000"/>
          <w:sz w:val="28"/>
        </w:rPr>
        <w:t>
      7 –Перевод в другое учреждение;</w:t>
      </w:r>
    </w:p>
    <w:bookmarkEnd w:id="6380"/>
    <w:bookmarkStart w:name="z14926" w:id="6381"/>
    <w:p>
      <w:pPr>
        <w:spacing w:after="0"/>
        <w:ind w:left="0"/>
        <w:jc w:val="both"/>
      </w:pPr>
      <w:r>
        <w:rPr>
          <w:rFonts w:ascii="Times New Roman"/>
          <w:b w:val="false"/>
          <w:i w:val="false"/>
          <w:color w:val="000000"/>
          <w:sz w:val="28"/>
        </w:rPr>
        <w:t>
      8 - Отрыв от диспансеризации "неактивные ТБ"-12мес., "активные ТБ"-6мес.,</w:t>
      </w:r>
    </w:p>
    <w:bookmarkEnd w:id="6381"/>
    <w:bookmarkStart w:name="z14927" w:id="6382"/>
    <w:p>
      <w:pPr>
        <w:spacing w:after="0"/>
        <w:ind w:left="0"/>
        <w:jc w:val="both"/>
      </w:pPr>
      <w:r>
        <w:rPr>
          <w:rFonts w:ascii="Times New Roman"/>
          <w:b w:val="false"/>
          <w:i w:val="false"/>
          <w:color w:val="000000"/>
          <w:sz w:val="28"/>
        </w:rPr>
        <w:t>
      "0гр."-4мес.; 9 - Диспансерлік бақылаудан алынуы/Снят с диспансерного учета.</w:t>
      </w:r>
    </w:p>
    <w:bookmarkEnd w:id="6382"/>
    <w:bookmarkStart w:name="z14928" w:id="6383"/>
    <w:p>
      <w:pPr>
        <w:spacing w:after="0"/>
        <w:ind w:left="0"/>
        <w:jc w:val="both"/>
      </w:pPr>
      <w:r>
        <w:rPr>
          <w:rFonts w:ascii="Times New Roman"/>
          <w:b w:val="false"/>
          <w:i w:val="false"/>
          <w:color w:val="000000"/>
          <w:sz w:val="28"/>
        </w:rPr>
        <w:t>
      Химиопрофилактика:</w:t>
      </w:r>
    </w:p>
    <w:bookmarkEnd w:id="6383"/>
    <w:bookmarkStart w:name="z14929" w:id="6384"/>
    <w:p>
      <w:pPr>
        <w:spacing w:after="0"/>
        <w:ind w:left="0"/>
        <w:jc w:val="both"/>
      </w:pPr>
      <w:r>
        <w:rPr>
          <w:rFonts w:ascii="Times New Roman"/>
          <w:b w:val="false"/>
          <w:i w:val="false"/>
          <w:color w:val="000000"/>
          <w:sz w:val="28"/>
        </w:rPr>
        <w:t xml:space="preserve">
      </w:t>
      </w:r>
    </w:p>
    <w:bookmarkEnd w:id="638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30" w:id="6385"/>
    <w:p>
      <w:pPr>
        <w:spacing w:after="0"/>
        <w:ind w:left="0"/>
        <w:jc w:val="both"/>
      </w:pPr>
      <w:r>
        <w:rPr>
          <w:rFonts w:ascii="Times New Roman"/>
          <w:b w:val="false"/>
          <w:i w:val="false"/>
          <w:color w:val="000000"/>
          <w:sz w:val="28"/>
        </w:rPr>
        <w:t>
      да</w:t>
      </w:r>
    </w:p>
    <w:bookmarkEnd w:id="6385"/>
    <w:bookmarkStart w:name="z14931" w:id="6386"/>
    <w:p>
      <w:pPr>
        <w:spacing w:after="0"/>
        <w:ind w:left="0"/>
        <w:jc w:val="both"/>
      </w:pPr>
      <w:r>
        <w:rPr>
          <w:rFonts w:ascii="Times New Roman"/>
          <w:b w:val="false"/>
          <w:i w:val="false"/>
          <w:color w:val="000000"/>
          <w:sz w:val="28"/>
        </w:rPr>
        <w:t xml:space="preserve">
      </w:t>
      </w:r>
    </w:p>
    <w:bookmarkEnd w:id="638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32" w:id="6387"/>
    <w:p>
      <w:pPr>
        <w:spacing w:after="0"/>
        <w:ind w:left="0"/>
        <w:jc w:val="both"/>
      </w:pPr>
      <w:r>
        <w:rPr>
          <w:rFonts w:ascii="Times New Roman"/>
          <w:b w:val="false"/>
          <w:i w:val="false"/>
          <w:color w:val="000000"/>
          <w:sz w:val="28"/>
        </w:rPr>
        <w:t>
      нет</w:t>
      </w:r>
    </w:p>
    <w:bookmarkEnd w:id="6387"/>
    <w:bookmarkStart w:name="z14933" w:id="6388"/>
    <w:p>
      <w:pPr>
        <w:spacing w:after="0"/>
        <w:ind w:left="0"/>
        <w:jc w:val="both"/>
      </w:pPr>
      <w:r>
        <w:rPr>
          <w:rFonts w:ascii="Times New Roman"/>
          <w:b w:val="false"/>
          <w:i w:val="false"/>
          <w:color w:val="000000"/>
          <w:sz w:val="28"/>
        </w:rPr>
        <w:t xml:space="preserve">
      </w:t>
      </w:r>
    </w:p>
    <w:bookmarkEnd w:id="638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34" w:id="6389"/>
    <w:p>
      <w:pPr>
        <w:spacing w:after="0"/>
        <w:ind w:left="0"/>
        <w:jc w:val="both"/>
      </w:pPr>
      <w:r>
        <w:rPr>
          <w:rFonts w:ascii="Times New Roman"/>
          <w:b w:val="false"/>
          <w:i w:val="false"/>
          <w:color w:val="000000"/>
          <w:sz w:val="28"/>
        </w:rPr>
        <w:t>
      Н (Изониазид) Н и Е (Изониазид и Этамбутол)</w:t>
      </w:r>
    </w:p>
    <w:bookmarkEnd w:id="6389"/>
    <w:bookmarkStart w:name="z14935" w:id="6390"/>
    <w:p>
      <w:pPr>
        <w:spacing w:after="0"/>
        <w:ind w:left="0"/>
        <w:jc w:val="both"/>
      </w:pPr>
      <w:r>
        <w:rPr>
          <w:rFonts w:ascii="Times New Roman"/>
          <w:b w:val="false"/>
          <w:i w:val="false"/>
          <w:color w:val="000000"/>
          <w:sz w:val="28"/>
        </w:rPr>
        <w:t>
      Если да:</w:t>
      </w:r>
    </w:p>
    <w:bookmarkEnd w:id="6390"/>
    <w:bookmarkStart w:name="z14936" w:id="6391"/>
    <w:p>
      <w:pPr>
        <w:spacing w:after="0"/>
        <w:ind w:left="0"/>
        <w:jc w:val="both"/>
      </w:pPr>
      <w:r>
        <w:rPr>
          <w:rFonts w:ascii="Times New Roman"/>
          <w:b w:val="false"/>
          <w:i w:val="false"/>
          <w:color w:val="000000"/>
          <w:sz w:val="28"/>
        </w:rPr>
        <w:t>
      Дата начала _____/_____/_________</w:t>
      </w:r>
    </w:p>
    <w:bookmarkEnd w:id="6391"/>
    <w:bookmarkStart w:name="z14937" w:id="6392"/>
    <w:p>
      <w:pPr>
        <w:spacing w:after="0"/>
        <w:ind w:left="0"/>
        <w:jc w:val="both"/>
      </w:pPr>
      <w:r>
        <w:rPr>
          <w:rFonts w:ascii="Times New Roman"/>
          <w:b w:val="false"/>
          <w:i w:val="false"/>
          <w:color w:val="000000"/>
          <w:sz w:val="28"/>
        </w:rPr>
        <w:t>
      Дата окончания_____/_____/______</w:t>
      </w:r>
    </w:p>
    <w:bookmarkEnd w:id="6392"/>
    <w:bookmarkStart w:name="z14938" w:id="6393"/>
    <w:p>
      <w:pPr>
        <w:spacing w:after="0"/>
        <w:ind w:left="0"/>
        <w:jc w:val="both"/>
      </w:pPr>
      <w:r>
        <w:rPr>
          <w:rFonts w:ascii="Times New Roman"/>
          <w:b w:val="false"/>
          <w:i w:val="false"/>
          <w:color w:val="000000"/>
          <w:sz w:val="28"/>
        </w:rPr>
        <w:t>
      Дата начала _____/_____/_________</w:t>
      </w:r>
    </w:p>
    <w:bookmarkEnd w:id="6393"/>
    <w:bookmarkStart w:name="z14939" w:id="6394"/>
    <w:p>
      <w:pPr>
        <w:spacing w:after="0"/>
        <w:ind w:left="0"/>
        <w:jc w:val="both"/>
      </w:pPr>
      <w:r>
        <w:rPr>
          <w:rFonts w:ascii="Times New Roman"/>
          <w:b w:val="false"/>
          <w:i w:val="false"/>
          <w:color w:val="000000"/>
          <w:sz w:val="28"/>
        </w:rPr>
        <w:t>
      Дата окончания_____/_____/______</w:t>
      </w:r>
    </w:p>
    <w:bookmarkEnd w:id="6394"/>
    <w:bookmarkStart w:name="z14940" w:id="6395"/>
    <w:p>
      <w:pPr>
        <w:spacing w:after="0"/>
        <w:ind w:left="0"/>
        <w:jc w:val="both"/>
      </w:pPr>
      <w:r>
        <w:rPr>
          <w:rFonts w:ascii="Times New Roman"/>
          <w:b w:val="false"/>
          <w:i w:val="false"/>
          <w:color w:val="000000"/>
          <w:sz w:val="28"/>
        </w:rPr>
        <w:t>
      Дата начала _____/_____/_________</w:t>
      </w:r>
    </w:p>
    <w:bookmarkEnd w:id="6395"/>
    <w:bookmarkStart w:name="z14941" w:id="6396"/>
    <w:p>
      <w:pPr>
        <w:spacing w:after="0"/>
        <w:ind w:left="0"/>
        <w:jc w:val="both"/>
      </w:pPr>
      <w:r>
        <w:rPr>
          <w:rFonts w:ascii="Times New Roman"/>
          <w:b w:val="false"/>
          <w:i w:val="false"/>
          <w:color w:val="000000"/>
          <w:sz w:val="28"/>
        </w:rPr>
        <w:t>
      Дата окончания_____/_____/______</w:t>
      </w:r>
    </w:p>
    <w:bookmarkEnd w:id="6396"/>
    <w:bookmarkStart w:name="z14942" w:id="6397"/>
    <w:p>
      <w:pPr>
        <w:spacing w:after="0"/>
        <w:ind w:left="0"/>
        <w:jc w:val="both"/>
      </w:pPr>
      <w:r>
        <w:rPr>
          <w:rFonts w:ascii="Times New Roman"/>
          <w:b w:val="false"/>
          <w:i w:val="false"/>
          <w:color w:val="000000"/>
          <w:sz w:val="28"/>
        </w:rPr>
        <w:t>
      Курс лечения: 60 дней 90 дней 180 дней</w:t>
      </w:r>
    </w:p>
    <w:bookmarkEnd w:id="6397"/>
    <w:bookmarkStart w:name="z14943" w:id="6398"/>
    <w:p>
      <w:pPr>
        <w:spacing w:after="0"/>
        <w:ind w:left="0"/>
        <w:jc w:val="both"/>
      </w:pPr>
      <w:r>
        <w:rPr>
          <w:rFonts w:ascii="Times New Roman"/>
          <w:b w:val="false"/>
          <w:i w:val="false"/>
          <w:color w:val="000000"/>
          <w:sz w:val="28"/>
        </w:rPr>
        <w:t>
       Продолжение таблицы</w:t>
      </w:r>
    </w:p>
    <w:bookmarkEnd w:id="6398"/>
    <w:bookmarkStart w:name="z14944" w:id="6399"/>
    <w:p>
      <w:pPr>
        <w:spacing w:after="0"/>
        <w:ind w:left="0"/>
        <w:jc w:val="both"/>
      </w:pPr>
      <w:r>
        <w:rPr>
          <w:rFonts w:ascii="Times New Roman"/>
          <w:b w:val="false"/>
          <w:i w:val="false"/>
          <w:color w:val="000000"/>
          <w:sz w:val="28"/>
        </w:rPr>
        <w:t>
      Оздоровление:</w:t>
      </w:r>
    </w:p>
    <w:bookmarkEnd w:id="6399"/>
    <w:bookmarkStart w:name="z14945" w:id="6400"/>
    <w:p>
      <w:pPr>
        <w:spacing w:after="0"/>
        <w:ind w:left="0"/>
        <w:jc w:val="both"/>
      </w:pPr>
      <w:r>
        <w:rPr>
          <w:rFonts w:ascii="Times New Roman"/>
          <w:b w:val="false"/>
          <w:i w:val="false"/>
          <w:color w:val="000000"/>
          <w:sz w:val="28"/>
        </w:rPr>
        <w:t xml:space="preserve">
      </w:t>
      </w:r>
    </w:p>
    <w:bookmarkEnd w:id="640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46" w:id="6401"/>
    <w:p>
      <w:pPr>
        <w:spacing w:after="0"/>
        <w:ind w:left="0"/>
        <w:jc w:val="both"/>
      </w:pPr>
      <w:r>
        <w:rPr>
          <w:rFonts w:ascii="Times New Roman"/>
          <w:b w:val="false"/>
          <w:i w:val="false"/>
          <w:color w:val="000000"/>
          <w:sz w:val="28"/>
        </w:rPr>
        <w:t>
      санаторная группа</w:t>
      </w:r>
    </w:p>
    <w:bookmarkEnd w:id="6401"/>
    <w:bookmarkStart w:name="z14947" w:id="6402"/>
    <w:p>
      <w:pPr>
        <w:spacing w:after="0"/>
        <w:ind w:left="0"/>
        <w:jc w:val="both"/>
      </w:pPr>
      <w:r>
        <w:rPr>
          <w:rFonts w:ascii="Times New Roman"/>
          <w:b w:val="false"/>
          <w:i w:val="false"/>
          <w:color w:val="000000"/>
          <w:sz w:val="28"/>
        </w:rPr>
        <w:t xml:space="preserve">
      </w:t>
      </w:r>
    </w:p>
    <w:bookmarkEnd w:id="640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48" w:id="6403"/>
    <w:p>
      <w:pPr>
        <w:spacing w:after="0"/>
        <w:ind w:left="0"/>
        <w:jc w:val="both"/>
      </w:pPr>
      <w:r>
        <w:rPr>
          <w:rFonts w:ascii="Times New Roman"/>
          <w:b w:val="false"/>
          <w:i w:val="false"/>
          <w:color w:val="000000"/>
          <w:sz w:val="28"/>
        </w:rPr>
        <w:t>
      санаторный детский сад</w:t>
      </w:r>
    </w:p>
    <w:bookmarkEnd w:id="6403"/>
    <w:bookmarkStart w:name="z14949" w:id="6404"/>
    <w:p>
      <w:pPr>
        <w:spacing w:after="0"/>
        <w:ind w:left="0"/>
        <w:jc w:val="both"/>
      </w:pPr>
      <w:r>
        <w:rPr>
          <w:rFonts w:ascii="Times New Roman"/>
          <w:b w:val="false"/>
          <w:i w:val="false"/>
          <w:color w:val="000000"/>
          <w:sz w:val="28"/>
        </w:rPr>
        <w:t xml:space="preserve">
      </w:t>
      </w:r>
    </w:p>
    <w:bookmarkEnd w:id="640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50" w:id="6405"/>
    <w:p>
      <w:pPr>
        <w:spacing w:after="0"/>
        <w:ind w:left="0"/>
        <w:jc w:val="both"/>
      </w:pPr>
      <w:r>
        <w:rPr>
          <w:rFonts w:ascii="Times New Roman"/>
          <w:b w:val="false"/>
          <w:i w:val="false"/>
          <w:color w:val="000000"/>
          <w:sz w:val="28"/>
        </w:rPr>
        <w:t>
      санаторная школа-интернат</w:t>
      </w:r>
    </w:p>
    <w:bookmarkEnd w:id="6405"/>
    <w:bookmarkStart w:name="z14951" w:id="6406"/>
    <w:p>
      <w:pPr>
        <w:spacing w:after="0"/>
        <w:ind w:left="0"/>
        <w:jc w:val="both"/>
      </w:pPr>
      <w:r>
        <w:rPr>
          <w:rFonts w:ascii="Times New Roman"/>
          <w:b w:val="false"/>
          <w:i w:val="false"/>
          <w:color w:val="000000"/>
          <w:sz w:val="28"/>
        </w:rPr>
        <w:t xml:space="preserve">
      </w:t>
      </w:r>
    </w:p>
    <w:bookmarkEnd w:id="640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52" w:id="6407"/>
    <w:p>
      <w:pPr>
        <w:spacing w:after="0"/>
        <w:ind w:left="0"/>
        <w:jc w:val="both"/>
      </w:pPr>
      <w:r>
        <w:rPr>
          <w:rFonts w:ascii="Times New Roman"/>
          <w:b w:val="false"/>
          <w:i w:val="false"/>
          <w:color w:val="000000"/>
          <w:sz w:val="28"/>
        </w:rPr>
        <w:t>
      ТБ санаторий</w:t>
      </w:r>
    </w:p>
    <w:bookmarkEnd w:id="6407"/>
    <w:bookmarkStart w:name="z14953" w:id="6408"/>
    <w:p>
      <w:pPr>
        <w:spacing w:after="0"/>
        <w:ind w:left="0"/>
        <w:jc w:val="both"/>
      </w:pPr>
      <w:r>
        <w:rPr>
          <w:rFonts w:ascii="Times New Roman"/>
          <w:b w:val="false"/>
          <w:i w:val="false"/>
          <w:color w:val="000000"/>
          <w:sz w:val="28"/>
        </w:rPr>
        <w:t>
      Дата начала _____/_____/_______ Дата окончания_____/_____/_________</w:t>
      </w:r>
    </w:p>
    <w:bookmarkEnd w:id="6408"/>
    <w:bookmarkStart w:name="z14954" w:id="6409"/>
    <w:p>
      <w:pPr>
        <w:spacing w:after="0"/>
        <w:ind w:left="0"/>
        <w:jc w:val="both"/>
      </w:pPr>
      <w:r>
        <w:rPr>
          <w:rFonts w:ascii="Times New Roman"/>
          <w:b w:val="false"/>
          <w:i w:val="false"/>
          <w:color w:val="000000"/>
          <w:sz w:val="28"/>
        </w:rPr>
        <w:t>
      Хирургическое лечение:</w:t>
      </w:r>
    </w:p>
    <w:bookmarkEnd w:id="6409"/>
    <w:bookmarkStart w:name="z14955" w:id="6410"/>
    <w:p>
      <w:pPr>
        <w:spacing w:after="0"/>
        <w:ind w:left="0"/>
        <w:jc w:val="both"/>
      </w:pPr>
      <w:r>
        <w:rPr>
          <w:rFonts w:ascii="Times New Roman"/>
          <w:b w:val="false"/>
          <w:i w:val="false"/>
          <w:color w:val="000000"/>
          <w:sz w:val="28"/>
        </w:rPr>
        <w:t>
      код наименование</w:t>
      </w:r>
    </w:p>
    <w:bookmarkEnd w:id="6410"/>
    <w:bookmarkStart w:name="z14956" w:id="6411"/>
    <w:p>
      <w:pPr>
        <w:spacing w:after="0"/>
        <w:ind w:left="0"/>
        <w:jc w:val="both"/>
      </w:pPr>
      <w:r>
        <w:rPr>
          <w:rFonts w:ascii="Times New Roman"/>
          <w:b w:val="false"/>
          <w:i w:val="false"/>
          <w:color w:val="000000"/>
          <w:sz w:val="28"/>
        </w:rPr>
        <w:t>
      3. Результаты исследований</w:t>
      </w:r>
    </w:p>
    <w:bookmarkEnd w:id="6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Бактериологические методы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57" w:id="6412"/>
    <w:p>
      <w:pPr>
        <w:spacing w:after="0"/>
        <w:ind w:left="0"/>
        <w:jc w:val="both"/>
      </w:pPr>
      <w:r>
        <w:rPr>
          <w:rFonts w:ascii="Times New Roman"/>
          <w:b w:val="false"/>
          <w:i w:val="false"/>
          <w:color w:val="000000"/>
          <w:sz w:val="28"/>
        </w:rPr>
        <w:t>
      продолжение таблицы</w:t>
      </w:r>
    </w:p>
    <w:bookmarkEnd w:id="6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58" w:id="6413"/>
    <w:p>
      <w:pPr>
        <w:spacing w:after="0"/>
        <w:ind w:left="0"/>
        <w:jc w:val="both"/>
      </w:pPr>
      <w:r>
        <w:rPr>
          <w:rFonts w:ascii="Times New Roman"/>
          <w:b w:val="false"/>
          <w:i w:val="false"/>
          <w:color w:val="000000"/>
          <w:sz w:val="28"/>
        </w:rPr>
        <w:t>
      5. Эта часть заполняется на активных пациентов с бактериовыделением (относится к эпидемиологической группе очага)</w:t>
      </w:r>
    </w:p>
    <w:bookmarkEnd w:id="6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очага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59" w:id="6414"/>
    <w:p>
      <w:pPr>
        <w:spacing w:after="0"/>
        <w:ind w:left="0"/>
        <w:jc w:val="both"/>
      </w:pPr>
      <w:r>
        <w:rPr>
          <w:rFonts w:ascii="Times New Roman"/>
          <w:b w:val="false"/>
          <w:i w:val="false"/>
          <w:color w:val="000000"/>
          <w:sz w:val="28"/>
        </w:rPr>
        <w:t>
      **** 1-Перевод во II группу;</w:t>
      </w:r>
    </w:p>
    <w:bookmarkEnd w:id="6414"/>
    <w:bookmarkStart w:name="z14960" w:id="6415"/>
    <w:p>
      <w:pPr>
        <w:spacing w:after="0"/>
        <w:ind w:left="0"/>
        <w:jc w:val="both"/>
      </w:pPr>
      <w:r>
        <w:rPr>
          <w:rFonts w:ascii="Times New Roman"/>
          <w:b w:val="false"/>
          <w:i w:val="false"/>
          <w:color w:val="000000"/>
          <w:sz w:val="28"/>
        </w:rPr>
        <w:t>
      2- Перевод в другое учреждение;</w:t>
      </w:r>
    </w:p>
    <w:bookmarkEnd w:id="6415"/>
    <w:bookmarkStart w:name="z14961" w:id="6416"/>
    <w:p>
      <w:pPr>
        <w:spacing w:after="0"/>
        <w:ind w:left="0"/>
        <w:jc w:val="both"/>
      </w:pPr>
      <w:r>
        <w:rPr>
          <w:rFonts w:ascii="Times New Roman"/>
          <w:b w:val="false"/>
          <w:i w:val="false"/>
          <w:color w:val="000000"/>
          <w:sz w:val="28"/>
        </w:rPr>
        <w:t>
      3- Умер от ТБ или других причин;</w:t>
      </w:r>
    </w:p>
    <w:bookmarkEnd w:id="6416"/>
    <w:bookmarkStart w:name="z14962" w:id="6417"/>
    <w:p>
      <w:pPr>
        <w:spacing w:after="0"/>
        <w:ind w:left="0"/>
        <w:jc w:val="both"/>
      </w:pPr>
      <w:r>
        <w:rPr>
          <w:rFonts w:ascii="Times New Roman"/>
          <w:b w:val="false"/>
          <w:i w:val="false"/>
          <w:color w:val="000000"/>
          <w:sz w:val="28"/>
        </w:rPr>
        <w:t>
      4- Снят с эпидемиологического контроля.</w:t>
      </w:r>
    </w:p>
    <w:bookmarkEnd w:id="6417"/>
    <w:bookmarkStart w:name="z14963" w:id="6418"/>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bookmarkEnd w:id="6418"/>
    <w:bookmarkStart w:name="z14964" w:id="6419"/>
    <w:p>
      <w:pPr>
        <w:spacing w:after="0"/>
        <w:ind w:left="0"/>
        <w:jc w:val="both"/>
      </w:pPr>
      <w:r>
        <w:rPr>
          <w:rFonts w:ascii="Times New Roman"/>
          <w:b w:val="false"/>
          <w:i w:val="false"/>
          <w:color w:val="000000"/>
          <w:sz w:val="28"/>
        </w:rPr>
        <w:t>
       от "____" ____________ 20____ года</w:t>
      </w:r>
    </w:p>
    <w:bookmarkEnd w:id="6419"/>
    <w:bookmarkStart w:name="z14965" w:id="6420"/>
    <w:p>
      <w:pPr>
        <w:spacing w:after="0"/>
        <w:ind w:left="0"/>
        <w:jc w:val="both"/>
      </w:pPr>
      <w:r>
        <w:rPr>
          <w:rFonts w:ascii="Times New Roman"/>
          <w:b w:val="false"/>
          <w:i w:val="false"/>
          <w:color w:val="000000"/>
          <w:sz w:val="28"/>
        </w:rPr>
        <w:t>
       Выдана физическому лицу</w:t>
      </w:r>
    </w:p>
    <w:bookmarkEnd w:id="6420"/>
    <w:bookmarkStart w:name="z14966" w:id="6421"/>
    <w:p>
      <w:pPr>
        <w:spacing w:after="0"/>
        <w:ind w:left="0"/>
        <w:jc w:val="both"/>
      </w:pPr>
      <w:r>
        <w:rPr>
          <w:rFonts w:ascii="Times New Roman"/>
          <w:b w:val="false"/>
          <w:i w:val="false"/>
          <w:color w:val="000000"/>
          <w:sz w:val="28"/>
        </w:rPr>
        <w:t>
       Индивидуальный идентификационный номер</w:t>
      </w:r>
    </w:p>
    <w:bookmarkEnd w:id="6421"/>
    <w:bookmarkStart w:name="z14967" w:id="6422"/>
    <w:p>
      <w:pPr>
        <w:spacing w:after="0"/>
        <w:ind w:left="0"/>
        <w:jc w:val="both"/>
      </w:pPr>
      <w:r>
        <w:rPr>
          <w:rFonts w:ascii="Times New Roman"/>
          <w:b w:val="false"/>
          <w:i w:val="false"/>
          <w:color w:val="000000"/>
          <w:sz w:val="28"/>
        </w:rPr>
        <w:t>
       Фамилия Имя Отчество (при его наличии)</w:t>
      </w:r>
    </w:p>
    <w:bookmarkEnd w:id="6422"/>
    <w:bookmarkStart w:name="z14968" w:id="6423"/>
    <w:p>
      <w:pPr>
        <w:spacing w:after="0"/>
        <w:ind w:left="0"/>
        <w:jc w:val="both"/>
      </w:pPr>
      <w:r>
        <w:rPr>
          <w:rFonts w:ascii="Times New Roman"/>
          <w:b w:val="false"/>
          <w:i w:val="false"/>
          <w:color w:val="000000"/>
          <w:sz w:val="28"/>
        </w:rPr>
        <w:t>
       Дата рождения</w:t>
      </w:r>
    </w:p>
    <w:bookmarkEnd w:id="6423"/>
    <w:bookmarkStart w:name="z14969" w:id="6424"/>
    <w:p>
      <w:pPr>
        <w:spacing w:after="0"/>
        <w:ind w:left="0"/>
        <w:jc w:val="both"/>
      </w:pPr>
      <w:r>
        <w:rPr>
          <w:rFonts w:ascii="Times New Roman"/>
          <w:b w:val="false"/>
          <w:i w:val="false"/>
          <w:color w:val="000000"/>
          <w:sz w:val="28"/>
        </w:rPr>
        <w:t>
       Пол</w:t>
      </w:r>
    </w:p>
    <w:bookmarkEnd w:id="6424"/>
    <w:bookmarkStart w:name="z14970" w:id="6425"/>
    <w:p>
      <w:pPr>
        <w:spacing w:after="0"/>
        <w:ind w:left="0"/>
        <w:jc w:val="both"/>
      </w:pPr>
      <w:r>
        <w:rPr>
          <w:rFonts w:ascii="Times New Roman"/>
          <w:b w:val="false"/>
          <w:i w:val="false"/>
          <w:color w:val="000000"/>
          <w:sz w:val="28"/>
        </w:rPr>
        <w:t xml:space="preserve">
      </w:t>
      </w:r>
    </w:p>
    <w:bookmarkEnd w:id="642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1" w:id="6426"/>
    <w:p>
      <w:pPr>
        <w:spacing w:after="0"/>
        <w:ind w:left="0"/>
        <w:jc w:val="both"/>
      </w:pPr>
      <w:r>
        <w:rPr>
          <w:rFonts w:ascii="Times New Roman"/>
          <w:b w:val="false"/>
          <w:i w:val="false"/>
          <w:color w:val="000000"/>
          <w:sz w:val="28"/>
        </w:rPr>
        <w:t>
      м</w:t>
      </w:r>
    </w:p>
    <w:bookmarkEnd w:id="6426"/>
    <w:bookmarkStart w:name="z14972" w:id="6427"/>
    <w:p>
      <w:pPr>
        <w:spacing w:after="0"/>
        <w:ind w:left="0"/>
        <w:jc w:val="both"/>
      </w:pPr>
      <w:r>
        <w:rPr>
          <w:rFonts w:ascii="Times New Roman"/>
          <w:b w:val="false"/>
          <w:i w:val="false"/>
          <w:color w:val="000000"/>
          <w:sz w:val="28"/>
        </w:rPr>
        <w:t xml:space="preserve">
      </w:t>
      </w:r>
    </w:p>
    <w:bookmarkEnd w:id="642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3" w:id="6428"/>
    <w:p>
      <w:pPr>
        <w:spacing w:after="0"/>
        <w:ind w:left="0"/>
        <w:jc w:val="both"/>
      </w:pPr>
      <w:r>
        <w:rPr>
          <w:rFonts w:ascii="Times New Roman"/>
          <w:b w:val="false"/>
          <w:i w:val="false"/>
          <w:color w:val="000000"/>
          <w:sz w:val="28"/>
        </w:rPr>
        <w:t>
      ж</w:t>
      </w:r>
    </w:p>
    <w:bookmarkEnd w:id="6428"/>
    <w:bookmarkStart w:name="z14974" w:id="6429"/>
    <w:p>
      <w:pPr>
        <w:spacing w:after="0"/>
        <w:ind w:left="0"/>
        <w:jc w:val="both"/>
      </w:pPr>
      <w:r>
        <w:rPr>
          <w:rFonts w:ascii="Times New Roman"/>
          <w:b w:val="false"/>
          <w:i w:val="false"/>
          <w:color w:val="000000"/>
          <w:sz w:val="28"/>
        </w:rPr>
        <w:t>
       Домашний адрес область район город улица дом квартира</w:t>
      </w:r>
    </w:p>
    <w:bookmarkEnd w:id="6429"/>
    <w:bookmarkStart w:name="z14975" w:id="6430"/>
    <w:p>
      <w:pPr>
        <w:spacing w:after="0"/>
        <w:ind w:left="0"/>
        <w:jc w:val="both"/>
      </w:pPr>
      <w:r>
        <w:rPr>
          <w:rFonts w:ascii="Times New Roman"/>
          <w:b w:val="false"/>
          <w:i w:val="false"/>
          <w:color w:val="000000"/>
          <w:sz w:val="28"/>
        </w:rPr>
        <w:t>
       Телефон</w:t>
      </w:r>
    </w:p>
    <w:bookmarkEnd w:id="6430"/>
    <w:bookmarkStart w:name="z14976" w:id="6431"/>
    <w:p>
      <w:pPr>
        <w:spacing w:after="0"/>
        <w:ind w:left="0"/>
        <w:jc w:val="both"/>
      </w:pPr>
      <w:r>
        <w:rPr>
          <w:rFonts w:ascii="Times New Roman"/>
          <w:b w:val="false"/>
          <w:i w:val="false"/>
          <w:color w:val="000000"/>
          <w:sz w:val="28"/>
        </w:rPr>
        <w:t xml:space="preserve">
      </w:t>
      </w:r>
    </w:p>
    <w:bookmarkEnd w:id="6431"/>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7" w:id="6432"/>
    <w:p>
      <w:pPr>
        <w:spacing w:after="0"/>
        <w:ind w:left="0"/>
        <w:jc w:val="both"/>
      </w:pPr>
      <w:r>
        <w:rPr>
          <w:rFonts w:ascii="Times New Roman"/>
          <w:b w:val="false"/>
          <w:i w:val="false"/>
          <w:color w:val="000000"/>
          <w:sz w:val="28"/>
        </w:rPr>
        <w:t>
      Место работы</w:t>
      </w:r>
    </w:p>
    <w:bookmarkEnd w:id="6432"/>
    <w:bookmarkStart w:name="z14978" w:id="6433"/>
    <w:p>
      <w:pPr>
        <w:spacing w:after="0"/>
        <w:ind w:left="0"/>
        <w:jc w:val="both"/>
      </w:pPr>
      <w:r>
        <w:rPr>
          <w:rFonts w:ascii="Times New Roman"/>
          <w:b w:val="false"/>
          <w:i w:val="false"/>
          <w:color w:val="000000"/>
          <w:sz w:val="28"/>
        </w:rPr>
        <w:t>
       Заключение врача-психиатра:</w:t>
      </w:r>
    </w:p>
    <w:bookmarkEnd w:id="6433"/>
    <w:bookmarkStart w:name="z14979" w:id="6434"/>
    <w:p>
      <w:pPr>
        <w:spacing w:after="0"/>
        <w:ind w:left="0"/>
        <w:jc w:val="both"/>
      </w:pPr>
      <w:r>
        <w:rPr>
          <w:rFonts w:ascii="Times New Roman"/>
          <w:b w:val="false"/>
          <w:i w:val="false"/>
          <w:color w:val="000000"/>
          <w:sz w:val="28"/>
        </w:rPr>
        <w:t>
       Фамилия Имя Отчество (при его наличии), подпись и печать врача-психиатра</w:t>
      </w:r>
    </w:p>
    <w:bookmarkEnd w:id="6434"/>
    <w:bookmarkStart w:name="z14980" w:id="6435"/>
    <w:p>
      <w:pPr>
        <w:spacing w:after="0"/>
        <w:ind w:left="0"/>
        <w:jc w:val="both"/>
      </w:pPr>
      <w:r>
        <w:rPr>
          <w:rFonts w:ascii="Times New Roman"/>
          <w:b w:val="false"/>
          <w:i w:val="false"/>
          <w:color w:val="000000"/>
          <w:sz w:val="28"/>
        </w:rPr>
        <w:t>
       Место печати (организации)</w:t>
      </w:r>
    </w:p>
    <w:bookmarkEnd w:id="6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5790" w:id="6436"/>
    <w:p>
      <w:pPr>
        <w:spacing w:after="0"/>
        <w:ind w:left="0"/>
        <w:jc w:val="left"/>
      </w:pPr>
      <w:r>
        <w:rPr>
          <w:rFonts w:ascii="Times New Roman"/>
          <w:b/>
          <w:i w:val="false"/>
          <w:color w:val="000000"/>
        </w:rPr>
        <w:t xml:space="preserve"> Формы медицинской учетной документации других типов медицинских организаций</w:t>
      </w:r>
    </w:p>
    <w:bookmarkEnd w:id="6436"/>
    <w:bookmarkStart w:name="z5791" w:id="6437"/>
    <w:p>
      <w:pPr>
        <w:spacing w:after="0"/>
        <w:ind w:left="0"/>
        <w:jc w:val="left"/>
      </w:pPr>
      <w:r>
        <w:rPr>
          <w:rFonts w:ascii="Times New Roman"/>
          <w:b/>
          <w:i w:val="false"/>
          <w:color w:val="000000"/>
        </w:rPr>
        <w:t xml:space="preserve"> Форма № 084/у "Журнал учета ВИЧ -инфицированных" </w:t>
      </w:r>
    </w:p>
    <w:bookmarkEnd w:id="6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выявления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инфекции (№ ИБ, дата, Фамилия, имя, отчество (при его наличии))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Путь передачи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(умер, выбыл с "Д" учета)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2" w:id="6438"/>
    <w:p>
      <w:pPr>
        <w:spacing w:after="0"/>
        <w:ind w:left="0"/>
        <w:jc w:val="left"/>
      </w:pPr>
      <w:r>
        <w:rPr>
          <w:rFonts w:ascii="Times New Roman"/>
          <w:b/>
          <w:i w:val="false"/>
          <w:color w:val="000000"/>
        </w:rPr>
        <w:t xml:space="preserve"> Форма № 085/у "Карта вызова бригады скорой медицинской помощи"</w:t>
      </w:r>
    </w:p>
    <w:bookmarkEnd w:id="6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обслуживания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вызова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выездной бригады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(медсестра)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3" w:id="6439"/>
          <w:p>
            <w:pPr>
              <w:spacing w:after="20"/>
              <w:ind w:left="20"/>
              <w:jc w:val="both"/>
            </w:pPr>
            <w:r>
              <w:rPr>
                <w:rFonts w:ascii="Times New Roman"/>
                <w:b w:val="false"/>
                <w:i w:val="false"/>
                <w:color w:val="000000"/>
                <w:sz w:val="20"/>
              </w:rPr>
              <w:t>
Возраст</w:t>
            </w:r>
          </w:p>
          <w:bookmarkEnd w:id="6439"/>
          <w:p>
            <w:pPr>
              <w:spacing w:after="20"/>
              <w:ind w:left="20"/>
              <w:jc w:val="both"/>
            </w:pPr>
            <w:r>
              <w:rPr>
                <w:rFonts w:ascii="Times New Roman"/>
                <w:b w:val="false"/>
                <w:i w:val="false"/>
                <w:color w:val="000000"/>
                <w:sz w:val="20"/>
              </w:rPr>
              <w:t>
</w:t>
            </w:r>
            <w:r>
              <w:rPr>
                <w:rFonts w:ascii="Times New Roman"/>
                <w:b w:val="false"/>
                <w:i w:val="false"/>
                <w:color w:val="000000"/>
                <w:sz w:val="20"/>
              </w:rPr>
              <w:t>Лет</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месяцев</w:t>
            </w:r>
          </w:p>
          <w:p>
            <w:pPr>
              <w:spacing w:after="20"/>
              <w:ind w:left="20"/>
              <w:jc w:val="both"/>
            </w:pPr>
            <w:r>
              <w:rPr>
                <w:rFonts w:ascii="Times New Roman"/>
                <w:b w:val="false"/>
                <w:i w:val="false"/>
                <w:color w:val="000000"/>
                <w:sz w:val="20"/>
              </w:rPr>
              <w:t>
дней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Парамедик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Осложнения,дополнения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бригады скорой мед. пом.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 диагнозы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участкового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осмотра, оказания помощи, госпитализации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травматизма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пациент (родитель, опекун)__________отказываюсь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вызову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Доставлен и передан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 получила(а) _____ФИО пациента (родителя, опекуна)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специалиста принявшего больного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Освобождение бригад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Экспертная оценка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Километраж (км)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экспертизы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 отделением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главного врачаЭксперт службы внутреннего контроля (аудита)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96" w:id="6440"/>
    <w:p>
      <w:pPr>
        <w:spacing w:after="0"/>
        <w:ind w:left="0"/>
        <w:jc w:val="both"/>
      </w:pPr>
      <w:r>
        <w:rPr>
          <w:rFonts w:ascii="Times New Roman"/>
          <w:b w:val="false"/>
          <w:i w:val="false"/>
          <w:color w:val="000000"/>
          <w:sz w:val="28"/>
        </w:rPr>
        <w:t>
      Жалобы:__________________________________________________________________</w:t>
      </w:r>
    </w:p>
    <w:bookmarkEnd w:id="6440"/>
    <w:bookmarkStart w:name="z5797" w:id="6441"/>
    <w:p>
      <w:pPr>
        <w:spacing w:after="0"/>
        <w:ind w:left="0"/>
        <w:jc w:val="both"/>
      </w:pPr>
      <w:r>
        <w:rPr>
          <w:rFonts w:ascii="Times New Roman"/>
          <w:b w:val="false"/>
          <w:i w:val="false"/>
          <w:color w:val="000000"/>
          <w:sz w:val="28"/>
        </w:rPr>
        <w:t>
      Анамнез настоящего заболевания: ____________________________________________</w:t>
      </w:r>
    </w:p>
    <w:bookmarkEnd w:id="6441"/>
    <w:bookmarkStart w:name="z5798" w:id="6442"/>
    <w:p>
      <w:pPr>
        <w:spacing w:after="0"/>
        <w:ind w:left="0"/>
        <w:jc w:val="both"/>
      </w:pPr>
      <w:r>
        <w:rPr>
          <w:rFonts w:ascii="Times New Roman"/>
          <w:b w:val="false"/>
          <w:i w:val="false"/>
          <w:color w:val="000000"/>
          <w:sz w:val="28"/>
        </w:rPr>
        <w:t>
      Анамнез жизни: ____________________________________________________________</w:t>
      </w:r>
    </w:p>
    <w:bookmarkEnd w:id="6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6443"/>
          <w:p>
            <w:pPr>
              <w:spacing w:after="20"/>
              <w:ind w:left="20"/>
              <w:jc w:val="both"/>
            </w:pPr>
            <w:r>
              <w:rPr>
                <w:rFonts w:ascii="Times New Roman"/>
                <w:b w:val="false"/>
                <w:i w:val="false"/>
                <w:color w:val="000000"/>
                <w:sz w:val="20"/>
              </w:rPr>
              <w:t>
3</w:t>
            </w:r>
          </w:p>
          <w:bookmarkEnd w:id="6443"/>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2" w:id="6444"/>
          <w:p>
            <w:pPr>
              <w:spacing w:after="20"/>
              <w:ind w:left="20"/>
              <w:jc w:val="both"/>
            </w:pPr>
            <w:r>
              <w:rPr>
                <w:rFonts w:ascii="Times New Roman"/>
                <w:b w:val="false"/>
                <w:i w:val="false"/>
                <w:color w:val="000000"/>
                <w:sz w:val="20"/>
              </w:rPr>
              <w:t>
желтушные</w:t>
            </w:r>
          </w:p>
          <w:bookmarkEnd w:id="6444"/>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гипостаза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0" w:id="6445"/>
          <w:p>
            <w:pPr>
              <w:spacing w:after="20"/>
              <w:ind w:left="20"/>
              <w:jc w:val="both"/>
            </w:pPr>
            <w:r>
              <w:rPr>
                <w:rFonts w:ascii="Times New Roman"/>
                <w:b w:val="false"/>
                <w:i w:val="false"/>
                <w:color w:val="000000"/>
                <w:sz w:val="20"/>
              </w:rPr>
              <w:t>
везикулярное</w:t>
            </w:r>
          </w:p>
          <w:bookmarkEnd w:id="6445"/>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ослаблено  П Л бронхорея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6446"/>
          <w:p>
            <w:pPr>
              <w:spacing w:after="20"/>
              <w:ind w:left="20"/>
              <w:jc w:val="both"/>
            </w:pPr>
            <w:r>
              <w:rPr>
                <w:rFonts w:ascii="Times New Roman"/>
                <w:b w:val="false"/>
                <w:i w:val="false"/>
                <w:color w:val="000000"/>
                <w:sz w:val="20"/>
              </w:rPr>
              <w:t>
Перкуторный звук:</w:t>
            </w:r>
          </w:p>
          <w:bookmarkEnd w:id="6446"/>
          <w:p>
            <w:pPr>
              <w:spacing w:after="20"/>
              <w:ind w:left="20"/>
              <w:jc w:val="both"/>
            </w:pPr>
            <w:r>
              <w:rPr>
                <w:rFonts w:ascii="Times New Roman"/>
                <w:b w:val="false"/>
                <w:i w:val="false"/>
                <w:color w:val="000000"/>
                <w:sz w:val="20"/>
              </w:rPr>
              <w:t>
</w:t>
            </w:r>
            <w:r>
              <w:rPr>
                <w:rFonts w:ascii="Times New Roman"/>
                <w:b w:val="false"/>
                <w:i w:val="false"/>
                <w:color w:val="000000"/>
                <w:sz w:val="20"/>
              </w:rPr>
              <w:t>Ясный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Коробочный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обложен налетом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8" w:id="6447"/>
          <w:p>
            <w:pPr>
              <w:spacing w:after="20"/>
              <w:ind w:left="20"/>
              <w:jc w:val="both"/>
            </w:pPr>
            <w:r>
              <w:rPr>
                <w:rFonts w:ascii="Times New Roman"/>
                <w:b w:val="false"/>
                <w:i w:val="false"/>
                <w:color w:val="000000"/>
                <w:sz w:val="20"/>
              </w:rPr>
              <w:t>
Менструальный цикл:</w:t>
            </w:r>
          </w:p>
          <w:bookmarkEnd w:id="6447"/>
          <w:p>
            <w:pPr>
              <w:spacing w:after="20"/>
              <w:ind w:left="20"/>
              <w:jc w:val="both"/>
            </w:pPr>
            <w:r>
              <w:rPr>
                <w:rFonts w:ascii="Times New Roman"/>
                <w:b w:val="false"/>
                <w:i w:val="false"/>
                <w:color w:val="000000"/>
                <w:sz w:val="20"/>
              </w:rPr>
              <w:t>
без нарушенийнарушения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лечения: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9" w:id="6448"/>
          <w:p>
            <w:pPr>
              <w:spacing w:after="20"/>
              <w:ind w:left="20"/>
              <w:jc w:val="both"/>
            </w:pPr>
            <w:r>
              <w:rPr>
                <w:rFonts w:ascii="Times New Roman"/>
                <w:b w:val="false"/>
                <w:i w:val="false"/>
                <w:color w:val="000000"/>
                <w:sz w:val="20"/>
              </w:rPr>
              <w:t>
1</w:t>
            </w:r>
          </w:p>
          <w:bookmarkEnd w:id="6448"/>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1" w:id="6449"/>
          <w:p>
            <w:pPr>
              <w:spacing w:after="20"/>
              <w:ind w:left="20"/>
              <w:jc w:val="both"/>
            </w:pPr>
            <w:r>
              <w:rPr>
                <w:rFonts w:ascii="Times New Roman"/>
                <w:b w:val="false"/>
                <w:i w:val="false"/>
                <w:color w:val="000000"/>
                <w:sz w:val="20"/>
              </w:rPr>
              <w:t>
Удовлетворительное</w:t>
            </w:r>
          </w:p>
          <w:bookmarkEnd w:id="64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средней тяжести </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агональное </w:t>
            </w:r>
          </w:p>
          <w:p>
            <w:pPr>
              <w:spacing w:after="20"/>
              <w:ind w:left="20"/>
              <w:jc w:val="both"/>
            </w:pPr>
            <w:r>
              <w:rPr>
                <w:rFonts w:ascii="Times New Roman"/>
                <w:b w:val="false"/>
                <w:i w:val="false"/>
                <w:color w:val="000000"/>
                <w:sz w:val="20"/>
              </w:rPr>
              <w:t>
биологическая смерть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5" w:id="6450"/>
          <w:p>
            <w:pPr>
              <w:spacing w:after="20"/>
              <w:ind w:left="20"/>
              <w:jc w:val="both"/>
            </w:pPr>
            <w:r>
              <w:rPr>
                <w:rFonts w:ascii="Times New Roman"/>
                <w:b w:val="false"/>
                <w:i w:val="false"/>
                <w:color w:val="000000"/>
                <w:sz w:val="20"/>
              </w:rPr>
              <w:t>
Живот:</w:t>
            </w:r>
          </w:p>
          <w:bookmarkEnd w:id="6450"/>
          <w:p>
            <w:pPr>
              <w:spacing w:after="20"/>
              <w:ind w:left="20"/>
              <w:jc w:val="both"/>
            </w:pPr>
            <w:r>
              <w:rPr>
                <w:rFonts w:ascii="Times New Roman"/>
                <w:b w:val="false"/>
                <w:i w:val="false"/>
                <w:color w:val="000000"/>
                <w:sz w:val="20"/>
              </w:rPr>
              <w:t>
</w:t>
            </w:r>
            <w:r>
              <w:rPr>
                <w:rFonts w:ascii="Times New Roman"/>
                <w:b w:val="false"/>
                <w:i w:val="false"/>
                <w:color w:val="000000"/>
                <w:sz w:val="20"/>
              </w:rPr>
              <w:t>мягкий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безболезн,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болезн.,</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вздут участ.в дых.</w:t>
            </w:r>
          </w:p>
          <w:p>
            <w:pPr>
              <w:spacing w:after="20"/>
              <w:ind w:left="20"/>
              <w:jc w:val="both"/>
            </w:pPr>
            <w:r>
              <w:rPr>
                <w:rFonts w:ascii="Times New Roman"/>
                <w:b w:val="false"/>
                <w:i w:val="false"/>
                <w:color w:val="000000"/>
                <w:sz w:val="20"/>
              </w:rPr>
              <w:t>
(да,нет)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1" w:id="6451"/>
          <w:p>
            <w:pPr>
              <w:spacing w:after="20"/>
              <w:ind w:left="20"/>
              <w:jc w:val="both"/>
            </w:pPr>
            <w:r>
              <w:rPr>
                <w:rFonts w:ascii="Times New Roman"/>
                <w:b w:val="false"/>
                <w:i w:val="false"/>
                <w:color w:val="000000"/>
                <w:sz w:val="20"/>
              </w:rPr>
              <w:t>
Сухожильн.</w:t>
            </w:r>
          </w:p>
          <w:bookmarkEnd w:id="6451"/>
          <w:p>
            <w:pPr>
              <w:spacing w:after="20"/>
              <w:ind w:left="20"/>
              <w:jc w:val="both"/>
            </w:pPr>
            <w:r>
              <w:rPr>
                <w:rFonts w:ascii="Times New Roman"/>
                <w:b w:val="false"/>
                <w:i w:val="false"/>
                <w:color w:val="000000"/>
                <w:sz w:val="20"/>
              </w:rPr>
              <w:t>
</w:t>
            </w:r>
            <w:r>
              <w:rPr>
                <w:rFonts w:ascii="Times New Roman"/>
                <w:b w:val="false"/>
                <w:i w:val="false"/>
                <w:color w:val="000000"/>
                <w:sz w:val="20"/>
              </w:rPr>
              <w:t>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 снижены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П Л В Н повышен</w:t>
            </w:r>
          </w:p>
          <w:p>
            <w:pPr>
              <w:spacing w:after="20"/>
              <w:ind w:left="20"/>
              <w:jc w:val="both"/>
            </w:pPr>
            <w:r>
              <w:rPr>
                <w:rFonts w:ascii="Times New Roman"/>
                <w:b w:val="false"/>
                <w:i w:val="false"/>
                <w:color w:val="000000"/>
                <w:sz w:val="20"/>
              </w:rPr>
              <w:t>
П Л В Нотсутствует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6" w:id="6452"/>
          <w:p>
            <w:pPr>
              <w:spacing w:after="20"/>
              <w:ind w:left="20"/>
              <w:jc w:val="both"/>
            </w:pPr>
            <w:r>
              <w:rPr>
                <w:rFonts w:ascii="Times New Roman"/>
                <w:b w:val="false"/>
                <w:i w:val="false"/>
                <w:color w:val="000000"/>
                <w:sz w:val="20"/>
              </w:rPr>
              <w:t>
Улучшение</w:t>
            </w:r>
          </w:p>
          <w:bookmarkEnd w:id="6452"/>
          <w:p>
            <w:pPr>
              <w:spacing w:after="20"/>
              <w:ind w:left="20"/>
              <w:jc w:val="both"/>
            </w:pPr>
            <w:r>
              <w:rPr>
                <w:rFonts w:ascii="Times New Roman"/>
                <w:b w:val="false"/>
                <w:i w:val="false"/>
                <w:color w:val="000000"/>
                <w:sz w:val="20"/>
              </w:rPr>
              <w:t>
</w:t>
            </w:r>
            <w:r>
              <w:rPr>
                <w:rFonts w:ascii="Times New Roman"/>
                <w:b w:val="false"/>
                <w:i w:val="false"/>
                <w:color w:val="000000"/>
                <w:sz w:val="20"/>
              </w:rPr>
              <w:t>без изменений</w:t>
            </w:r>
          </w:p>
          <w:p>
            <w:pPr>
              <w:spacing w:after="20"/>
              <w:ind w:left="20"/>
              <w:jc w:val="both"/>
            </w:pPr>
            <w:r>
              <w:rPr>
                <w:rFonts w:ascii="Times New Roman"/>
                <w:b w:val="false"/>
                <w:i w:val="false"/>
                <w:color w:val="000000"/>
                <w:sz w:val="20"/>
              </w:rPr>
              <w:t>
ухудшение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6453"/>
          <w:p>
            <w:pPr>
              <w:spacing w:after="20"/>
              <w:ind w:left="20"/>
              <w:jc w:val="both"/>
            </w:pPr>
            <w:r>
              <w:rPr>
                <w:rFonts w:ascii="Times New Roman"/>
                <w:b w:val="false"/>
                <w:i w:val="false"/>
                <w:color w:val="000000"/>
                <w:sz w:val="20"/>
              </w:rPr>
              <w:t>
Хрипы:</w:t>
            </w:r>
          </w:p>
          <w:bookmarkEnd w:id="6453"/>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влажные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Двигательн. сфера парез (плегия) П Л В Н тонус мышц повышен (снижен) П Л В 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1" w:id="6454"/>
          <w:p>
            <w:pPr>
              <w:spacing w:after="20"/>
              <w:ind w:left="20"/>
              <w:jc w:val="both"/>
            </w:pPr>
            <w:r>
              <w:rPr>
                <w:rFonts w:ascii="Times New Roman"/>
                <w:b w:val="false"/>
                <w:i w:val="false"/>
                <w:color w:val="000000"/>
                <w:sz w:val="20"/>
              </w:rPr>
              <w:t>
1</w:t>
            </w:r>
          </w:p>
          <w:bookmarkEnd w:id="6454"/>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пастозность Отечность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Сознание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Сер.-сосудист. система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Симптомы:Щеткина-Бл. + -Ровзинга + -Ситковского + -Ортнера +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3" w:id="6455"/>
          <w:p>
            <w:pPr>
              <w:spacing w:after="20"/>
              <w:ind w:left="20"/>
              <w:jc w:val="both"/>
            </w:pPr>
            <w:r>
              <w:rPr>
                <w:rFonts w:ascii="Times New Roman"/>
                <w:b w:val="false"/>
                <w:i w:val="false"/>
                <w:color w:val="000000"/>
                <w:sz w:val="20"/>
              </w:rPr>
              <w:t>
ясное оглушенность 1,2</w:t>
            </w:r>
          </w:p>
          <w:bookmarkEnd w:id="6455"/>
          <w:p>
            <w:pPr>
              <w:spacing w:after="20"/>
              <w:ind w:left="20"/>
              <w:jc w:val="both"/>
            </w:pPr>
            <w:r>
              <w:rPr>
                <w:rFonts w:ascii="Times New Roman"/>
                <w:b w:val="false"/>
                <w:i w:val="false"/>
                <w:color w:val="000000"/>
                <w:sz w:val="20"/>
              </w:rPr>
              <w:t>
</w:t>
            </w:r>
            <w:r>
              <w:rPr>
                <w:rFonts w:ascii="Times New Roman"/>
                <w:b w:val="false"/>
                <w:i w:val="false"/>
                <w:color w:val="000000"/>
                <w:sz w:val="20"/>
              </w:rPr>
              <w:t>сопоркома 1,2,3</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5" w:id="6456"/>
          <w:p>
            <w:pPr>
              <w:spacing w:after="20"/>
              <w:ind w:left="20"/>
              <w:jc w:val="both"/>
            </w:pPr>
            <w:r>
              <w:rPr>
                <w:rFonts w:ascii="Times New Roman"/>
                <w:b w:val="false"/>
                <w:i w:val="false"/>
                <w:color w:val="000000"/>
                <w:sz w:val="20"/>
              </w:rPr>
              <w:t>
Тоны сердца:</w:t>
            </w:r>
          </w:p>
          <w:bookmarkEnd w:id="6456"/>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глухие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8" w:id="6457"/>
          <w:p>
            <w:pPr>
              <w:spacing w:after="20"/>
              <w:ind w:left="20"/>
              <w:jc w:val="both"/>
            </w:pPr>
            <w:r>
              <w:rPr>
                <w:rFonts w:ascii="Times New Roman"/>
                <w:b w:val="false"/>
                <w:i w:val="false"/>
                <w:color w:val="000000"/>
                <w:sz w:val="20"/>
              </w:rPr>
              <w:t>
Одышка:</w:t>
            </w:r>
          </w:p>
          <w:bookmarkEnd w:id="6457"/>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6458"/>
          <w:p>
            <w:pPr>
              <w:spacing w:after="20"/>
              <w:ind w:left="20"/>
              <w:jc w:val="both"/>
            </w:pPr>
            <w:r>
              <w:rPr>
                <w:rFonts w:ascii="Times New Roman"/>
                <w:b w:val="false"/>
                <w:i w:val="false"/>
                <w:color w:val="000000"/>
                <w:sz w:val="20"/>
              </w:rPr>
              <w:t>
Акушерский статус</w:t>
            </w:r>
          </w:p>
          <w:bookmarkEnd w:id="6458"/>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округлой</w:t>
            </w:r>
          </w:p>
          <w:p>
            <w:pPr>
              <w:spacing w:after="20"/>
              <w:ind w:left="20"/>
              <w:jc w:val="both"/>
            </w:pPr>
            <w:r>
              <w:rPr>
                <w:rFonts w:ascii="Times New Roman"/>
                <w:b w:val="false"/>
                <w:i w:val="false"/>
                <w:color w:val="000000"/>
                <w:sz w:val="20"/>
              </w:rPr>
              <w:t>
</w:t>
            </w:r>
            <w:r>
              <w:rPr>
                <w:rFonts w:ascii="Times New Roman"/>
                <w:b w:val="false"/>
                <w:i w:val="false"/>
                <w:color w:val="000000"/>
                <w:sz w:val="20"/>
              </w:rPr>
              <w:t>др.</w:t>
            </w:r>
          </w:p>
          <w:p>
            <w:pPr>
              <w:spacing w:after="20"/>
              <w:ind w:left="20"/>
              <w:jc w:val="both"/>
            </w:pPr>
            <w:r>
              <w:rPr>
                <w:rFonts w:ascii="Times New Roman"/>
                <w:b w:val="false"/>
                <w:i w:val="false"/>
                <w:color w:val="000000"/>
                <w:sz w:val="20"/>
              </w:rPr>
              <w:t>
</w:t>
            </w:r>
            <w:r>
              <w:rPr>
                <w:rFonts w:ascii="Times New Roman"/>
                <w:b w:val="false"/>
                <w:i w:val="false"/>
                <w:color w:val="000000"/>
                <w:sz w:val="20"/>
              </w:rPr>
              <w:t>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 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Предлежащая часть__</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4" w:id="6459"/>
          <w:p>
            <w:pPr>
              <w:spacing w:after="20"/>
              <w:ind w:left="20"/>
              <w:jc w:val="both"/>
            </w:pPr>
            <w:r>
              <w:rPr>
                <w:rFonts w:ascii="Times New Roman"/>
                <w:b w:val="false"/>
                <w:i w:val="false"/>
                <w:color w:val="000000"/>
                <w:sz w:val="20"/>
              </w:rPr>
              <w:t>
Шумы:</w:t>
            </w:r>
          </w:p>
          <w:bookmarkEnd w:id="6459"/>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диастолическ.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Болевая чувствительн. снижен П Л В Н</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в нормеувеличена,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Селезенка в норме увеличена см плотная болезненна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7" w:id="6460"/>
          <w:p>
            <w:pPr>
              <w:spacing w:after="20"/>
              <w:ind w:left="20"/>
              <w:jc w:val="both"/>
            </w:pPr>
            <w:r>
              <w:rPr>
                <w:rFonts w:ascii="Times New Roman"/>
                <w:b w:val="false"/>
                <w:i w:val="false"/>
                <w:color w:val="000000"/>
                <w:sz w:val="20"/>
              </w:rPr>
              <w:t>
Пульс</w:t>
            </w:r>
          </w:p>
          <w:bookmarkEnd w:id="6460"/>
          <w:p>
            <w:pPr>
              <w:spacing w:after="20"/>
              <w:ind w:left="20"/>
              <w:jc w:val="both"/>
            </w:pPr>
            <w:r>
              <w:rPr>
                <w:rFonts w:ascii="Times New Roman"/>
                <w:b w:val="false"/>
                <w:i w:val="false"/>
                <w:color w:val="000000"/>
                <w:sz w:val="20"/>
              </w:rPr>
              <w:t>
</w:t>
            </w:r>
            <w:r>
              <w:rPr>
                <w:rFonts w:ascii="Times New Roman"/>
                <w:b w:val="false"/>
                <w:i w:val="false"/>
                <w:color w:val="000000"/>
                <w:sz w:val="20"/>
              </w:rPr>
              <w:t>Удов.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качест.ритмичный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патологии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3" w:id="6461"/>
          <w:p>
            <w:pPr>
              <w:spacing w:after="20"/>
              <w:ind w:left="20"/>
              <w:jc w:val="both"/>
            </w:pPr>
            <w:r>
              <w:rPr>
                <w:rFonts w:ascii="Times New Roman"/>
                <w:b w:val="false"/>
                <w:i w:val="false"/>
                <w:color w:val="000000"/>
                <w:sz w:val="20"/>
              </w:rPr>
              <w:t>
Афазия:</w:t>
            </w:r>
          </w:p>
          <w:bookmarkEnd w:id="6461"/>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сенсорная,</w:t>
            </w:r>
          </w:p>
          <w:p>
            <w:pPr>
              <w:spacing w:after="20"/>
              <w:ind w:left="20"/>
              <w:jc w:val="both"/>
            </w:pPr>
            <w:r>
              <w:rPr>
                <w:rFonts w:ascii="Times New Roman"/>
                <w:b w:val="false"/>
                <w:i w:val="false"/>
                <w:color w:val="000000"/>
                <w:sz w:val="20"/>
              </w:rPr>
              <w:t>
тотальная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Менингеальн. симпт. Ригидность п. п. Кернига (+-) Брудзинский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6" w:id="6462"/>
          <w:p>
            <w:pPr>
              <w:spacing w:after="20"/>
              <w:ind w:left="20"/>
              <w:jc w:val="both"/>
            </w:pPr>
            <w:r>
              <w:rPr>
                <w:rFonts w:ascii="Times New Roman"/>
                <w:b w:val="false"/>
                <w:i w:val="false"/>
                <w:color w:val="000000"/>
                <w:sz w:val="20"/>
              </w:rPr>
              <w:t>
1</w:t>
            </w:r>
          </w:p>
          <w:bookmarkEnd w:id="6462"/>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6463"/>
          <w:p>
            <w:pPr>
              <w:spacing w:after="20"/>
              <w:ind w:left="20"/>
              <w:jc w:val="both"/>
            </w:pPr>
            <w:r>
              <w:rPr>
                <w:rFonts w:ascii="Times New Roman"/>
                <w:b w:val="false"/>
                <w:i w:val="false"/>
                <w:color w:val="000000"/>
                <w:sz w:val="20"/>
              </w:rPr>
              <w:t>
спокоен</w:t>
            </w:r>
          </w:p>
          <w:bookmarkEnd w:id="6463"/>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вялый,</w:t>
            </w:r>
          </w:p>
          <w:p>
            <w:pPr>
              <w:spacing w:after="20"/>
              <w:ind w:left="20"/>
              <w:jc w:val="both"/>
            </w:pPr>
            <w:r>
              <w:rPr>
                <w:rFonts w:ascii="Times New Roman"/>
                <w:b w:val="false"/>
                <w:i w:val="false"/>
                <w:color w:val="000000"/>
                <w:sz w:val="20"/>
              </w:rPr>
              <w:t>
заторможен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0" w:id="6464"/>
          <w:p>
            <w:pPr>
              <w:spacing w:after="20"/>
              <w:ind w:left="20"/>
              <w:jc w:val="both"/>
            </w:pPr>
            <w:r>
              <w:rPr>
                <w:rFonts w:ascii="Times New Roman"/>
                <w:b w:val="false"/>
                <w:i w:val="false"/>
                <w:color w:val="000000"/>
                <w:sz w:val="20"/>
              </w:rPr>
              <w:t>
1</w:t>
            </w:r>
          </w:p>
          <w:bookmarkEnd w:id="6464"/>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Бабинского П Лс. Оппенгейма П Лс. натяж. периф.нервов</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6465"/>
          <w:p>
            <w:pPr>
              <w:spacing w:after="20"/>
              <w:ind w:left="20"/>
              <w:jc w:val="both"/>
            </w:pPr>
            <w:r>
              <w:rPr>
                <w:rFonts w:ascii="Times New Roman"/>
                <w:b w:val="false"/>
                <w:i w:val="false"/>
                <w:color w:val="000000"/>
                <w:sz w:val="20"/>
              </w:rPr>
              <w:t>
Ч</w:t>
            </w:r>
          </w:p>
          <w:bookmarkEnd w:id="6465"/>
          <w:p>
            <w:pPr>
              <w:spacing w:after="20"/>
              <w:ind w:left="20"/>
              <w:jc w:val="both"/>
            </w:pPr>
            <w:r>
              <w:rPr>
                <w:rFonts w:ascii="Times New Roman"/>
                <w:b w:val="false"/>
                <w:i w:val="false"/>
                <w:color w:val="000000"/>
                <w:sz w:val="20"/>
              </w:rPr>
              <w:t>
</w:t>
            </w:r>
            <w:r>
              <w:rPr>
                <w:rFonts w:ascii="Times New Roman"/>
                <w:b w:val="false"/>
                <w:i w:val="false"/>
                <w:color w:val="000000"/>
                <w:sz w:val="20"/>
              </w:rPr>
              <w:t>С</w:t>
            </w:r>
          </w:p>
          <w:p>
            <w:pPr>
              <w:spacing w:after="20"/>
              <w:ind w:left="20"/>
              <w:jc w:val="both"/>
            </w:pPr>
            <w:r>
              <w:rPr>
                <w:rFonts w:ascii="Times New Roman"/>
                <w:b w:val="false"/>
                <w:i w:val="false"/>
                <w:color w:val="000000"/>
                <w:sz w:val="20"/>
              </w:rPr>
              <w:t>
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3" w:id="6466"/>
          <w:p>
            <w:pPr>
              <w:spacing w:after="20"/>
              <w:ind w:left="20"/>
              <w:jc w:val="both"/>
            </w:pPr>
            <w:r>
              <w:rPr>
                <w:rFonts w:ascii="Times New Roman"/>
                <w:b w:val="false"/>
                <w:i w:val="false"/>
                <w:color w:val="000000"/>
                <w:sz w:val="20"/>
              </w:rPr>
              <w:t>
Мочеотделение:</w:t>
            </w:r>
          </w:p>
          <w:bookmarkEnd w:id="6466"/>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Дизурия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Зрачки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АДправ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6467"/>
          <w:p>
            <w:pPr>
              <w:spacing w:after="20"/>
              <w:ind w:left="20"/>
              <w:jc w:val="both"/>
            </w:pPr>
            <w:r>
              <w:rPr>
                <w:rFonts w:ascii="Times New Roman"/>
                <w:b w:val="false"/>
                <w:i w:val="false"/>
                <w:color w:val="000000"/>
                <w:sz w:val="20"/>
              </w:rPr>
              <w:t>
нормальное</w:t>
            </w:r>
          </w:p>
          <w:bookmarkEnd w:id="6467"/>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 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отсутствует) анизокория D 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8" w:id="6468"/>
          <w:p>
            <w:pPr>
              <w:spacing w:after="20"/>
              <w:ind w:left="20"/>
              <w:jc w:val="both"/>
            </w:pPr>
            <w:r>
              <w:rPr>
                <w:rFonts w:ascii="Times New Roman"/>
                <w:b w:val="false"/>
                <w:i w:val="false"/>
                <w:color w:val="000000"/>
                <w:sz w:val="20"/>
              </w:rPr>
              <w:t>
Глазные яблоки: парез взора П Л</w:t>
            </w:r>
          </w:p>
          <w:bookmarkEnd w:id="6468"/>
          <w:p>
            <w:pPr>
              <w:spacing w:after="20"/>
              <w:ind w:left="20"/>
              <w:jc w:val="both"/>
            </w:pPr>
            <w:r>
              <w:rPr>
                <w:rFonts w:ascii="Times New Roman"/>
                <w:b w:val="false"/>
                <w:i w:val="false"/>
                <w:color w:val="000000"/>
                <w:sz w:val="20"/>
              </w:rPr>
              <w:t>
Нистагм гориз., верт.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9" w:id="6469"/>
          <w:p>
            <w:pPr>
              <w:spacing w:after="20"/>
              <w:ind w:left="20"/>
              <w:jc w:val="both"/>
            </w:pPr>
            <w:r>
              <w:rPr>
                <w:rFonts w:ascii="Times New Roman"/>
                <w:b w:val="false"/>
                <w:i w:val="false"/>
                <w:color w:val="000000"/>
                <w:sz w:val="20"/>
              </w:rPr>
              <w:t>
1</w:t>
            </w:r>
          </w:p>
          <w:bookmarkEnd w:id="6469"/>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2" w:id="6470"/>
          <w:p>
            <w:pPr>
              <w:spacing w:after="20"/>
              <w:ind w:left="20"/>
              <w:jc w:val="both"/>
            </w:pPr>
            <w:r>
              <w:rPr>
                <w:rFonts w:ascii="Times New Roman"/>
                <w:b w:val="false"/>
                <w:i w:val="false"/>
                <w:color w:val="000000"/>
                <w:sz w:val="20"/>
              </w:rPr>
              <w:t>
спокойный гиперемияотечность</w:t>
            </w:r>
          </w:p>
          <w:bookmarkEnd w:id="6470"/>
          <w:p>
            <w:pPr>
              <w:spacing w:after="20"/>
              <w:ind w:left="20"/>
              <w:jc w:val="both"/>
            </w:pPr>
            <w:r>
              <w:rPr>
                <w:rFonts w:ascii="Times New Roman"/>
                <w:b w:val="false"/>
                <w:i w:val="false"/>
                <w:color w:val="000000"/>
                <w:sz w:val="20"/>
              </w:rPr>
              <w:t>
</w:t>
            </w:r>
            <w:r>
              <w:rPr>
                <w:rFonts w:ascii="Times New Roman"/>
                <w:b w:val="false"/>
                <w:i w:val="false"/>
                <w:color w:val="000000"/>
                <w:sz w:val="20"/>
              </w:rPr>
              <w:t>Миндалины:</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пробки бездері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(П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Экскурсия груд.кл: нормаль. снижена П. Л.патолог. дыхание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П ЛНосогубн. скл. сглаж. нарушения глотания отклон. языка П Л опущение угла рта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6" w:id="6471"/>
          <w:p>
            <w:pPr>
              <w:spacing w:after="20"/>
              <w:ind w:left="20"/>
              <w:jc w:val="both"/>
            </w:pPr>
            <w:r>
              <w:rPr>
                <w:rFonts w:ascii="Times New Roman"/>
                <w:b w:val="false"/>
                <w:i w:val="false"/>
                <w:color w:val="000000"/>
                <w:sz w:val="20"/>
              </w:rPr>
              <w:t>
Кожные покровы:</w:t>
            </w:r>
          </w:p>
          <w:bookmarkEnd w:id="6471"/>
          <w:p>
            <w:pPr>
              <w:spacing w:after="20"/>
              <w:ind w:left="20"/>
              <w:jc w:val="both"/>
            </w:pPr>
            <w:r>
              <w:rPr>
                <w:rFonts w:ascii="Times New Roman"/>
                <w:b w:val="false"/>
                <w:i w:val="false"/>
                <w:color w:val="000000"/>
                <w:sz w:val="20"/>
              </w:rPr>
              <w:t>
</w:t>
            </w:r>
            <w:r>
              <w:rPr>
                <w:rFonts w:ascii="Times New Roman"/>
                <w:b w:val="false"/>
                <w:i w:val="false"/>
                <w:color w:val="000000"/>
                <w:sz w:val="20"/>
              </w:rPr>
              <w:t>1 физиологические</w:t>
            </w:r>
          </w:p>
          <w:p>
            <w:pPr>
              <w:spacing w:after="20"/>
              <w:ind w:left="20"/>
              <w:jc w:val="both"/>
            </w:pPr>
            <w:r>
              <w:rPr>
                <w:rFonts w:ascii="Times New Roman"/>
                <w:b w:val="false"/>
                <w:i w:val="false"/>
                <w:color w:val="000000"/>
                <w:sz w:val="20"/>
              </w:rPr>
              <w:t>
2 бледные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 аускульт.: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Пищеварительная сист: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8" w:id="6472"/>
          <w:p>
            <w:pPr>
              <w:spacing w:after="20"/>
              <w:ind w:left="20"/>
              <w:jc w:val="both"/>
            </w:pPr>
            <w:r>
              <w:rPr>
                <w:rFonts w:ascii="Times New Roman"/>
                <w:b w:val="false"/>
                <w:i w:val="false"/>
                <w:color w:val="000000"/>
                <w:sz w:val="20"/>
              </w:rPr>
              <w:t>
Язык:</w:t>
            </w:r>
          </w:p>
          <w:bookmarkEnd w:id="6472"/>
          <w:p>
            <w:pPr>
              <w:spacing w:after="20"/>
              <w:ind w:left="20"/>
              <w:jc w:val="both"/>
            </w:pPr>
            <w:r>
              <w:rPr>
                <w:rFonts w:ascii="Times New Roman"/>
                <w:b w:val="false"/>
                <w:i w:val="false"/>
                <w:color w:val="000000"/>
                <w:sz w:val="20"/>
              </w:rPr>
              <w:t>
чистый, влажный-сухой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скорой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методы диагностики: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99" w:id="6473"/>
    <w:p>
      <w:pPr>
        <w:spacing w:after="0"/>
        <w:ind w:left="0"/>
        <w:jc w:val="both"/>
      </w:pPr>
      <w:r>
        <w:rPr>
          <w:rFonts w:ascii="Times New Roman"/>
          <w:b w:val="false"/>
          <w:i w:val="false"/>
          <w:color w:val="000000"/>
          <w:sz w:val="28"/>
        </w:rPr>
        <w:t>
      Карту заполнил: Ф.И.О. (при его наличии) и идентификатор врача (фельдшера)</w:t>
      </w:r>
    </w:p>
    <w:bookmarkEnd w:id="6473"/>
    <w:bookmarkStart w:name="z5900" w:id="6474"/>
    <w:p>
      <w:pPr>
        <w:spacing w:after="0"/>
        <w:ind w:left="0"/>
        <w:jc w:val="left"/>
      </w:pPr>
      <w:r>
        <w:rPr>
          <w:rFonts w:ascii="Times New Roman"/>
          <w:b/>
          <w:i w:val="false"/>
          <w:color w:val="000000"/>
        </w:rPr>
        <w:t xml:space="preserve"> Форма № 086/у "Сигнальный лист участковому врачу"</w:t>
      </w:r>
    </w:p>
    <w:bookmarkEnd w:id="6474"/>
    <w:bookmarkStart w:name="z5901" w:id="6475"/>
    <w:p>
      <w:pPr>
        <w:spacing w:after="0"/>
        <w:ind w:left="0"/>
        <w:jc w:val="both"/>
      </w:pPr>
      <w:r>
        <w:rPr>
          <w:rFonts w:ascii="Times New Roman"/>
          <w:b w:val="false"/>
          <w:i w:val="false"/>
          <w:color w:val="000000"/>
          <w:sz w:val="28"/>
        </w:rPr>
        <w:t>
      Указать МО (из регистра МО):</w:t>
      </w:r>
    </w:p>
    <w:bookmarkEnd w:id="6475"/>
    <w:bookmarkStart w:name="z5902" w:id="6476"/>
    <w:p>
      <w:pPr>
        <w:spacing w:after="0"/>
        <w:ind w:left="0"/>
        <w:jc w:val="both"/>
      </w:pPr>
      <w:r>
        <w:rPr>
          <w:rFonts w:ascii="Times New Roman"/>
          <w:b w:val="false"/>
          <w:i w:val="false"/>
          <w:color w:val="000000"/>
          <w:sz w:val="28"/>
        </w:rPr>
        <w:t>
      1. Дата и время заполнения</w:t>
      </w:r>
    </w:p>
    <w:bookmarkEnd w:id="6476"/>
    <w:bookmarkStart w:name="z5903" w:id="6477"/>
    <w:p>
      <w:pPr>
        <w:spacing w:after="0"/>
        <w:ind w:left="0"/>
        <w:jc w:val="both"/>
      </w:pPr>
      <w:r>
        <w:rPr>
          <w:rFonts w:ascii="Times New Roman"/>
          <w:b w:val="false"/>
          <w:i w:val="false"/>
          <w:color w:val="000000"/>
          <w:sz w:val="28"/>
        </w:rPr>
        <w:t>
      2. Индивидуальный идентификационный номер/ номер паспорта пациента</w:t>
      </w:r>
    </w:p>
    <w:bookmarkEnd w:id="6477"/>
    <w:bookmarkStart w:name="z5904" w:id="6478"/>
    <w:p>
      <w:pPr>
        <w:spacing w:after="0"/>
        <w:ind w:left="0"/>
        <w:jc w:val="both"/>
      </w:pPr>
      <w:r>
        <w:rPr>
          <w:rFonts w:ascii="Times New Roman"/>
          <w:b w:val="false"/>
          <w:i w:val="false"/>
          <w:color w:val="000000"/>
          <w:sz w:val="28"/>
        </w:rPr>
        <w:t>
      3. Фамилия, имя, отчество (при его наличии) пациента 4. Дата рождения</w:t>
      </w:r>
    </w:p>
    <w:bookmarkEnd w:id="6478"/>
    <w:bookmarkStart w:name="z5905" w:id="6479"/>
    <w:p>
      <w:pPr>
        <w:spacing w:after="0"/>
        <w:ind w:left="0"/>
        <w:jc w:val="both"/>
      </w:pPr>
      <w:r>
        <w:rPr>
          <w:rFonts w:ascii="Times New Roman"/>
          <w:b w:val="false"/>
          <w:i w:val="false"/>
          <w:color w:val="000000"/>
          <w:sz w:val="28"/>
        </w:rPr>
        <w:t>
      5. Диагноз</w:t>
      </w:r>
    </w:p>
    <w:bookmarkEnd w:id="6479"/>
    <w:bookmarkStart w:name="z5906" w:id="6480"/>
    <w:p>
      <w:pPr>
        <w:spacing w:after="0"/>
        <w:ind w:left="0"/>
        <w:jc w:val="both"/>
      </w:pPr>
      <w:r>
        <w:rPr>
          <w:rFonts w:ascii="Times New Roman"/>
          <w:b w:val="false"/>
          <w:i w:val="false"/>
          <w:color w:val="000000"/>
          <w:sz w:val="28"/>
        </w:rPr>
        <w:t>
      6. Объективные данные пациента (артериальное давление, частота сердечных сокращений, частота дыхания, температура)</w:t>
      </w:r>
    </w:p>
    <w:bookmarkEnd w:id="6480"/>
    <w:bookmarkStart w:name="z5907" w:id="6481"/>
    <w:p>
      <w:pPr>
        <w:spacing w:after="0"/>
        <w:ind w:left="0"/>
        <w:jc w:val="both"/>
      </w:pPr>
      <w:r>
        <w:rPr>
          <w:rFonts w:ascii="Times New Roman"/>
          <w:b w:val="false"/>
          <w:i w:val="false"/>
          <w:color w:val="000000"/>
          <w:sz w:val="28"/>
        </w:rPr>
        <w:t>
      7. Оказанная помощь больному, оставленному дома</w:t>
      </w:r>
    </w:p>
    <w:bookmarkEnd w:id="6481"/>
    <w:bookmarkStart w:name="z5908" w:id="6482"/>
    <w:p>
      <w:pPr>
        <w:spacing w:after="0"/>
        <w:ind w:left="0"/>
        <w:jc w:val="both"/>
      </w:pPr>
      <w:r>
        <w:rPr>
          <w:rFonts w:ascii="Times New Roman"/>
          <w:b w:val="false"/>
          <w:i w:val="false"/>
          <w:color w:val="000000"/>
          <w:sz w:val="28"/>
        </w:rPr>
        <w:t>
      8. Рекомендации</w:t>
      </w:r>
    </w:p>
    <w:bookmarkEnd w:id="6482"/>
    <w:bookmarkStart w:name="z5909" w:id="6483"/>
    <w:p>
      <w:pPr>
        <w:spacing w:after="0"/>
        <w:ind w:left="0"/>
        <w:jc w:val="both"/>
      </w:pPr>
      <w:r>
        <w:rPr>
          <w:rFonts w:ascii="Times New Roman"/>
          <w:b w:val="false"/>
          <w:i w:val="false"/>
          <w:color w:val="000000"/>
          <w:sz w:val="28"/>
        </w:rPr>
        <w:t>
      9. Фамилия, имя, отчество (при его наличии) и идентификатор врача/фельдшера выездной бригады</w:t>
      </w:r>
    </w:p>
    <w:bookmarkEnd w:id="6483"/>
    <w:bookmarkStart w:name="z5910" w:id="6484"/>
    <w:p>
      <w:pPr>
        <w:spacing w:after="0"/>
        <w:ind w:left="0"/>
        <w:jc w:val="left"/>
      </w:pPr>
      <w:r>
        <w:rPr>
          <w:rFonts w:ascii="Times New Roman"/>
          <w:b/>
          <w:i w:val="false"/>
          <w:color w:val="000000"/>
        </w:rPr>
        <w:t xml:space="preserve"> Форма № 087/у "Карта вызова мобильной бригады санитарной авиации"</w:t>
      </w:r>
    </w:p>
    <w:bookmarkEnd w:id="6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регион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РЦСА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передачи заявки в авиа компанию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назначенного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фактического вылета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выезда из стационара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вылета из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доставки в стационар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обратно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11" w:id="6485"/>
    <w:p>
      <w:pPr>
        <w:spacing w:after="0"/>
        <w:ind w:left="0"/>
        <w:jc w:val="both"/>
      </w:pPr>
      <w:r>
        <w:rPr>
          <w:rFonts w:ascii="Times New Roman"/>
          <w:b w:val="false"/>
          <w:i w:val="false"/>
          <w:color w:val="000000"/>
          <w:sz w:val="28"/>
        </w:rPr>
        <w:t>
      Штрих код ____|____|____|____|____|____|____|____|____|____|____|____|</w:t>
      </w:r>
    </w:p>
    <w:bookmarkEnd w:id="6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2" w:id="6486"/>
          <w:p>
            <w:pPr>
              <w:spacing w:after="20"/>
              <w:ind w:left="20"/>
              <w:jc w:val="both"/>
            </w:pPr>
            <w:r>
              <w:rPr>
                <w:rFonts w:ascii="Times New Roman"/>
                <w:b w:val="false"/>
                <w:i w:val="false"/>
                <w:color w:val="000000"/>
                <w:sz w:val="20"/>
              </w:rPr>
              <w:t>
ИИН</w:t>
            </w:r>
          </w:p>
          <w:bookmarkEnd w:id="6486"/>
          <w:p>
            <w:pPr>
              <w:spacing w:after="20"/>
              <w:ind w:left="20"/>
              <w:jc w:val="both"/>
            </w:pPr>
            <w:r>
              <w:rPr>
                <w:rFonts w:ascii="Times New Roman"/>
                <w:b w:val="false"/>
                <w:i w:val="false"/>
                <w:color w:val="000000"/>
                <w:sz w:val="20"/>
              </w:rPr>
              <w:t>
Ф.И.О. (при его наличии) пациента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3" w:id="6487"/>
          <w:p>
            <w:pPr>
              <w:spacing w:after="20"/>
              <w:ind w:left="20"/>
              <w:jc w:val="both"/>
            </w:pPr>
            <w:r>
              <w:rPr>
                <w:rFonts w:ascii="Times New Roman"/>
                <w:b w:val="false"/>
                <w:i w:val="false"/>
                <w:color w:val="000000"/>
                <w:sz w:val="20"/>
              </w:rPr>
              <w:t>
№</w:t>
            </w:r>
          </w:p>
          <w:bookmarkEnd w:id="6487"/>
          <w:p>
            <w:pPr>
              <w:spacing w:after="20"/>
              <w:ind w:left="20"/>
              <w:jc w:val="both"/>
            </w:pPr>
            <w:r>
              <w:rPr>
                <w:rFonts w:ascii="Times New Roman"/>
                <w:b w:val="false"/>
                <w:i w:val="false"/>
                <w:color w:val="000000"/>
                <w:sz w:val="20"/>
              </w:rPr>
              <w:t>
Оперативной заявки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 Пол М/Ж (нужное подчеркнуть)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4" w:id="6488"/>
          <w:p>
            <w:pPr>
              <w:spacing w:after="20"/>
              <w:ind w:left="20"/>
              <w:jc w:val="both"/>
            </w:pPr>
            <w:r>
              <w:rPr>
                <w:rFonts w:ascii="Times New Roman"/>
                <w:b w:val="false"/>
                <w:i w:val="false"/>
                <w:color w:val="000000"/>
                <w:sz w:val="20"/>
              </w:rPr>
              <w:t>
Диагноз: код МКБ-10</w:t>
            </w:r>
          </w:p>
          <w:bookmarkEnd w:id="6488"/>
          <w:bookmarkStart w:name="z5915" w:id="6489"/>
          <w:p>
            <w:pPr>
              <w:spacing w:after="20"/>
              <w:ind w:left="20"/>
              <w:jc w:val="both"/>
            </w:pPr>
          </w:p>
          <w:bookmarkEnd w:id="6489"/>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травмы: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6" w:id="6490"/>
          <w:p>
            <w:pPr>
              <w:spacing w:after="20"/>
              <w:ind w:left="20"/>
              <w:jc w:val="both"/>
            </w:pPr>
            <w:r>
              <w:rPr>
                <w:rFonts w:ascii="Times New Roman"/>
                <w:b w:val="false"/>
                <w:i w:val="false"/>
                <w:color w:val="000000"/>
                <w:sz w:val="20"/>
              </w:rPr>
              <w:t>
Жалобы в стационаре:</w:t>
            </w:r>
          </w:p>
          <w:bookmarkEnd w:id="6490"/>
          <w:bookmarkStart w:name="z5917" w:id="6491"/>
          <w:p>
            <w:pPr>
              <w:spacing w:after="20"/>
              <w:ind w:left="20"/>
              <w:jc w:val="both"/>
            </w:pPr>
          </w:p>
          <w:bookmarkEnd w:id="649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19" w:id="6492"/>
          <w:p>
            <w:pPr>
              <w:spacing w:after="20"/>
              <w:ind w:left="20"/>
              <w:jc w:val="both"/>
            </w:pPr>
          </w:p>
          <w:bookmarkEnd w:id="649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0" w:id="6493"/>
          <w:p>
            <w:pPr>
              <w:spacing w:after="20"/>
              <w:ind w:left="20"/>
              <w:jc w:val="both"/>
            </w:pPr>
            <w:r>
              <w:rPr>
                <w:rFonts w:ascii="Times New Roman"/>
                <w:b w:val="false"/>
                <w:i w:val="false"/>
                <w:color w:val="000000"/>
                <w:sz w:val="20"/>
              </w:rPr>
              <w:t>
Объективные данные:Активность:</w:t>
            </w:r>
          </w:p>
          <w:bookmarkEnd w:id="6493"/>
          <w:bookmarkStart w:name="z5921" w:id="6494"/>
          <w:p>
            <w:pPr>
              <w:spacing w:after="20"/>
              <w:ind w:left="20"/>
              <w:jc w:val="both"/>
            </w:pPr>
          </w:p>
          <w:bookmarkEnd w:id="649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сохранена;</w:t>
            </w:r>
          </w:p>
          <w:p>
            <w:pPr>
              <w:spacing w:after="20"/>
              <w:ind w:left="20"/>
              <w:jc w:val="both"/>
            </w:pPr>
          </w:p>
          <w:bookmarkStart w:name="z5923" w:id="6495"/>
          <w:p>
            <w:pPr>
              <w:spacing w:after="20"/>
              <w:ind w:left="20"/>
              <w:jc w:val="both"/>
            </w:pPr>
          </w:p>
          <w:bookmarkEnd w:id="649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ограничена;</w:t>
            </w:r>
          </w:p>
          <w:p>
            <w:pPr>
              <w:spacing w:after="20"/>
              <w:ind w:left="20"/>
              <w:jc w:val="both"/>
            </w:pPr>
          </w:p>
          <w:bookmarkStart w:name="z5925" w:id="6496"/>
          <w:p>
            <w:pPr>
              <w:spacing w:after="20"/>
              <w:ind w:left="20"/>
              <w:jc w:val="both"/>
            </w:pPr>
          </w:p>
          <w:bookmarkEnd w:id="649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резко ограничена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Конституция:</w:t>
            </w:r>
          </w:p>
          <w:p>
            <w:pPr>
              <w:spacing w:after="20"/>
              <w:ind w:left="20"/>
              <w:jc w:val="both"/>
            </w:pPr>
          </w:p>
          <w:bookmarkStart w:name="z5928" w:id="6497"/>
          <w:p>
            <w:pPr>
              <w:spacing w:after="20"/>
              <w:ind w:left="20"/>
              <w:jc w:val="both"/>
            </w:pPr>
          </w:p>
          <w:bookmarkEnd w:id="649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29" w:id="6498"/>
          <w:p>
            <w:pPr>
              <w:spacing w:after="20"/>
              <w:ind w:left="20"/>
              <w:jc w:val="both"/>
            </w:pPr>
          </w:p>
          <w:bookmarkEnd w:id="649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астенич.</w:t>
            </w:r>
          </w:p>
          <w:p>
            <w:pPr>
              <w:spacing w:after="20"/>
              <w:ind w:left="20"/>
              <w:jc w:val="both"/>
            </w:pPr>
          </w:p>
          <w:bookmarkStart w:name="z5931" w:id="6499"/>
          <w:p>
            <w:pPr>
              <w:spacing w:after="20"/>
              <w:ind w:left="20"/>
              <w:jc w:val="both"/>
            </w:pPr>
          </w:p>
          <w:bookmarkEnd w:id="649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2" w:id="6500"/>
          <w:p>
            <w:pPr>
              <w:spacing w:after="20"/>
              <w:ind w:left="20"/>
              <w:jc w:val="both"/>
            </w:pPr>
          </w:p>
          <w:bookmarkEnd w:id="650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гиперстенич</w:t>
            </w:r>
          </w:p>
          <w:p>
            <w:pPr>
              <w:spacing w:after="20"/>
              <w:ind w:left="20"/>
              <w:jc w:val="both"/>
            </w:pPr>
          </w:p>
          <w:bookmarkStart w:name="z5934" w:id="6501"/>
          <w:p>
            <w:pPr>
              <w:spacing w:after="20"/>
              <w:ind w:left="20"/>
              <w:jc w:val="both"/>
            </w:pPr>
          </w:p>
          <w:bookmarkEnd w:id="650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5935" w:id="6502"/>
          <w:p>
            <w:pPr>
              <w:spacing w:after="20"/>
              <w:ind w:left="20"/>
              <w:jc w:val="both"/>
            </w:pPr>
          </w:p>
          <w:bookmarkEnd w:id="650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 соответствует возрасту пациента:</w:t>
            </w:r>
          </w:p>
          <w:p>
            <w:pPr>
              <w:spacing w:after="20"/>
              <w:ind w:left="20"/>
              <w:jc w:val="both"/>
            </w:pPr>
          </w:p>
          <w:bookmarkStart w:name="z5938" w:id="6503"/>
          <w:p>
            <w:pPr>
              <w:spacing w:after="20"/>
              <w:ind w:left="20"/>
              <w:jc w:val="both"/>
            </w:pPr>
          </w:p>
          <w:bookmarkEnd w:id="650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40" w:id="6504"/>
          <w:p>
            <w:pPr>
              <w:spacing w:after="20"/>
              <w:ind w:left="20"/>
              <w:jc w:val="both"/>
            </w:pPr>
          </w:p>
          <w:bookmarkEnd w:id="650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1" w:id="6505"/>
          <w:p>
            <w:pPr>
              <w:spacing w:after="20"/>
              <w:ind w:left="20"/>
              <w:jc w:val="both"/>
            </w:pPr>
            <w:r>
              <w:rPr>
                <w:rFonts w:ascii="Times New Roman"/>
                <w:b w:val="false"/>
                <w:i w:val="false"/>
                <w:color w:val="000000"/>
                <w:sz w:val="20"/>
              </w:rPr>
              <w:t>
Эмоциональный статус:</w:t>
            </w:r>
          </w:p>
          <w:bookmarkEnd w:id="6505"/>
          <w:bookmarkStart w:name="z5942" w:id="6506"/>
          <w:p>
            <w:pPr>
              <w:spacing w:after="20"/>
              <w:ind w:left="20"/>
              <w:jc w:val="both"/>
            </w:pPr>
          </w:p>
          <w:bookmarkEnd w:id="650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4" w:id="6507"/>
          <w:p>
            <w:pPr>
              <w:spacing w:after="20"/>
              <w:ind w:left="20"/>
              <w:jc w:val="both"/>
            </w:pPr>
          </w:p>
          <w:bookmarkEnd w:id="650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лабильный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Сон:</w:t>
            </w:r>
          </w:p>
          <w:p>
            <w:pPr>
              <w:spacing w:after="20"/>
              <w:ind w:left="20"/>
              <w:jc w:val="both"/>
            </w:pPr>
          </w:p>
          <w:bookmarkStart w:name="z5947" w:id="6508"/>
          <w:p>
            <w:pPr>
              <w:spacing w:after="20"/>
              <w:ind w:left="20"/>
              <w:jc w:val="both"/>
            </w:pPr>
          </w:p>
          <w:bookmarkEnd w:id="650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49" w:id="6509"/>
          <w:p>
            <w:pPr>
              <w:spacing w:after="20"/>
              <w:ind w:left="20"/>
              <w:jc w:val="both"/>
            </w:pPr>
          </w:p>
          <w:bookmarkEnd w:id="650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нарушен: 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Аппетит:</w:t>
            </w:r>
          </w:p>
          <w:p>
            <w:pPr>
              <w:spacing w:after="20"/>
              <w:ind w:left="20"/>
              <w:jc w:val="both"/>
            </w:pPr>
          </w:p>
          <w:bookmarkStart w:name="z5952" w:id="6510"/>
          <w:p>
            <w:pPr>
              <w:spacing w:after="20"/>
              <w:ind w:left="20"/>
              <w:jc w:val="both"/>
            </w:pPr>
          </w:p>
          <w:bookmarkEnd w:id="651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нормальный;</w:t>
            </w:r>
          </w:p>
          <w:p>
            <w:pPr>
              <w:spacing w:after="20"/>
              <w:ind w:left="20"/>
              <w:jc w:val="both"/>
            </w:pPr>
          </w:p>
          <w:bookmarkStart w:name="z5954" w:id="6511"/>
          <w:p>
            <w:pPr>
              <w:spacing w:after="20"/>
              <w:ind w:left="20"/>
              <w:jc w:val="both"/>
            </w:pPr>
          </w:p>
          <w:bookmarkEnd w:id="651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w:t>
            </w:r>
          </w:p>
          <w:p>
            <w:pPr>
              <w:spacing w:after="20"/>
              <w:ind w:left="20"/>
              <w:jc w:val="both"/>
            </w:pPr>
          </w:p>
          <w:bookmarkStart w:name="z5956" w:id="6512"/>
          <w:p>
            <w:pPr>
              <w:spacing w:after="20"/>
              <w:ind w:left="20"/>
              <w:jc w:val="both"/>
            </w:pPr>
          </w:p>
          <w:bookmarkEnd w:id="651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снижен(с каких пор):</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7" w:id="6513"/>
          <w:p>
            <w:pPr>
              <w:spacing w:after="20"/>
              <w:ind w:left="20"/>
              <w:jc w:val="both"/>
            </w:pPr>
            <w:r>
              <w:rPr>
                <w:rFonts w:ascii="Times New Roman"/>
                <w:b w:val="false"/>
                <w:i w:val="false"/>
                <w:color w:val="000000"/>
                <w:sz w:val="20"/>
              </w:rPr>
              <w:t>
Уровень сознания по шкале Глазго:</w:t>
            </w:r>
          </w:p>
          <w:bookmarkEnd w:id="6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58" w:id="6514"/>
                <w:p>
                  <w:pPr>
                    <w:spacing w:after="20"/>
                    <w:ind w:left="20"/>
                    <w:jc w:val="both"/>
                  </w:pPr>
                </w:p>
                <w:bookmarkEnd w:id="651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Ясное (по ШКГ 15)</w:t>
                  </w:r>
                </w:p>
                <w:p>
                  <w:pPr>
                    <w:spacing w:after="20"/>
                    <w:ind w:left="20"/>
                    <w:jc w:val="both"/>
                  </w:pPr>
                </w:p>
                <w:bookmarkStart w:name="z5960" w:id="6515"/>
                <w:p>
                  <w:pPr>
                    <w:spacing w:after="20"/>
                    <w:ind w:left="20"/>
                    <w:jc w:val="both"/>
                  </w:pPr>
                </w:p>
                <w:bookmarkEnd w:id="651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Оглушение умеренное (ШКГ 13-14)</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1" w:id="6516"/>
                <w:p>
                  <w:pPr>
                    <w:spacing w:after="20"/>
                    <w:ind w:left="20"/>
                    <w:jc w:val="both"/>
                  </w:pPr>
                </w:p>
                <w:bookmarkEnd w:id="651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Оглушение глубокое (ШКГ 10-12)</w:t>
                  </w:r>
                </w:p>
                <w:p>
                  <w:pPr>
                    <w:spacing w:after="20"/>
                    <w:ind w:left="20"/>
                    <w:jc w:val="both"/>
                  </w:pPr>
                </w:p>
                <w:bookmarkStart w:name="z5963" w:id="6517"/>
                <w:p>
                  <w:pPr>
                    <w:spacing w:after="20"/>
                    <w:ind w:left="20"/>
                    <w:jc w:val="both"/>
                  </w:pPr>
                </w:p>
                <w:bookmarkEnd w:id="651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Сопор (ШКГ 8-9)</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4" w:id="6518"/>
                <w:p>
                  <w:pPr>
                    <w:spacing w:after="20"/>
                    <w:ind w:left="20"/>
                    <w:jc w:val="both"/>
                  </w:pPr>
                </w:p>
                <w:bookmarkEnd w:id="651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Кома умеренная (ШКГ 6-7)</w:t>
                  </w:r>
                </w:p>
                <w:p>
                  <w:pPr>
                    <w:spacing w:after="20"/>
                    <w:ind w:left="20"/>
                    <w:jc w:val="both"/>
                  </w:pPr>
                </w:p>
                <w:bookmarkStart w:name="z5966" w:id="6519"/>
                <w:p>
                  <w:pPr>
                    <w:spacing w:after="20"/>
                    <w:ind w:left="20"/>
                    <w:jc w:val="both"/>
                  </w:pPr>
                </w:p>
                <w:bookmarkEnd w:id="651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глубокая (ШКГ 4-5)</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967" w:id="6520"/>
                <w:p>
                  <w:pPr>
                    <w:spacing w:after="20"/>
                    <w:ind w:left="20"/>
                    <w:jc w:val="both"/>
                  </w:pPr>
                </w:p>
                <w:bookmarkEnd w:id="652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Кома терминальная (ШКГ-3)</w:t>
                  </w:r>
                </w:p>
                <w:p>
                  <w:pPr>
                    <w:spacing w:after="20"/>
                    <w:ind w:left="20"/>
                    <w:jc w:val="both"/>
                  </w:pPr>
                </w:p>
              </w:tc>
            </w:tr>
          </w:tbl>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8" w:id="6521"/>
          <w:p>
            <w:pPr>
              <w:spacing w:after="20"/>
              <w:ind w:left="20"/>
              <w:jc w:val="both"/>
            </w:pPr>
            <w:r>
              <w:rPr>
                <w:rFonts w:ascii="Times New Roman"/>
                <w:b w:val="false"/>
                <w:i w:val="false"/>
                <w:color w:val="000000"/>
                <w:sz w:val="20"/>
              </w:rPr>
              <w:t>
Жалобы перед транспортировкой:</w:t>
            </w:r>
          </w:p>
          <w:bookmarkEnd w:id="6521"/>
          <w:bookmarkStart w:name="z5969" w:id="6522"/>
          <w:p>
            <w:pPr>
              <w:spacing w:after="20"/>
              <w:ind w:left="20"/>
              <w:jc w:val="both"/>
            </w:pPr>
          </w:p>
          <w:bookmarkEnd w:id="652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71" w:id="6523"/>
          <w:p>
            <w:pPr>
              <w:spacing w:after="20"/>
              <w:ind w:left="20"/>
              <w:jc w:val="both"/>
            </w:pPr>
          </w:p>
          <w:bookmarkEnd w:id="652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настоящего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2" w:id="6524"/>
          <w:p>
            <w:pPr>
              <w:spacing w:after="20"/>
              <w:ind w:left="20"/>
              <w:jc w:val="both"/>
            </w:pPr>
            <w:r>
              <w:rPr>
                <w:rFonts w:ascii="Times New Roman"/>
                <w:b w:val="false"/>
                <w:i w:val="false"/>
                <w:color w:val="000000"/>
                <w:sz w:val="20"/>
              </w:rPr>
              <w:t>
Анамнез жизни:</w:t>
            </w:r>
          </w:p>
          <w:bookmarkEnd w:id="6524"/>
          <w:p>
            <w:pPr>
              <w:spacing w:after="20"/>
              <w:ind w:left="20"/>
              <w:jc w:val="both"/>
            </w:pPr>
            <w:r>
              <w:rPr>
                <w:rFonts w:ascii="Times New Roman"/>
                <w:b w:val="false"/>
                <w:i w:val="false"/>
                <w:color w:val="000000"/>
                <w:sz w:val="20"/>
              </w:rPr>
              <w:t>
</w:t>
            </w:r>
            <w:r>
              <w:rPr>
                <w:rFonts w:ascii="Times New Roman"/>
                <w:b w:val="false"/>
                <w:i w:val="false"/>
                <w:color w:val="000000"/>
                <w:sz w:val="20"/>
              </w:rPr>
              <w:t>Аллергоанамнез</w:t>
            </w:r>
          </w:p>
          <w:bookmarkStart w:name="z5974" w:id="6525"/>
          <w:p>
            <w:pPr>
              <w:spacing w:after="20"/>
              <w:ind w:left="20"/>
              <w:jc w:val="both"/>
            </w:pPr>
          </w:p>
          <w:bookmarkEnd w:id="652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76" w:id="6526"/>
          <w:p>
            <w:pPr>
              <w:spacing w:after="20"/>
              <w:ind w:left="20"/>
              <w:jc w:val="both"/>
            </w:pPr>
          </w:p>
          <w:bookmarkEnd w:id="652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7" w:id="6527"/>
          <w:p>
            <w:pPr>
              <w:spacing w:after="20"/>
              <w:ind w:left="20"/>
              <w:jc w:val="both"/>
            </w:pPr>
            <w:r>
              <w:rPr>
                <w:rFonts w:ascii="Times New Roman"/>
                <w:b w:val="false"/>
                <w:i w:val="false"/>
                <w:color w:val="000000"/>
                <w:sz w:val="20"/>
              </w:rPr>
              <w:t>
Наследственность:</w:t>
            </w:r>
          </w:p>
          <w:bookmarkEnd w:id="6527"/>
          <w:bookmarkStart w:name="z5978" w:id="6528"/>
          <w:p>
            <w:pPr>
              <w:spacing w:after="20"/>
              <w:ind w:left="20"/>
              <w:jc w:val="both"/>
            </w:pPr>
          </w:p>
          <w:bookmarkEnd w:id="652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отягощена;</w:t>
            </w:r>
          </w:p>
          <w:p>
            <w:pPr>
              <w:spacing w:after="20"/>
              <w:ind w:left="20"/>
              <w:jc w:val="both"/>
            </w:pPr>
          </w:p>
          <w:bookmarkStart w:name="z5980" w:id="6529"/>
          <w:p>
            <w:pPr>
              <w:spacing w:after="20"/>
              <w:ind w:left="20"/>
              <w:jc w:val="both"/>
            </w:pPr>
          </w:p>
          <w:bookmarkEnd w:id="652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6530"/>
          <w:p>
            <w:pPr>
              <w:spacing w:after="20"/>
              <w:ind w:left="20"/>
              <w:jc w:val="both"/>
            </w:pPr>
            <w:r>
              <w:rPr>
                <w:rFonts w:ascii="Times New Roman"/>
                <w:b w:val="false"/>
                <w:i w:val="false"/>
                <w:color w:val="000000"/>
                <w:sz w:val="20"/>
              </w:rPr>
              <w:t>
Прием медикаментов:</w:t>
            </w:r>
          </w:p>
          <w:bookmarkEnd w:id="6530"/>
          <w:bookmarkStart w:name="z5982" w:id="6531"/>
          <w:p>
            <w:pPr>
              <w:spacing w:after="20"/>
              <w:ind w:left="20"/>
              <w:jc w:val="both"/>
            </w:pPr>
          </w:p>
          <w:bookmarkEnd w:id="653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принимает;</w:t>
            </w:r>
          </w:p>
          <w:p>
            <w:pPr>
              <w:spacing w:after="20"/>
              <w:ind w:left="20"/>
              <w:jc w:val="both"/>
            </w:pPr>
          </w:p>
          <w:bookmarkStart w:name="z5984" w:id="6532"/>
          <w:p>
            <w:pPr>
              <w:spacing w:after="20"/>
              <w:ind w:left="20"/>
              <w:jc w:val="both"/>
            </w:pPr>
          </w:p>
          <w:bookmarkEnd w:id="653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принимает (что, когда и зачем):</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6533"/>
          <w:p>
            <w:pPr>
              <w:spacing w:after="20"/>
              <w:ind w:left="20"/>
              <w:jc w:val="both"/>
            </w:pPr>
            <w:r>
              <w:rPr>
                <w:rFonts w:ascii="Times New Roman"/>
                <w:b w:val="false"/>
                <w:i w:val="false"/>
                <w:color w:val="000000"/>
                <w:sz w:val="20"/>
              </w:rPr>
              <w:t>
Эпид. анамнез:</w:t>
            </w:r>
          </w:p>
          <w:bookmarkEnd w:id="6533"/>
          <w:bookmarkStart w:name="z5986" w:id="6534"/>
          <w:p>
            <w:pPr>
              <w:spacing w:after="20"/>
              <w:ind w:left="20"/>
              <w:jc w:val="both"/>
            </w:pPr>
          </w:p>
          <w:bookmarkEnd w:id="653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отягощен;</w:t>
            </w:r>
          </w:p>
          <w:p>
            <w:pPr>
              <w:spacing w:after="20"/>
              <w:ind w:left="20"/>
              <w:jc w:val="both"/>
            </w:pPr>
          </w:p>
          <w:bookmarkStart w:name="z5988" w:id="6535"/>
          <w:p>
            <w:pPr>
              <w:spacing w:after="20"/>
              <w:ind w:left="20"/>
              <w:jc w:val="both"/>
            </w:pPr>
          </w:p>
          <w:bookmarkEnd w:id="653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отягощен:</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9" w:id="6536"/>
          <w:p>
            <w:pPr>
              <w:spacing w:after="20"/>
              <w:ind w:left="20"/>
              <w:jc w:val="both"/>
            </w:pPr>
            <w:r>
              <w:rPr>
                <w:rFonts w:ascii="Times New Roman"/>
                <w:b w:val="false"/>
                <w:i w:val="false"/>
                <w:color w:val="000000"/>
                <w:sz w:val="20"/>
              </w:rPr>
              <w:t>
Перенесенные инфекции.:</w:t>
            </w:r>
          </w:p>
          <w:bookmarkEnd w:id="6536"/>
          <w:bookmarkStart w:name="z5990" w:id="6537"/>
          <w:p>
            <w:pPr>
              <w:spacing w:after="20"/>
              <w:ind w:left="20"/>
              <w:jc w:val="both"/>
            </w:pPr>
          </w:p>
          <w:bookmarkEnd w:id="653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5992" w:id="6538"/>
          <w:p>
            <w:pPr>
              <w:spacing w:after="20"/>
              <w:ind w:left="20"/>
              <w:jc w:val="both"/>
            </w:pPr>
          </w:p>
          <w:bookmarkEnd w:id="653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5994" w:id="6539"/>
          <w:p>
            <w:pPr>
              <w:spacing w:after="20"/>
              <w:ind w:left="20"/>
              <w:jc w:val="both"/>
            </w:pPr>
          </w:p>
          <w:bookmarkEnd w:id="653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туберкулез;</w:t>
            </w:r>
          </w:p>
          <w:p>
            <w:pPr>
              <w:spacing w:after="20"/>
              <w:ind w:left="20"/>
              <w:jc w:val="both"/>
            </w:pPr>
          </w:p>
          <w:bookmarkStart w:name="z5996" w:id="6540"/>
          <w:p>
            <w:pPr>
              <w:spacing w:after="20"/>
              <w:ind w:left="20"/>
              <w:jc w:val="both"/>
            </w:pPr>
          </w:p>
          <w:bookmarkEnd w:id="654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кож.-вен.;</w:t>
            </w:r>
          </w:p>
          <w:p>
            <w:pPr>
              <w:spacing w:after="20"/>
              <w:ind w:left="20"/>
              <w:jc w:val="both"/>
            </w:pPr>
          </w:p>
          <w:bookmarkStart w:name="z5998" w:id="6541"/>
          <w:p>
            <w:pPr>
              <w:spacing w:after="20"/>
              <w:ind w:left="20"/>
              <w:jc w:val="both"/>
            </w:pPr>
          </w:p>
          <w:bookmarkEnd w:id="654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гепатит;</w:t>
            </w:r>
          </w:p>
          <w:p>
            <w:pPr>
              <w:spacing w:after="20"/>
              <w:ind w:left="20"/>
              <w:jc w:val="both"/>
            </w:pPr>
          </w:p>
          <w:bookmarkStart w:name="z6000" w:id="6542"/>
          <w:p>
            <w:pPr>
              <w:spacing w:after="20"/>
              <w:ind w:left="20"/>
              <w:jc w:val="both"/>
            </w:pPr>
          </w:p>
          <w:bookmarkEnd w:id="654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1" w:id="6543"/>
          <w:p>
            <w:pPr>
              <w:spacing w:after="20"/>
              <w:ind w:left="20"/>
              <w:jc w:val="both"/>
            </w:pPr>
            <w:r>
              <w:rPr>
                <w:rFonts w:ascii="Times New Roman"/>
                <w:b w:val="false"/>
                <w:i w:val="false"/>
                <w:color w:val="000000"/>
                <w:sz w:val="20"/>
              </w:rPr>
              <w:t>
Состоит на диспансерном учете:</w:t>
            </w:r>
          </w:p>
          <w:bookmarkEnd w:id="6543"/>
          <w:bookmarkStart w:name="z6002" w:id="6544"/>
          <w:p>
            <w:pPr>
              <w:spacing w:after="20"/>
              <w:ind w:left="20"/>
              <w:jc w:val="both"/>
            </w:pPr>
          </w:p>
          <w:bookmarkEnd w:id="654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4" w:id="6545"/>
          <w:p>
            <w:pPr>
              <w:spacing w:after="20"/>
              <w:ind w:left="20"/>
              <w:jc w:val="both"/>
            </w:pPr>
          </w:p>
          <w:bookmarkEnd w:id="654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5" w:id="6546"/>
          <w:p>
            <w:pPr>
              <w:spacing w:after="20"/>
              <w:ind w:left="20"/>
              <w:jc w:val="both"/>
            </w:pPr>
            <w:r>
              <w:rPr>
                <w:rFonts w:ascii="Times New Roman"/>
                <w:b w:val="false"/>
                <w:i w:val="false"/>
                <w:color w:val="000000"/>
                <w:sz w:val="20"/>
              </w:rPr>
              <w:t>
Операции:</w:t>
            </w:r>
          </w:p>
          <w:bookmarkEnd w:id="6546"/>
          <w:bookmarkStart w:name="z6006" w:id="6547"/>
          <w:p>
            <w:pPr>
              <w:spacing w:after="20"/>
              <w:ind w:left="20"/>
              <w:jc w:val="both"/>
            </w:pPr>
          </w:p>
          <w:bookmarkEnd w:id="654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08" w:id="6548"/>
          <w:p>
            <w:pPr>
              <w:spacing w:after="20"/>
              <w:ind w:left="20"/>
              <w:jc w:val="both"/>
            </w:pPr>
          </w:p>
          <w:bookmarkEnd w:id="654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 (дата, название последней):</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9" w:id="6549"/>
          <w:p>
            <w:pPr>
              <w:spacing w:after="20"/>
              <w:ind w:left="20"/>
              <w:jc w:val="both"/>
            </w:pPr>
            <w:r>
              <w:rPr>
                <w:rFonts w:ascii="Times New Roman"/>
                <w:b w:val="false"/>
                <w:i w:val="false"/>
                <w:color w:val="000000"/>
                <w:sz w:val="20"/>
              </w:rPr>
              <w:t>
Инвазивные процедуры (в последние 12 часов):</w:t>
            </w:r>
          </w:p>
          <w:bookmarkEnd w:id="6549"/>
          <w:bookmarkStart w:name="z6010" w:id="6550"/>
          <w:p>
            <w:pPr>
              <w:spacing w:after="20"/>
              <w:ind w:left="20"/>
              <w:jc w:val="both"/>
            </w:pPr>
          </w:p>
          <w:bookmarkEnd w:id="655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012" w:id="6551"/>
          <w:p>
            <w:pPr>
              <w:spacing w:after="20"/>
              <w:ind w:left="20"/>
              <w:jc w:val="both"/>
            </w:pPr>
          </w:p>
          <w:bookmarkEnd w:id="655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w:t>
            </w:r>
          </w:p>
          <w:p>
            <w:pPr>
              <w:spacing w:after="20"/>
              <w:ind w:left="20"/>
              <w:jc w:val="both"/>
            </w:pPr>
          </w:p>
          <w:bookmarkStart w:name="z6014" w:id="6552"/>
          <w:p>
            <w:pPr>
              <w:spacing w:after="20"/>
              <w:ind w:left="20"/>
              <w:jc w:val="both"/>
            </w:pPr>
          </w:p>
          <w:bookmarkEnd w:id="655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колоноскопия;</w:t>
            </w:r>
          </w:p>
          <w:p>
            <w:pPr>
              <w:spacing w:after="20"/>
              <w:ind w:left="20"/>
              <w:jc w:val="both"/>
            </w:pPr>
          </w:p>
          <w:bookmarkStart w:name="z6016" w:id="6553"/>
          <w:p>
            <w:pPr>
              <w:spacing w:after="20"/>
              <w:ind w:left="20"/>
              <w:jc w:val="both"/>
            </w:pPr>
          </w:p>
          <w:bookmarkEnd w:id="655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лапароскопия;</w:t>
            </w:r>
          </w:p>
          <w:p>
            <w:pPr>
              <w:spacing w:after="20"/>
              <w:ind w:left="20"/>
              <w:jc w:val="both"/>
            </w:pPr>
          </w:p>
          <w:bookmarkStart w:name="z6018" w:id="6554"/>
          <w:p>
            <w:pPr>
              <w:spacing w:after="20"/>
              <w:ind w:left="20"/>
              <w:jc w:val="both"/>
            </w:pPr>
          </w:p>
          <w:bookmarkEnd w:id="655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ирригоскопия;</w:t>
            </w:r>
          </w:p>
          <w:p>
            <w:pPr>
              <w:spacing w:after="20"/>
              <w:ind w:left="20"/>
              <w:jc w:val="both"/>
            </w:pPr>
          </w:p>
          <w:bookmarkStart w:name="z6020" w:id="6555"/>
          <w:p>
            <w:pPr>
              <w:spacing w:after="20"/>
              <w:ind w:left="20"/>
              <w:jc w:val="both"/>
            </w:pPr>
          </w:p>
          <w:bookmarkEnd w:id="655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другое:</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1" w:id="6556"/>
          <w:p>
            <w:pPr>
              <w:spacing w:after="20"/>
              <w:ind w:left="20"/>
              <w:jc w:val="both"/>
            </w:pPr>
            <w:r>
              <w:rPr>
                <w:rFonts w:ascii="Times New Roman"/>
                <w:b w:val="false"/>
                <w:i w:val="false"/>
                <w:color w:val="000000"/>
                <w:sz w:val="20"/>
              </w:rPr>
              <w:t>
Общее состояние</w:t>
            </w:r>
          </w:p>
          <w:bookmarkEnd w:id="6556"/>
          <w:p>
            <w:pPr>
              <w:spacing w:after="20"/>
              <w:ind w:left="20"/>
              <w:jc w:val="both"/>
            </w:pPr>
            <w:r>
              <w:rPr>
                <w:rFonts w:ascii="Times New Roman"/>
                <w:b w:val="false"/>
                <w:i w:val="false"/>
                <w:color w:val="000000"/>
                <w:sz w:val="20"/>
              </w:rPr>
              <w:t>
</w:t>
            </w:r>
            <w:r>
              <w:rPr>
                <w:rFonts w:ascii="Times New Roman"/>
                <w:b w:val="false"/>
                <w:i w:val="false"/>
                <w:color w:val="000000"/>
                <w:sz w:val="20"/>
              </w:rPr>
              <w:t>Удовлетворительное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средней тяжести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тяжелое</w:t>
            </w:r>
          </w:p>
          <w:p>
            <w:pPr>
              <w:spacing w:after="20"/>
              <w:ind w:left="20"/>
              <w:jc w:val="both"/>
            </w:pPr>
            <w:r>
              <w:rPr>
                <w:rFonts w:ascii="Times New Roman"/>
                <w:b w:val="false"/>
                <w:i w:val="false"/>
                <w:color w:val="000000"/>
                <w:sz w:val="20"/>
              </w:rPr>
              <w:t>
</w:t>
            </w:r>
            <w:r>
              <w:rPr>
                <w:rFonts w:ascii="Times New Roman"/>
                <w:b w:val="false"/>
                <w:i w:val="false"/>
                <w:color w:val="000000"/>
                <w:sz w:val="20"/>
              </w:rPr>
              <w:t>агональное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биологическая смерть</w:t>
            </w:r>
          </w:p>
          <w:p>
            <w:pPr>
              <w:spacing w:after="20"/>
              <w:ind w:left="20"/>
              <w:jc w:val="both"/>
            </w:pPr>
            <w:r>
              <w:rPr>
                <w:rFonts w:ascii="Times New Roman"/>
                <w:b w:val="false"/>
                <w:i w:val="false"/>
                <w:color w:val="000000"/>
                <w:sz w:val="20"/>
              </w:rPr>
              <w:t>
</w:t>
            </w:r>
            <w:r>
              <w:rPr>
                <w:rFonts w:ascii="Times New Roman"/>
                <w:b w:val="false"/>
                <w:i w:val="false"/>
                <w:color w:val="000000"/>
                <w:sz w:val="20"/>
              </w:rPr>
              <w:t>Сознание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ясное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оглушенность 1,2</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сопор</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кома1,2,3</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спокоен</w:t>
            </w: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вял</w:t>
            </w: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w:t>
            </w:r>
          </w:p>
          <w:p>
            <w:pPr>
              <w:spacing w:after="20"/>
              <w:ind w:left="20"/>
              <w:jc w:val="both"/>
            </w:pPr>
            <w:r>
              <w:rPr>
                <w:rFonts w:ascii="Times New Roman"/>
                <w:b w:val="false"/>
                <w:i w:val="false"/>
                <w:color w:val="000000"/>
                <w:sz w:val="20"/>
              </w:rPr>
              <w:t>
</w:t>
            </w:r>
            <w:r>
              <w:rPr>
                <w:rFonts w:ascii="Times New Roman"/>
                <w:b w:val="false"/>
                <w:i w:val="false"/>
                <w:color w:val="000000"/>
                <w:sz w:val="20"/>
              </w:rPr>
              <w:t>Зрачки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миоз-мидриаз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реакция на свет:</w:t>
            </w:r>
          </w:p>
          <w:p>
            <w:pPr>
              <w:spacing w:after="20"/>
              <w:ind w:left="20"/>
              <w:jc w:val="both"/>
            </w:pPr>
            <w:r>
              <w:rPr>
                <w:rFonts w:ascii="Times New Roman"/>
                <w:b w:val="false"/>
                <w:i w:val="false"/>
                <w:color w:val="000000"/>
                <w:sz w:val="20"/>
              </w:rPr>
              <w:t>
</w:t>
            </w:r>
            <w:r>
              <w:rPr>
                <w:rFonts w:ascii="Times New Roman"/>
                <w:b w:val="false"/>
                <w:i w:val="false"/>
                <w:color w:val="000000"/>
                <w:sz w:val="20"/>
              </w:rPr>
              <w:t>живая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анизокария DS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5" w:id="6557"/>
          <w:p>
            <w:pPr>
              <w:spacing w:after="20"/>
              <w:ind w:left="20"/>
              <w:jc w:val="both"/>
            </w:pPr>
            <w:r>
              <w:rPr>
                <w:rFonts w:ascii="Times New Roman"/>
                <w:b w:val="false"/>
                <w:i w:val="false"/>
                <w:color w:val="000000"/>
                <w:sz w:val="20"/>
              </w:rPr>
              <w:t>
Кожные покровы</w:t>
            </w:r>
          </w:p>
          <w:bookmarkEnd w:id="6557"/>
          <w:p>
            <w:pPr>
              <w:spacing w:after="20"/>
              <w:ind w:left="20"/>
              <w:jc w:val="both"/>
            </w:pPr>
            <w:r>
              <w:rPr>
                <w:rFonts w:ascii="Times New Roman"/>
                <w:b w:val="false"/>
                <w:i w:val="false"/>
                <w:color w:val="000000"/>
                <w:sz w:val="20"/>
              </w:rPr>
              <w:t>
</w:t>
            </w:r>
            <w:r>
              <w:rPr>
                <w:rFonts w:ascii="Times New Roman"/>
                <w:b w:val="false"/>
                <w:i w:val="false"/>
                <w:color w:val="000000"/>
                <w:sz w:val="20"/>
              </w:rPr>
              <w:t>физиолог.</w:t>
            </w:r>
          </w:p>
          <w:p>
            <w:pPr>
              <w:spacing w:after="20"/>
              <w:ind w:left="20"/>
              <w:jc w:val="both"/>
            </w:pPr>
            <w:r>
              <w:rPr>
                <w:rFonts w:ascii="Times New Roman"/>
                <w:b w:val="false"/>
                <w:i w:val="false"/>
                <w:color w:val="000000"/>
                <w:sz w:val="20"/>
              </w:rPr>
              <w:t>
</w:t>
            </w:r>
            <w:r>
              <w:rPr>
                <w:rFonts w:ascii="Times New Roman"/>
                <w:b w:val="false"/>
                <w:i w:val="false"/>
                <w:color w:val="000000"/>
                <w:sz w:val="20"/>
              </w:rPr>
              <w:t>бледные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желтушные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акроцианоз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гиперемия</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чистые</w:t>
            </w:r>
          </w:p>
          <w:p>
            <w:pPr>
              <w:spacing w:after="20"/>
              <w:ind w:left="20"/>
              <w:jc w:val="both"/>
            </w:pPr>
            <w:r>
              <w:rPr>
                <w:rFonts w:ascii="Times New Roman"/>
                <w:b w:val="false"/>
                <w:i w:val="false"/>
                <w:color w:val="000000"/>
                <w:sz w:val="20"/>
              </w:rPr>
              <w:t>
</w:t>
            </w:r>
            <w:r>
              <w:rPr>
                <w:rFonts w:ascii="Times New Roman"/>
                <w:b w:val="false"/>
                <w:i w:val="false"/>
                <w:color w:val="000000"/>
                <w:sz w:val="20"/>
              </w:rPr>
              <w:t>сыпь</w:t>
            </w:r>
          </w:p>
          <w:p>
            <w:pPr>
              <w:spacing w:after="20"/>
              <w:ind w:left="20"/>
              <w:jc w:val="both"/>
            </w:pPr>
            <w:r>
              <w:rPr>
                <w:rFonts w:ascii="Times New Roman"/>
                <w:b w:val="false"/>
                <w:i w:val="false"/>
                <w:color w:val="000000"/>
                <w:sz w:val="20"/>
              </w:rPr>
              <w:t>
</w:t>
            </w:r>
            <w:r>
              <w:rPr>
                <w:rFonts w:ascii="Times New Roman"/>
                <w:b w:val="false"/>
                <w:i w:val="false"/>
                <w:color w:val="000000"/>
                <w:sz w:val="20"/>
              </w:rPr>
              <w:t>гипостаз</w:t>
            </w:r>
          </w:p>
          <w:p>
            <w:pPr>
              <w:spacing w:after="20"/>
              <w:ind w:left="20"/>
              <w:jc w:val="both"/>
            </w:pPr>
            <w:r>
              <w:rPr>
                <w:rFonts w:ascii="Times New Roman"/>
                <w:b w:val="false"/>
                <w:i w:val="false"/>
                <w:color w:val="000000"/>
                <w:sz w:val="20"/>
              </w:rPr>
              <w:t>
</w:t>
            </w:r>
            <w:r>
              <w:rPr>
                <w:rFonts w:ascii="Times New Roman"/>
                <w:b w:val="false"/>
                <w:i w:val="false"/>
                <w:color w:val="000000"/>
                <w:sz w:val="20"/>
              </w:rPr>
              <w:t>Сер.-сосудист.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1.Тоны сердца:</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приглушенные,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глухие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2.Шумы:</w:t>
            </w: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диастолическ.,</w:t>
            </w:r>
          </w:p>
          <w:p>
            <w:pPr>
              <w:spacing w:after="20"/>
              <w:ind w:left="20"/>
              <w:jc w:val="both"/>
            </w:pPr>
            <w:r>
              <w:rPr>
                <w:rFonts w:ascii="Times New Roman"/>
                <w:b w:val="false"/>
                <w:i w:val="false"/>
                <w:color w:val="000000"/>
                <w:sz w:val="20"/>
              </w:rPr>
              <w:t>
</w:t>
            </w:r>
            <w:r>
              <w:rPr>
                <w:rFonts w:ascii="Times New Roman"/>
                <w:b w:val="false"/>
                <w:i w:val="false"/>
                <w:color w:val="000000"/>
                <w:sz w:val="20"/>
              </w:rPr>
              <w:t>3.Пульс:</w:t>
            </w:r>
          </w:p>
          <w:p>
            <w:pPr>
              <w:spacing w:after="20"/>
              <w:ind w:left="20"/>
              <w:jc w:val="both"/>
            </w:pPr>
            <w:r>
              <w:rPr>
                <w:rFonts w:ascii="Times New Roman"/>
                <w:b w:val="false"/>
                <w:i w:val="false"/>
                <w:color w:val="000000"/>
                <w:sz w:val="20"/>
              </w:rPr>
              <w:t>
</w:t>
            </w:r>
            <w:r>
              <w:rPr>
                <w:rFonts w:ascii="Times New Roman"/>
                <w:b w:val="false"/>
                <w:i w:val="false"/>
                <w:color w:val="000000"/>
                <w:sz w:val="20"/>
              </w:rPr>
              <w:t>удов.качест.</w:t>
            </w:r>
          </w:p>
          <w:p>
            <w:pPr>
              <w:spacing w:after="20"/>
              <w:ind w:left="20"/>
              <w:jc w:val="both"/>
            </w:pPr>
            <w:r>
              <w:rPr>
                <w:rFonts w:ascii="Times New Roman"/>
                <w:b w:val="false"/>
                <w:i w:val="false"/>
                <w:color w:val="000000"/>
                <w:sz w:val="20"/>
              </w:rPr>
              <w:t>
</w:t>
            </w:r>
            <w:r>
              <w:rPr>
                <w:rFonts w:ascii="Times New Roman"/>
                <w:b w:val="false"/>
                <w:i w:val="false"/>
                <w:color w:val="000000"/>
                <w:sz w:val="20"/>
              </w:rPr>
              <w:t>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аритмичный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w:t>
            </w:r>
          </w:p>
          <w:p>
            <w:pPr>
              <w:spacing w:after="20"/>
              <w:ind w:left="20"/>
              <w:jc w:val="both"/>
            </w:pPr>
            <w:r>
              <w:rPr>
                <w:rFonts w:ascii="Times New Roman"/>
                <w:b w:val="false"/>
                <w:i w:val="false"/>
                <w:color w:val="000000"/>
                <w:sz w:val="20"/>
              </w:rPr>
              <w:t>
</w:t>
            </w:r>
            <w:r>
              <w:rPr>
                <w:rFonts w:ascii="Times New Roman"/>
                <w:b w:val="false"/>
                <w:i w:val="false"/>
                <w:color w:val="000000"/>
                <w:sz w:val="20"/>
              </w:rPr>
              <w:t>слабого наполнения</w:t>
            </w:r>
          </w:p>
          <w:p>
            <w:pPr>
              <w:spacing w:after="20"/>
              <w:ind w:left="20"/>
              <w:jc w:val="both"/>
            </w:pPr>
            <w:r>
              <w:rPr>
                <w:rFonts w:ascii="Times New Roman"/>
                <w:b w:val="false"/>
                <w:i w:val="false"/>
                <w:color w:val="000000"/>
                <w:sz w:val="20"/>
              </w:rPr>
              <w:t>
отсутствует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2" w:id="6558"/>
          <w:p>
            <w:pPr>
              <w:spacing w:after="20"/>
              <w:ind w:left="20"/>
              <w:jc w:val="both"/>
            </w:pPr>
            <w:r>
              <w:rPr>
                <w:rFonts w:ascii="Times New Roman"/>
                <w:b w:val="false"/>
                <w:i w:val="false"/>
                <w:color w:val="000000"/>
                <w:sz w:val="20"/>
              </w:rPr>
              <w:t>
Дыхательная система</w:t>
            </w:r>
          </w:p>
          <w:bookmarkEnd w:id="6558"/>
          <w:p>
            <w:pPr>
              <w:spacing w:after="20"/>
              <w:ind w:left="20"/>
              <w:jc w:val="both"/>
            </w:pPr>
            <w:r>
              <w:rPr>
                <w:rFonts w:ascii="Times New Roman"/>
                <w:b w:val="false"/>
                <w:i w:val="false"/>
                <w:color w:val="000000"/>
                <w:sz w:val="20"/>
              </w:rPr>
              <w:t>
</w:t>
            </w:r>
            <w:r>
              <w:rPr>
                <w:rFonts w:ascii="Times New Roman"/>
                <w:b w:val="false"/>
                <w:i w:val="false"/>
                <w:color w:val="000000"/>
                <w:sz w:val="20"/>
              </w:rPr>
              <w:t>1.Экскурсия груд.кл: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патолог. дыхание;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2.Перкуторный звук.:</w:t>
            </w:r>
          </w:p>
          <w:p>
            <w:pPr>
              <w:spacing w:after="20"/>
              <w:ind w:left="20"/>
              <w:jc w:val="both"/>
            </w:pPr>
            <w:r>
              <w:rPr>
                <w:rFonts w:ascii="Times New Roman"/>
                <w:b w:val="false"/>
                <w:i w:val="false"/>
                <w:color w:val="000000"/>
                <w:sz w:val="20"/>
              </w:rPr>
              <w:t>
</w:t>
            </w:r>
            <w:r>
              <w:rPr>
                <w:rFonts w:ascii="Times New Roman"/>
                <w:b w:val="false"/>
                <w:i w:val="false"/>
                <w:color w:val="000000"/>
                <w:sz w:val="20"/>
              </w:rPr>
              <w:t>ясный легочный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притупленная (или тупой)</w:t>
            </w:r>
          </w:p>
          <w:p>
            <w:pPr>
              <w:spacing w:after="20"/>
              <w:ind w:left="20"/>
              <w:jc w:val="both"/>
            </w:pPr>
            <w:r>
              <w:rPr>
                <w:rFonts w:ascii="Times New Roman"/>
                <w:b w:val="false"/>
                <w:i w:val="false"/>
                <w:color w:val="000000"/>
                <w:sz w:val="20"/>
              </w:rPr>
              <w:t>
</w:t>
            </w:r>
            <w:r>
              <w:rPr>
                <w:rFonts w:ascii="Times New Roman"/>
                <w:b w:val="false"/>
                <w:i w:val="false"/>
                <w:color w:val="000000"/>
                <w:sz w:val="20"/>
              </w:rPr>
              <w:t>тимпанический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коробочный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3.Дыхание аускульт:</w:t>
            </w:r>
          </w:p>
          <w:p>
            <w:pPr>
              <w:spacing w:after="20"/>
              <w:ind w:left="20"/>
              <w:jc w:val="both"/>
            </w:pPr>
            <w:r>
              <w:rPr>
                <w:rFonts w:ascii="Times New Roman"/>
                <w:b w:val="false"/>
                <w:i w:val="false"/>
                <w:color w:val="000000"/>
                <w:sz w:val="20"/>
              </w:rPr>
              <w:t>
</w:t>
            </w:r>
            <w:r>
              <w:rPr>
                <w:rFonts w:ascii="Times New Roman"/>
                <w:b w:val="false"/>
                <w:i w:val="false"/>
                <w:color w:val="000000"/>
                <w:sz w:val="20"/>
              </w:rPr>
              <w:t>везикулярное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пуэрильное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жесткое</w:t>
            </w:r>
          </w:p>
          <w:p>
            <w:pPr>
              <w:spacing w:after="20"/>
              <w:ind w:left="20"/>
              <w:jc w:val="both"/>
            </w:pPr>
            <w:r>
              <w:rPr>
                <w:rFonts w:ascii="Times New Roman"/>
                <w:b w:val="false"/>
                <w:i w:val="false"/>
                <w:color w:val="000000"/>
                <w:sz w:val="20"/>
              </w:rPr>
              <w:t>
</w:t>
            </w:r>
            <w:r>
              <w:rPr>
                <w:rFonts w:ascii="Times New Roman"/>
                <w:b w:val="false"/>
                <w:i w:val="false"/>
                <w:color w:val="000000"/>
                <w:sz w:val="20"/>
              </w:rPr>
              <w:t>ослаблено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бронхорея</w:t>
            </w:r>
          </w:p>
          <w:p>
            <w:pPr>
              <w:spacing w:after="20"/>
              <w:ind w:left="20"/>
              <w:jc w:val="both"/>
            </w:pPr>
            <w:r>
              <w:rPr>
                <w:rFonts w:ascii="Times New Roman"/>
                <w:b w:val="false"/>
                <w:i w:val="false"/>
                <w:color w:val="000000"/>
                <w:sz w:val="20"/>
              </w:rPr>
              <w:t>
</w:t>
            </w:r>
            <w:r>
              <w:rPr>
                <w:rFonts w:ascii="Times New Roman"/>
                <w:b w:val="false"/>
                <w:i w:val="false"/>
                <w:color w:val="000000"/>
                <w:sz w:val="20"/>
              </w:rPr>
              <w:t>4.Хрипы: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сухие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влажные</w:t>
            </w:r>
          </w:p>
          <w:p>
            <w:pPr>
              <w:spacing w:after="20"/>
              <w:ind w:left="20"/>
              <w:jc w:val="both"/>
            </w:pPr>
            <w:r>
              <w:rPr>
                <w:rFonts w:ascii="Times New Roman"/>
                <w:b w:val="false"/>
                <w:i w:val="false"/>
                <w:color w:val="000000"/>
                <w:sz w:val="20"/>
              </w:rPr>
              <w:t>
</w:t>
            </w:r>
            <w:r>
              <w:rPr>
                <w:rFonts w:ascii="Times New Roman"/>
                <w:b w:val="false"/>
                <w:i w:val="false"/>
                <w:color w:val="000000"/>
                <w:sz w:val="20"/>
              </w:rPr>
              <w:t>5.Одышка: нет</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Экспираторная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Инспираторная</w:t>
            </w:r>
          </w:p>
          <w:p>
            <w:pPr>
              <w:spacing w:after="20"/>
              <w:ind w:left="20"/>
              <w:jc w:val="both"/>
            </w:pPr>
            <w:r>
              <w:rPr>
                <w:rFonts w:ascii="Times New Roman"/>
                <w:b w:val="false"/>
                <w:i w:val="false"/>
                <w:color w:val="000000"/>
                <w:sz w:val="20"/>
              </w:rPr>
              <w:t>
смешанная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5" w:id="6559"/>
          <w:p>
            <w:pPr>
              <w:spacing w:after="20"/>
              <w:ind w:left="20"/>
              <w:jc w:val="both"/>
            </w:pPr>
            <w:r>
              <w:rPr>
                <w:rFonts w:ascii="Times New Roman"/>
                <w:b w:val="false"/>
                <w:i w:val="false"/>
                <w:color w:val="000000"/>
                <w:sz w:val="20"/>
              </w:rPr>
              <w:t>
Невролог. статус:</w:t>
            </w:r>
          </w:p>
          <w:bookmarkEnd w:id="6559"/>
          <w:p>
            <w:pPr>
              <w:spacing w:after="20"/>
              <w:ind w:left="20"/>
              <w:jc w:val="both"/>
            </w:pPr>
            <w:r>
              <w:rPr>
                <w:rFonts w:ascii="Times New Roman"/>
                <w:b w:val="false"/>
                <w:i w:val="false"/>
                <w:color w:val="000000"/>
                <w:sz w:val="20"/>
              </w:rPr>
              <w:t>
</w:t>
            </w:r>
            <w:r>
              <w:rPr>
                <w:rFonts w:ascii="Times New Roman"/>
                <w:b w:val="false"/>
                <w:i w:val="false"/>
                <w:color w:val="000000"/>
                <w:sz w:val="20"/>
              </w:rPr>
              <w:t>1.Без патологии</w:t>
            </w:r>
          </w:p>
          <w:p>
            <w:pPr>
              <w:spacing w:after="20"/>
              <w:ind w:left="20"/>
              <w:jc w:val="both"/>
            </w:pPr>
            <w:r>
              <w:rPr>
                <w:rFonts w:ascii="Times New Roman"/>
                <w:b w:val="false"/>
                <w:i w:val="false"/>
                <w:color w:val="000000"/>
                <w:sz w:val="20"/>
              </w:rPr>
              <w:t>
</w:t>
            </w:r>
            <w:r>
              <w:rPr>
                <w:rFonts w:ascii="Times New Roman"/>
                <w:b w:val="false"/>
                <w:i w:val="false"/>
                <w:color w:val="000000"/>
                <w:sz w:val="20"/>
              </w:rPr>
              <w:t>2.Менингеальн. симпт. Ригидность п. п.</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Кернига (+-)</w:t>
            </w:r>
          </w:p>
          <w:p>
            <w:pPr>
              <w:spacing w:after="20"/>
              <w:ind w:left="20"/>
              <w:jc w:val="both"/>
            </w:pPr>
            <w:r>
              <w:rPr>
                <w:rFonts w:ascii="Times New Roman"/>
                <w:b w:val="false"/>
                <w:i w:val="false"/>
                <w:color w:val="000000"/>
                <w:sz w:val="20"/>
              </w:rPr>
              <w:t>
</w:t>
            </w:r>
            <w:r>
              <w:rPr>
                <w:rFonts w:ascii="Times New Roman"/>
                <w:b w:val="false"/>
                <w:i w:val="false"/>
                <w:color w:val="000000"/>
                <w:sz w:val="20"/>
              </w:rPr>
              <w:t>Брудзинский (+-)</w:t>
            </w:r>
          </w:p>
          <w:p>
            <w:pPr>
              <w:spacing w:after="20"/>
              <w:ind w:left="20"/>
              <w:jc w:val="both"/>
            </w:pPr>
            <w:r>
              <w:rPr>
                <w:rFonts w:ascii="Times New Roman"/>
                <w:b w:val="false"/>
                <w:i w:val="false"/>
                <w:color w:val="000000"/>
                <w:sz w:val="20"/>
              </w:rPr>
              <w:t>
</w:t>
            </w:r>
            <w:r>
              <w:rPr>
                <w:rFonts w:ascii="Times New Roman"/>
                <w:b w:val="false"/>
                <w:i w:val="false"/>
                <w:color w:val="000000"/>
                <w:sz w:val="20"/>
              </w:rPr>
              <w:t>3.Глазные яблоки: парез взора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Нистагм гориз., верт.</w:t>
            </w:r>
          </w:p>
          <w:p>
            <w:pPr>
              <w:spacing w:after="20"/>
              <w:ind w:left="20"/>
              <w:jc w:val="both"/>
            </w:pPr>
            <w:r>
              <w:rPr>
                <w:rFonts w:ascii="Times New Roman"/>
                <w:b w:val="false"/>
                <w:i w:val="false"/>
                <w:color w:val="000000"/>
                <w:sz w:val="20"/>
              </w:rPr>
              <w:t>
</w:t>
            </w:r>
            <w:r>
              <w:rPr>
                <w:rFonts w:ascii="Times New Roman"/>
                <w:b w:val="false"/>
                <w:i w:val="false"/>
                <w:color w:val="000000"/>
                <w:sz w:val="20"/>
              </w:rPr>
              <w:t>4.ЧМН: птоз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Носогубн. скл. сглаж. нарушения глотания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отклон. языка П Л</w:t>
            </w:r>
          </w:p>
          <w:p>
            <w:pPr>
              <w:spacing w:after="20"/>
              <w:ind w:left="20"/>
              <w:jc w:val="both"/>
            </w:pPr>
            <w:r>
              <w:rPr>
                <w:rFonts w:ascii="Times New Roman"/>
                <w:b w:val="false"/>
                <w:i w:val="false"/>
                <w:color w:val="000000"/>
                <w:sz w:val="20"/>
              </w:rPr>
              <w:t>
</w:t>
            </w:r>
            <w:r>
              <w:rPr>
                <w:rFonts w:ascii="Times New Roman"/>
                <w:b w:val="false"/>
                <w:i w:val="false"/>
                <w:color w:val="000000"/>
                <w:sz w:val="20"/>
              </w:rPr>
              <w:t>опущение угла рта</w:t>
            </w:r>
          </w:p>
          <w:p>
            <w:pPr>
              <w:spacing w:after="20"/>
              <w:ind w:left="20"/>
              <w:jc w:val="both"/>
            </w:pPr>
            <w:r>
              <w:rPr>
                <w:rFonts w:ascii="Times New Roman"/>
                <w:b w:val="false"/>
                <w:i w:val="false"/>
                <w:color w:val="000000"/>
                <w:sz w:val="20"/>
              </w:rPr>
              <w:t>
</w:t>
            </w:r>
            <w:r>
              <w:rPr>
                <w:rFonts w:ascii="Times New Roman"/>
                <w:b w:val="false"/>
                <w:i w:val="false"/>
                <w:color w:val="000000"/>
                <w:sz w:val="20"/>
              </w:rPr>
              <w:t>5.Сухожильн.рефлексы: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w:t>
            </w:r>
          </w:p>
          <w:p>
            <w:pPr>
              <w:spacing w:after="20"/>
              <w:ind w:left="20"/>
              <w:jc w:val="both"/>
            </w:pPr>
            <w:r>
              <w:rPr>
                <w:rFonts w:ascii="Times New Roman"/>
                <w:b w:val="false"/>
                <w:i w:val="false"/>
                <w:color w:val="000000"/>
                <w:sz w:val="20"/>
              </w:rPr>
              <w:t>
</w:t>
            </w:r>
            <w:r>
              <w:rPr>
                <w:rFonts w:ascii="Times New Roman"/>
                <w:b w:val="false"/>
                <w:i w:val="false"/>
                <w:color w:val="000000"/>
                <w:sz w:val="20"/>
              </w:rPr>
              <w:t>симметр.</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снижены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6.Двигательн. сфера:</w:t>
            </w:r>
          </w:p>
          <w:p>
            <w:pPr>
              <w:spacing w:after="20"/>
              <w:ind w:left="20"/>
              <w:jc w:val="both"/>
            </w:pPr>
            <w:r>
              <w:rPr>
                <w:rFonts w:ascii="Times New Roman"/>
                <w:b w:val="false"/>
                <w:i w:val="false"/>
                <w:color w:val="000000"/>
                <w:sz w:val="20"/>
              </w:rPr>
              <w:t>
</w:t>
            </w:r>
            <w:r>
              <w:rPr>
                <w:rFonts w:ascii="Times New Roman"/>
                <w:b w:val="false"/>
                <w:i w:val="false"/>
                <w:color w:val="000000"/>
                <w:sz w:val="20"/>
              </w:rPr>
              <w:t>парез (плегия) П Л В Н тонус мышц повышен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7.Болевая чувствительн. снижен П Л В Н</w:t>
            </w:r>
          </w:p>
          <w:p>
            <w:pPr>
              <w:spacing w:after="20"/>
              <w:ind w:left="20"/>
              <w:jc w:val="both"/>
            </w:pPr>
            <w:r>
              <w:rPr>
                <w:rFonts w:ascii="Times New Roman"/>
                <w:b w:val="false"/>
                <w:i w:val="false"/>
                <w:color w:val="000000"/>
                <w:sz w:val="20"/>
              </w:rPr>
              <w:t>
</w:t>
            </w:r>
            <w:r>
              <w:rPr>
                <w:rFonts w:ascii="Times New Roman"/>
                <w:b w:val="false"/>
                <w:i w:val="false"/>
                <w:color w:val="000000"/>
                <w:sz w:val="20"/>
              </w:rPr>
              <w:t>8.Афазия: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моторная, сенсорная, тотальная</w:t>
            </w:r>
          </w:p>
          <w:p>
            <w:pPr>
              <w:spacing w:after="20"/>
              <w:ind w:left="20"/>
              <w:jc w:val="both"/>
            </w:pPr>
            <w:r>
              <w:rPr>
                <w:rFonts w:ascii="Times New Roman"/>
                <w:b w:val="false"/>
                <w:i w:val="false"/>
                <w:color w:val="000000"/>
                <w:sz w:val="20"/>
              </w:rPr>
              <w:t>
</w:t>
            </w:r>
            <w:r>
              <w:rPr>
                <w:rFonts w:ascii="Times New Roman"/>
                <w:b w:val="false"/>
                <w:i w:val="false"/>
                <w:color w:val="000000"/>
                <w:sz w:val="20"/>
              </w:rPr>
              <w:t>9.с.Бабинского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с.Оппенгейма ПЛ</w:t>
            </w:r>
          </w:p>
          <w:p>
            <w:pPr>
              <w:spacing w:after="20"/>
              <w:ind w:left="20"/>
              <w:jc w:val="both"/>
            </w:pPr>
            <w:r>
              <w:rPr>
                <w:rFonts w:ascii="Times New Roman"/>
                <w:b w:val="false"/>
                <w:i w:val="false"/>
                <w:color w:val="000000"/>
                <w:sz w:val="20"/>
              </w:rPr>
              <w:t>
</w:t>
            </w:r>
            <w:r>
              <w:rPr>
                <w:rFonts w:ascii="Times New Roman"/>
                <w:b w:val="false"/>
                <w:i w:val="false"/>
                <w:color w:val="000000"/>
                <w:sz w:val="20"/>
              </w:rPr>
              <w:t>с.напряж.периф.нервов</w:t>
            </w:r>
          </w:p>
          <w:p>
            <w:pPr>
              <w:spacing w:after="20"/>
              <w:ind w:left="20"/>
              <w:jc w:val="both"/>
            </w:pPr>
            <w:r>
              <w:rPr>
                <w:rFonts w:ascii="Times New Roman"/>
                <w:b w:val="false"/>
                <w:i w:val="false"/>
                <w:color w:val="000000"/>
                <w:sz w:val="20"/>
              </w:rPr>
              <w:t>
</w:t>
            </w:r>
            <w:r>
              <w:rPr>
                <w:rFonts w:ascii="Times New Roman"/>
                <w:b w:val="false"/>
                <w:i w:val="false"/>
                <w:color w:val="000000"/>
                <w:sz w:val="20"/>
              </w:rPr>
              <w:t>10.Зев:спокойный,</w:t>
            </w:r>
          </w:p>
          <w:p>
            <w:pPr>
              <w:spacing w:after="20"/>
              <w:ind w:left="20"/>
              <w:jc w:val="both"/>
            </w:pPr>
            <w:r>
              <w:rPr>
                <w:rFonts w:ascii="Times New Roman"/>
                <w:b w:val="false"/>
                <w:i w:val="false"/>
                <w:color w:val="000000"/>
                <w:sz w:val="20"/>
              </w:rPr>
              <w:t>
гиперемия, отечность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1" w:id="6560"/>
          <w:p>
            <w:pPr>
              <w:spacing w:after="20"/>
              <w:ind w:left="20"/>
              <w:jc w:val="both"/>
            </w:pPr>
            <w:r>
              <w:rPr>
                <w:rFonts w:ascii="Times New Roman"/>
                <w:b w:val="false"/>
                <w:i w:val="false"/>
                <w:color w:val="000000"/>
                <w:sz w:val="20"/>
              </w:rPr>
              <w:t>
Миндалины:</w:t>
            </w:r>
          </w:p>
          <w:bookmarkEnd w:id="6560"/>
          <w:p>
            <w:pPr>
              <w:spacing w:after="20"/>
              <w:ind w:left="20"/>
              <w:jc w:val="both"/>
            </w:pPr>
            <w:r>
              <w:rPr>
                <w:rFonts w:ascii="Times New Roman"/>
                <w:b w:val="false"/>
                <w:i w:val="false"/>
                <w:color w:val="000000"/>
                <w:sz w:val="20"/>
              </w:rPr>
              <w:t>
</w:t>
            </w:r>
            <w:r>
              <w:rPr>
                <w:rFonts w:ascii="Times New Roman"/>
                <w:b w:val="false"/>
                <w:i w:val="false"/>
                <w:color w:val="000000"/>
                <w:sz w:val="20"/>
              </w:rPr>
              <w:t>увелич,</w:t>
            </w:r>
          </w:p>
          <w:p>
            <w:pPr>
              <w:spacing w:after="20"/>
              <w:ind w:left="20"/>
              <w:jc w:val="both"/>
            </w:pPr>
            <w:r>
              <w:rPr>
                <w:rFonts w:ascii="Times New Roman"/>
                <w:b w:val="false"/>
                <w:i w:val="false"/>
                <w:color w:val="000000"/>
                <w:sz w:val="20"/>
              </w:rPr>
              <w:t>
</w:t>
            </w:r>
            <w:r>
              <w:rPr>
                <w:rFonts w:ascii="Times New Roman"/>
                <w:b w:val="false"/>
                <w:i w:val="false"/>
                <w:color w:val="000000"/>
                <w:sz w:val="20"/>
              </w:rPr>
              <w:t>рыхлые,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пробки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Пищеварительная сист:</w:t>
            </w:r>
          </w:p>
          <w:p>
            <w:pPr>
              <w:spacing w:after="20"/>
              <w:ind w:left="20"/>
              <w:jc w:val="both"/>
            </w:pPr>
            <w:r>
              <w:rPr>
                <w:rFonts w:ascii="Times New Roman"/>
                <w:b w:val="false"/>
                <w:i w:val="false"/>
                <w:color w:val="000000"/>
                <w:sz w:val="20"/>
              </w:rPr>
              <w:t>
</w:t>
            </w:r>
            <w:r>
              <w:rPr>
                <w:rFonts w:ascii="Times New Roman"/>
                <w:b w:val="false"/>
                <w:i w:val="false"/>
                <w:color w:val="000000"/>
                <w:sz w:val="20"/>
              </w:rPr>
              <w:t>1.Язык:</w:t>
            </w:r>
          </w:p>
          <w:p>
            <w:pPr>
              <w:spacing w:after="20"/>
              <w:ind w:left="20"/>
              <w:jc w:val="both"/>
            </w:pPr>
            <w:r>
              <w:rPr>
                <w:rFonts w:ascii="Times New Roman"/>
                <w:b w:val="false"/>
                <w:i w:val="false"/>
                <w:color w:val="000000"/>
                <w:sz w:val="20"/>
              </w:rPr>
              <w:t>
</w:t>
            </w:r>
            <w:r>
              <w:rPr>
                <w:rFonts w:ascii="Times New Roman"/>
                <w:b w:val="false"/>
                <w:i w:val="false"/>
                <w:color w:val="000000"/>
                <w:sz w:val="20"/>
              </w:rPr>
              <w:t>чистый,</w:t>
            </w:r>
          </w:p>
          <w:p>
            <w:pPr>
              <w:spacing w:after="20"/>
              <w:ind w:left="20"/>
              <w:jc w:val="both"/>
            </w:pPr>
            <w:r>
              <w:rPr>
                <w:rFonts w:ascii="Times New Roman"/>
                <w:b w:val="false"/>
                <w:i w:val="false"/>
                <w:color w:val="000000"/>
                <w:sz w:val="20"/>
              </w:rPr>
              <w:t>
</w:t>
            </w:r>
            <w:r>
              <w:rPr>
                <w:rFonts w:ascii="Times New Roman"/>
                <w:b w:val="false"/>
                <w:i w:val="false"/>
                <w:color w:val="000000"/>
                <w:sz w:val="20"/>
              </w:rPr>
              <w:t>влажный-сухой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обложен налетом</w:t>
            </w:r>
          </w:p>
          <w:p>
            <w:pPr>
              <w:spacing w:after="20"/>
              <w:ind w:left="20"/>
              <w:jc w:val="both"/>
            </w:pPr>
            <w:r>
              <w:rPr>
                <w:rFonts w:ascii="Times New Roman"/>
                <w:b w:val="false"/>
                <w:i w:val="false"/>
                <w:color w:val="000000"/>
                <w:sz w:val="20"/>
              </w:rPr>
              <w:t>
</w:t>
            </w:r>
            <w:r>
              <w:rPr>
                <w:rFonts w:ascii="Times New Roman"/>
                <w:b w:val="false"/>
                <w:i w:val="false"/>
                <w:color w:val="000000"/>
                <w:sz w:val="20"/>
              </w:rPr>
              <w:t>2.Живот: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мягкий безболезн,  болезн., напряжен, вздут участ.в дых. (да,нет)</w:t>
            </w:r>
          </w:p>
          <w:p>
            <w:pPr>
              <w:spacing w:after="20"/>
              <w:ind w:left="20"/>
              <w:jc w:val="both"/>
            </w:pPr>
            <w:r>
              <w:rPr>
                <w:rFonts w:ascii="Times New Roman"/>
                <w:b w:val="false"/>
                <w:i w:val="false"/>
                <w:color w:val="000000"/>
                <w:sz w:val="20"/>
              </w:rPr>
              <w:t>
</w:t>
            </w:r>
            <w:r>
              <w:rPr>
                <w:rFonts w:ascii="Times New Roman"/>
                <w:b w:val="false"/>
                <w:i w:val="false"/>
                <w:color w:val="000000"/>
                <w:sz w:val="20"/>
              </w:rPr>
              <w:t>3.Симптомы:</w:t>
            </w:r>
          </w:p>
          <w:p>
            <w:pPr>
              <w:spacing w:after="20"/>
              <w:ind w:left="20"/>
              <w:jc w:val="both"/>
            </w:pPr>
            <w:r>
              <w:rPr>
                <w:rFonts w:ascii="Times New Roman"/>
                <w:b w:val="false"/>
                <w:i w:val="false"/>
                <w:color w:val="000000"/>
                <w:sz w:val="20"/>
              </w:rPr>
              <w:t>
</w:t>
            </w:r>
            <w:r>
              <w:rPr>
                <w:rFonts w:ascii="Times New Roman"/>
                <w:b w:val="false"/>
                <w:i w:val="false"/>
                <w:color w:val="000000"/>
                <w:sz w:val="20"/>
              </w:rPr>
              <w:t>Щеткина-Бл. + -Ровзинга + -Ситковского + -Ортнера + -</w:t>
            </w:r>
          </w:p>
          <w:p>
            <w:pPr>
              <w:spacing w:after="20"/>
              <w:ind w:left="20"/>
              <w:jc w:val="both"/>
            </w:pPr>
            <w:r>
              <w:rPr>
                <w:rFonts w:ascii="Times New Roman"/>
                <w:b w:val="false"/>
                <w:i w:val="false"/>
                <w:color w:val="000000"/>
                <w:sz w:val="20"/>
              </w:rPr>
              <w:t>
</w:t>
            </w:r>
            <w:r>
              <w:rPr>
                <w:rFonts w:ascii="Times New Roman"/>
                <w:b w:val="false"/>
                <w:i w:val="false"/>
                <w:color w:val="000000"/>
                <w:sz w:val="20"/>
              </w:rPr>
              <w:t>4.Печень: в нормеувеличена, ___см плотная болез-ненна</w:t>
            </w:r>
          </w:p>
          <w:p>
            <w:pPr>
              <w:spacing w:after="20"/>
              <w:ind w:left="20"/>
              <w:jc w:val="both"/>
            </w:pPr>
            <w:r>
              <w:rPr>
                <w:rFonts w:ascii="Times New Roman"/>
                <w:b w:val="false"/>
                <w:i w:val="false"/>
                <w:color w:val="000000"/>
                <w:sz w:val="20"/>
              </w:rPr>
              <w:t>
5.Селезенка:в норме увеличена __см плотная болезненна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5" w:id="6561"/>
          <w:p>
            <w:pPr>
              <w:spacing w:after="20"/>
              <w:ind w:left="20"/>
              <w:jc w:val="both"/>
            </w:pPr>
            <w:r>
              <w:rPr>
                <w:rFonts w:ascii="Times New Roman"/>
                <w:b w:val="false"/>
                <w:i w:val="false"/>
                <w:color w:val="000000"/>
                <w:sz w:val="20"/>
              </w:rPr>
              <w:t>
Мочеполовая система</w:t>
            </w:r>
          </w:p>
          <w:bookmarkEnd w:id="6561"/>
          <w:p>
            <w:pPr>
              <w:spacing w:after="20"/>
              <w:ind w:left="20"/>
              <w:jc w:val="both"/>
            </w:pPr>
            <w:r>
              <w:rPr>
                <w:rFonts w:ascii="Times New Roman"/>
                <w:b w:val="false"/>
                <w:i w:val="false"/>
                <w:color w:val="000000"/>
                <w:sz w:val="20"/>
              </w:rPr>
              <w:t>
</w:t>
            </w:r>
            <w:r>
              <w:rPr>
                <w:rFonts w:ascii="Times New Roman"/>
                <w:b w:val="false"/>
                <w:i w:val="false"/>
                <w:color w:val="000000"/>
                <w:sz w:val="20"/>
              </w:rPr>
              <w:t>1.Мочеотделение: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Дизурия__</w:t>
            </w:r>
          </w:p>
          <w:p>
            <w:pPr>
              <w:spacing w:after="20"/>
              <w:ind w:left="20"/>
              <w:jc w:val="both"/>
            </w:pPr>
            <w:r>
              <w:rPr>
                <w:rFonts w:ascii="Times New Roman"/>
                <w:b w:val="false"/>
                <w:i w:val="false"/>
                <w:color w:val="000000"/>
                <w:sz w:val="20"/>
              </w:rPr>
              <w:t>
</w:t>
            </w:r>
            <w:r>
              <w:rPr>
                <w:rFonts w:ascii="Times New Roman"/>
                <w:b w:val="false"/>
                <w:i w:val="false"/>
                <w:color w:val="000000"/>
                <w:sz w:val="20"/>
              </w:rPr>
              <w:t>ССПО - +</w:t>
            </w:r>
          </w:p>
          <w:p>
            <w:pPr>
              <w:spacing w:after="20"/>
              <w:ind w:left="20"/>
              <w:jc w:val="both"/>
            </w:pPr>
            <w:r>
              <w:rPr>
                <w:rFonts w:ascii="Times New Roman"/>
                <w:b w:val="false"/>
                <w:i w:val="false"/>
                <w:color w:val="000000"/>
                <w:sz w:val="20"/>
              </w:rPr>
              <w:t>
</w:t>
            </w:r>
            <w:r>
              <w:rPr>
                <w:rFonts w:ascii="Times New Roman"/>
                <w:b w:val="false"/>
                <w:i w:val="false"/>
                <w:color w:val="000000"/>
                <w:sz w:val="20"/>
              </w:rPr>
              <w:t>(П Л)</w:t>
            </w:r>
          </w:p>
          <w:p>
            <w:pPr>
              <w:spacing w:after="20"/>
              <w:ind w:left="20"/>
              <w:jc w:val="both"/>
            </w:pPr>
            <w:r>
              <w:rPr>
                <w:rFonts w:ascii="Times New Roman"/>
                <w:b w:val="false"/>
                <w:i w:val="false"/>
                <w:color w:val="000000"/>
                <w:sz w:val="20"/>
              </w:rPr>
              <w:t>
</w:t>
            </w:r>
            <w:r>
              <w:rPr>
                <w:rFonts w:ascii="Times New Roman"/>
                <w:b w:val="false"/>
                <w:i w:val="false"/>
                <w:color w:val="000000"/>
                <w:sz w:val="20"/>
              </w:rPr>
              <w:t>2.Акушерский статус</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Высота Дно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______см</w:t>
            </w:r>
          </w:p>
          <w:p>
            <w:pPr>
              <w:spacing w:after="20"/>
              <w:ind w:left="20"/>
              <w:jc w:val="both"/>
            </w:pPr>
            <w:r>
              <w:rPr>
                <w:rFonts w:ascii="Times New Roman"/>
                <w:b w:val="false"/>
                <w:i w:val="false"/>
                <w:color w:val="000000"/>
                <w:sz w:val="20"/>
              </w:rPr>
              <w:t>
</w:t>
            </w:r>
            <w:r>
              <w:rPr>
                <w:rFonts w:ascii="Times New Roman"/>
                <w:b w:val="false"/>
                <w:i w:val="false"/>
                <w:color w:val="000000"/>
                <w:sz w:val="20"/>
              </w:rPr>
              <w:t>3.Живот:</w:t>
            </w:r>
          </w:p>
          <w:p>
            <w:pPr>
              <w:spacing w:after="20"/>
              <w:ind w:left="20"/>
              <w:jc w:val="both"/>
            </w:pPr>
            <w:r>
              <w:rPr>
                <w:rFonts w:ascii="Times New Roman"/>
                <w:b w:val="false"/>
                <w:i w:val="false"/>
                <w:color w:val="000000"/>
                <w:sz w:val="20"/>
              </w:rPr>
              <w:t>
</w:t>
            </w:r>
            <w:r>
              <w:rPr>
                <w:rFonts w:ascii="Times New Roman"/>
                <w:b w:val="false"/>
                <w:i w:val="false"/>
                <w:color w:val="000000"/>
                <w:sz w:val="20"/>
              </w:rPr>
              <w:t>овоидной____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смокруглой____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смдр.______________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4.Тонус матки: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схватки</w:t>
            </w:r>
          </w:p>
          <w:p>
            <w:pPr>
              <w:spacing w:after="20"/>
              <w:ind w:left="20"/>
              <w:jc w:val="both"/>
            </w:pPr>
            <w:r>
              <w:rPr>
                <w:rFonts w:ascii="Times New Roman"/>
                <w:b w:val="false"/>
                <w:i w:val="false"/>
                <w:color w:val="000000"/>
                <w:sz w:val="20"/>
              </w:rPr>
              <w:t>
</w:t>
            </w:r>
            <w:r>
              <w:rPr>
                <w:rFonts w:ascii="Times New Roman"/>
                <w:b w:val="false"/>
                <w:i w:val="false"/>
                <w:color w:val="000000"/>
                <w:sz w:val="20"/>
              </w:rPr>
              <w:t>5.Положение плода: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продольное косое;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Предлежащая часть</w:t>
            </w:r>
          </w:p>
          <w:p>
            <w:pPr>
              <w:spacing w:after="20"/>
              <w:ind w:left="20"/>
              <w:jc w:val="both"/>
            </w:pPr>
            <w:r>
              <w:rPr>
                <w:rFonts w:ascii="Times New Roman"/>
                <w:b w:val="false"/>
                <w:i w:val="false"/>
                <w:color w:val="000000"/>
                <w:sz w:val="20"/>
              </w:rPr>
              <w:t>
</w:t>
            </w:r>
            <w:r>
              <w:rPr>
                <w:rFonts w:ascii="Times New Roman"/>
                <w:b w:val="false"/>
                <w:i w:val="false"/>
                <w:color w:val="000000"/>
                <w:sz w:val="20"/>
              </w:rPr>
              <w:t>6.Менструальный цикл:</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нарушений</w:t>
            </w:r>
          </w:p>
          <w:p>
            <w:pPr>
              <w:spacing w:after="20"/>
              <w:ind w:left="20"/>
              <w:jc w:val="both"/>
            </w:pPr>
            <w:r>
              <w:rPr>
                <w:rFonts w:ascii="Times New Roman"/>
                <w:b w:val="false"/>
                <w:i w:val="false"/>
                <w:color w:val="000000"/>
                <w:sz w:val="20"/>
              </w:rPr>
              <w:t>
нарушения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7" w:id="6562"/>
          <w:p>
            <w:pPr>
              <w:spacing w:after="20"/>
              <w:ind w:left="20"/>
              <w:jc w:val="both"/>
            </w:pPr>
            <w:r>
              <w:rPr>
                <w:rFonts w:ascii="Times New Roman"/>
                <w:b w:val="false"/>
                <w:i w:val="false"/>
                <w:color w:val="000000"/>
                <w:sz w:val="20"/>
              </w:rPr>
              <w:t>
Периферические отеки:</w:t>
            </w:r>
          </w:p>
          <w:bookmarkEnd w:id="6562"/>
          <w:p>
            <w:pPr>
              <w:spacing w:after="20"/>
              <w:ind w:left="20"/>
              <w:jc w:val="both"/>
            </w:pPr>
            <w:r>
              <w:rPr>
                <w:rFonts w:ascii="Times New Roman"/>
                <w:b w:val="false"/>
                <w:i w:val="false"/>
                <w:color w:val="000000"/>
                <w:sz w:val="20"/>
              </w:rPr>
              <w:t>
</w:t>
            </w:r>
            <w:r>
              <w:rPr>
                <w:rFonts w:ascii="Times New Roman"/>
                <w:b w:val="false"/>
                <w:i w:val="false"/>
                <w:color w:val="000000"/>
                <w:sz w:val="20"/>
              </w:rPr>
              <w:t>отсутствует,</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пастозность,</w:t>
            </w:r>
          </w:p>
          <w:p>
            <w:pPr>
              <w:spacing w:after="20"/>
              <w:ind w:left="20"/>
              <w:jc w:val="both"/>
            </w:pPr>
            <w:r>
              <w:rPr>
                <w:rFonts w:ascii="Times New Roman"/>
                <w:b w:val="false"/>
                <w:i w:val="false"/>
                <w:color w:val="000000"/>
                <w:sz w:val="20"/>
              </w:rPr>
              <w:t>
отечность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0" w:id="6563"/>
          <w:p>
            <w:pPr>
              <w:spacing w:after="20"/>
              <w:ind w:left="20"/>
              <w:jc w:val="both"/>
            </w:pPr>
            <w:r>
              <w:rPr>
                <w:rFonts w:ascii="Times New Roman"/>
                <w:b w:val="false"/>
                <w:i w:val="false"/>
                <w:color w:val="000000"/>
                <w:sz w:val="20"/>
              </w:rPr>
              <w:t>
Медицинские услуги</w:t>
            </w:r>
          </w:p>
          <w:bookmarkEnd w:id="6563"/>
          <w:p>
            <w:pPr>
              <w:spacing w:after="20"/>
              <w:ind w:left="20"/>
              <w:jc w:val="both"/>
            </w:pPr>
            <w:r>
              <w:rPr>
                <w:rFonts w:ascii="Times New Roman"/>
                <w:b w:val="false"/>
                <w:i w:val="false"/>
                <w:color w:val="000000"/>
                <w:sz w:val="20"/>
              </w:rPr>
              <w:t>
</w:t>
            </w:r>
            <w:r>
              <w:rPr>
                <w:rFonts w:ascii="Times New Roman"/>
                <w:b w:val="false"/>
                <w:i w:val="false"/>
                <w:color w:val="000000"/>
                <w:sz w:val="20"/>
              </w:rPr>
              <w:t>Телемедицина проведена/не проведена проведена с какой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с какими специалистами:</w:t>
            </w:r>
          </w:p>
          <w:p>
            <w:pPr>
              <w:spacing w:after="20"/>
              <w:ind w:left="20"/>
              <w:jc w:val="both"/>
            </w:pPr>
            <w:r>
              <w:rPr>
                <w:rFonts w:ascii="Times New Roman"/>
                <w:b w:val="false"/>
                <w:i w:val="false"/>
                <w:color w:val="000000"/>
                <w:sz w:val="20"/>
              </w:rPr>
              <w:t>
заключение телемедицины: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салоне СМП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º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правлев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 ммоль/л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3" w:id="6564"/>
          <w:p>
            <w:pPr>
              <w:spacing w:after="20"/>
              <w:ind w:left="20"/>
              <w:jc w:val="both"/>
            </w:pPr>
            <w:r>
              <w:rPr>
                <w:rFonts w:ascii="Times New Roman"/>
                <w:b w:val="false"/>
                <w:i w:val="false"/>
                <w:color w:val="000000"/>
                <w:sz w:val="20"/>
              </w:rPr>
              <w:t>
Исход лечения:</w:t>
            </w:r>
          </w:p>
          <w:bookmarkEnd w:id="65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хорошо </w:t>
            </w:r>
          </w:p>
          <w:p>
            <w:pPr>
              <w:spacing w:after="20"/>
              <w:ind w:left="20"/>
              <w:jc w:val="both"/>
            </w:pPr>
            <w:r>
              <w:rPr>
                <w:rFonts w:ascii="Times New Roman"/>
                <w:b w:val="false"/>
                <w:i w:val="false"/>
                <w:color w:val="000000"/>
                <w:sz w:val="20"/>
              </w:rPr>
              <w:t>
</w:t>
            </w:r>
            <w:r>
              <w:rPr>
                <w:rFonts w:ascii="Times New Roman"/>
                <w:b w:val="false"/>
                <w:i w:val="false"/>
                <w:color w:val="000000"/>
                <w:sz w:val="20"/>
              </w:rPr>
              <w:t>без ихзменений</w:t>
            </w:r>
          </w:p>
          <w:p>
            <w:pPr>
              <w:spacing w:after="20"/>
              <w:ind w:left="20"/>
              <w:jc w:val="both"/>
            </w:pPr>
            <w:r>
              <w:rPr>
                <w:rFonts w:ascii="Times New Roman"/>
                <w:b w:val="false"/>
                <w:i w:val="false"/>
                <w:color w:val="000000"/>
                <w:sz w:val="20"/>
              </w:rPr>
              <w:t>
ухудшение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6" w:id="6565"/>
          <w:p>
            <w:pPr>
              <w:spacing w:after="20"/>
              <w:ind w:left="20"/>
              <w:jc w:val="both"/>
            </w:pPr>
            <w:r>
              <w:rPr>
                <w:rFonts w:ascii="Times New Roman"/>
                <w:b w:val="false"/>
                <w:i w:val="false"/>
                <w:color w:val="000000"/>
                <w:sz w:val="20"/>
              </w:rPr>
              <w:t>
Скрининг – Оценка боли</w:t>
            </w:r>
          </w:p>
          <w:bookmarkEnd w:id="6565"/>
          <w:p>
            <w:pPr>
              <w:spacing w:after="20"/>
              <w:ind w:left="20"/>
              <w:jc w:val="both"/>
            </w:pPr>
            <w:r>
              <w:rPr>
                <w:rFonts w:ascii="Times New Roman"/>
                <w:b w:val="false"/>
                <w:i w:val="false"/>
                <w:color w:val="000000"/>
                <w:sz w:val="20"/>
              </w:rPr>
              <w:t>
</w:t>
            </w:r>
            <w:r>
              <w:rPr>
                <w:rFonts w:ascii="Times New Roman"/>
                <w:b w:val="false"/>
                <w:i w:val="false"/>
                <w:color w:val="000000"/>
                <w:sz w:val="20"/>
              </w:rPr>
              <w:t>Есть БОЛЬ:</w:t>
            </w:r>
          </w:p>
          <w:bookmarkStart w:name="z6168" w:id="6566"/>
          <w:p>
            <w:pPr>
              <w:spacing w:after="20"/>
              <w:ind w:left="20"/>
              <w:jc w:val="both"/>
            </w:pPr>
          </w:p>
          <w:bookmarkEnd w:id="6566"/>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170" w:id="6567"/>
          <w:p>
            <w:pPr>
              <w:spacing w:after="20"/>
              <w:ind w:left="20"/>
              <w:jc w:val="both"/>
            </w:pPr>
          </w:p>
          <w:bookmarkEnd w:id="6567"/>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Да Если ДА:</w:t>
            </w:r>
          </w:p>
          <w:p>
            <w:pPr>
              <w:spacing w:after="20"/>
              <w:ind w:left="20"/>
              <w:jc w:val="both"/>
            </w:pPr>
            <w:r>
              <w:rPr>
                <w:rFonts w:ascii="Times New Roman"/>
                <w:b w:val="false"/>
                <w:i w:val="false"/>
                <w:color w:val="000000"/>
                <w:sz w:val="20"/>
              </w:rPr>
              <w:t>
</w:t>
            </w:r>
            <w:r>
              <w:rPr>
                <w:rFonts w:ascii="Times New Roman"/>
                <w:b w:val="false"/>
                <w:i w:val="false"/>
                <w:color w:val="000000"/>
                <w:sz w:val="20"/>
              </w:rPr>
              <w:t>Локализация:……………………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часто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долго болит:……………………</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болит (характер боли): ……………………</w:t>
            </w:r>
          </w:p>
          <w:p>
            <w:pPr>
              <w:spacing w:after="20"/>
              <w:ind w:left="20"/>
              <w:jc w:val="both"/>
            </w:pPr>
            <w:r>
              <w:rPr>
                <w:rFonts w:ascii="Times New Roman"/>
                <w:b w:val="false"/>
                <w:i w:val="false"/>
                <w:color w:val="000000"/>
                <w:sz w:val="20"/>
              </w:rPr>
              <w:t>
</w:t>
            </w:r>
            <w:r>
              <w:rPr>
                <w:rFonts w:ascii="Times New Roman"/>
                <w:b w:val="false"/>
                <w:i w:val="false"/>
                <w:color w:val="000000"/>
                <w:sz w:val="20"/>
              </w:rPr>
              <w:t>Как сильно болит (интенсивность, Рис.1): … (балл)</w:t>
            </w:r>
          </w:p>
          <w:p>
            <w:pPr>
              <w:spacing w:after="20"/>
              <w:ind w:left="20"/>
              <w:jc w:val="both"/>
            </w:pPr>
            <w:r>
              <w:rPr>
                <w:rFonts w:ascii="Times New Roman"/>
                <w:b w:val="false"/>
                <w:i w:val="false"/>
                <w:color w:val="000000"/>
                <w:sz w:val="20"/>
              </w:rPr>
              <w:t>
при наличии боли начать Лист оценки боли в зависимости от возраста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7" w:id="6568"/>
          <w:p>
            <w:pPr>
              <w:spacing w:after="20"/>
              <w:ind w:left="20"/>
              <w:jc w:val="both"/>
            </w:pPr>
            <w:r>
              <w:rPr>
                <w:rFonts w:ascii="Times New Roman"/>
                <w:b w:val="false"/>
                <w:i w:val="false"/>
                <w:color w:val="000000"/>
                <w:sz w:val="20"/>
              </w:rPr>
              <w:t>
Рис.1. Интенсивность боли (балл)</w:t>
            </w:r>
          </w:p>
          <w:bookmarkEnd w:id="6568"/>
          <w:bookmarkStart w:name="z6178" w:id="6569"/>
          <w:p>
            <w:pPr>
              <w:spacing w:after="20"/>
              <w:ind w:left="20"/>
              <w:jc w:val="both"/>
            </w:pPr>
          </w:p>
          <w:bookmarkEnd w:id="6569"/>
          <w:p>
            <w:pPr>
              <w:spacing w:after="20"/>
              <w:ind w:left="20"/>
              <w:jc w:val="both"/>
            </w:pPr>
            <w:r>
              <w:drawing>
                <wp:inline distT="0" distB="0" distL="0" distR="0">
                  <wp:extent cx="5803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5803900" cy="207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9" w:id="6570"/>
          <w:p>
            <w:pPr>
              <w:spacing w:after="20"/>
              <w:ind w:left="20"/>
              <w:jc w:val="both"/>
            </w:pPr>
            <w:r>
              <w:rPr>
                <w:rFonts w:ascii="Times New Roman"/>
                <w:b w:val="false"/>
                <w:i w:val="false"/>
                <w:color w:val="000000"/>
                <w:sz w:val="20"/>
              </w:rPr>
              <w:t>
ПСИХОЛОГИЧЕСКАЯО ЦЕНКА:</w:t>
            </w:r>
          </w:p>
          <w:bookmarkEnd w:id="6570"/>
          <w:bookmarkStart w:name="z6180" w:id="6571"/>
          <w:p>
            <w:pPr>
              <w:spacing w:after="20"/>
              <w:ind w:left="20"/>
              <w:jc w:val="both"/>
            </w:pPr>
          </w:p>
          <w:bookmarkEnd w:id="657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 проблем в поведении и психическом состоянии</w:t>
            </w:r>
          </w:p>
          <w:p>
            <w:pPr>
              <w:spacing w:after="20"/>
              <w:ind w:left="20"/>
              <w:jc w:val="both"/>
            </w:pPr>
          </w:p>
          <w:bookmarkStart w:name="z6182" w:id="6572"/>
          <w:p>
            <w:pPr>
              <w:spacing w:after="20"/>
              <w:ind w:left="20"/>
              <w:jc w:val="both"/>
            </w:pPr>
          </w:p>
          <w:bookmarkEnd w:id="657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Нервозность</w:t>
            </w:r>
          </w:p>
          <w:p>
            <w:pPr>
              <w:spacing w:after="20"/>
              <w:ind w:left="20"/>
              <w:jc w:val="both"/>
            </w:pPr>
          </w:p>
          <w:bookmarkStart w:name="z6184" w:id="6573"/>
          <w:p>
            <w:pPr>
              <w:spacing w:after="20"/>
              <w:ind w:left="20"/>
              <w:jc w:val="both"/>
            </w:pPr>
          </w:p>
          <w:bookmarkEnd w:id="6573"/>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дружелюбность</w:t>
            </w:r>
          </w:p>
          <w:p>
            <w:pPr>
              <w:spacing w:after="20"/>
              <w:ind w:left="20"/>
              <w:jc w:val="both"/>
            </w:pPr>
          </w:p>
          <w:bookmarkStart w:name="z6186" w:id="6574"/>
          <w:p>
            <w:pPr>
              <w:spacing w:after="20"/>
              <w:ind w:left="20"/>
              <w:jc w:val="both"/>
            </w:pPr>
          </w:p>
          <w:bookmarkEnd w:id="6574"/>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Злость</w:t>
            </w:r>
          </w:p>
          <w:p>
            <w:pPr>
              <w:spacing w:after="20"/>
              <w:ind w:left="20"/>
              <w:jc w:val="both"/>
            </w:pPr>
          </w:p>
          <w:bookmarkStart w:name="z6188" w:id="6575"/>
          <w:p>
            <w:pPr>
              <w:spacing w:after="20"/>
              <w:ind w:left="20"/>
              <w:jc w:val="both"/>
            </w:pPr>
          </w:p>
          <w:bookmarkEnd w:id="6575"/>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Депрессия</w:t>
            </w:r>
          </w:p>
          <w:p>
            <w:pPr>
              <w:spacing w:after="20"/>
              <w:ind w:left="20"/>
              <w:jc w:val="both"/>
            </w:pPr>
          </w:p>
          <w:bookmarkStart w:name="z6190" w:id="6576"/>
          <w:p>
            <w:pPr>
              <w:spacing w:after="20"/>
              <w:ind w:left="20"/>
              <w:jc w:val="both"/>
            </w:pPr>
          </w:p>
          <w:bookmarkEnd w:id="6576"/>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Возбужденность</w:t>
            </w:r>
          </w:p>
          <w:p>
            <w:pPr>
              <w:spacing w:after="20"/>
              <w:ind w:left="20"/>
              <w:jc w:val="both"/>
            </w:pPr>
          </w:p>
          <w:bookmarkStart w:name="z6192" w:id="6577"/>
          <w:p>
            <w:pPr>
              <w:spacing w:after="20"/>
              <w:ind w:left="20"/>
              <w:jc w:val="both"/>
            </w:pPr>
          </w:p>
          <w:bookmarkEnd w:id="6577"/>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Заторможенность</w:t>
            </w:r>
          </w:p>
          <w:p>
            <w:pPr>
              <w:spacing w:after="20"/>
              <w:ind w:left="20"/>
              <w:jc w:val="both"/>
            </w:pPr>
          </w:p>
          <w:bookmarkStart w:name="z6194" w:id="6578"/>
          <w:p>
            <w:pPr>
              <w:spacing w:after="20"/>
              <w:ind w:left="20"/>
              <w:jc w:val="both"/>
            </w:pPr>
          </w:p>
          <w:bookmarkEnd w:id="6578"/>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 </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5" w:id="6579"/>
          <w:p>
            <w:pPr>
              <w:spacing w:after="20"/>
              <w:ind w:left="20"/>
              <w:jc w:val="both"/>
            </w:pPr>
            <w:r>
              <w:rPr>
                <w:rFonts w:ascii="Times New Roman"/>
                <w:b w:val="false"/>
                <w:i w:val="false"/>
                <w:color w:val="000000"/>
                <w:sz w:val="20"/>
              </w:rPr>
              <w:t>
ОЦЕНКА ПОТРЕБНОСТИ В Обучение пациента/законного Способность к обучению: ОБУЧЕНИИ ПАЦИЕНТА/ представителя на тему: ЗАКОННОГО ПРЕДСТАВИТЕЛЯ</w:t>
            </w:r>
          </w:p>
          <w:bookmarkEnd w:id="6579"/>
          <w:bookmarkStart w:name="z6196" w:id="6580"/>
          <w:p>
            <w:pPr>
              <w:spacing w:after="20"/>
              <w:ind w:left="20"/>
              <w:jc w:val="both"/>
            </w:pPr>
          </w:p>
          <w:bookmarkEnd w:id="658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трудно</w:t>
            </w:r>
          </w:p>
          <w:p>
            <w:pPr>
              <w:spacing w:after="20"/>
              <w:ind w:left="20"/>
              <w:jc w:val="both"/>
            </w:pPr>
          </w:p>
          <w:bookmarkStart w:name="z6198" w:id="6581"/>
          <w:p>
            <w:pPr>
              <w:spacing w:after="20"/>
              <w:ind w:left="20"/>
              <w:jc w:val="both"/>
            </w:pPr>
          </w:p>
          <w:bookmarkEnd w:id="6581"/>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обучаем обучаем;</w:t>
            </w:r>
          </w:p>
          <w:p>
            <w:pPr>
              <w:spacing w:after="20"/>
              <w:ind w:left="20"/>
              <w:jc w:val="both"/>
            </w:pPr>
          </w:p>
          <w:bookmarkStart w:name="z6200" w:id="6582"/>
          <w:p>
            <w:pPr>
              <w:spacing w:after="20"/>
              <w:ind w:left="20"/>
              <w:jc w:val="both"/>
            </w:pPr>
          </w:p>
          <w:bookmarkEnd w:id="658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 обучаем</w:t>
            </w:r>
          </w:p>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Необходимо обучить:</w:t>
            </w:r>
          </w:p>
          <w:p>
            <w:pPr>
              <w:spacing w:after="20"/>
              <w:ind w:left="20"/>
              <w:jc w:val="both"/>
            </w:pPr>
          </w:p>
          <w:bookmarkStart w:name="z6203" w:id="6583"/>
          <w:p>
            <w:pPr>
              <w:spacing w:after="20"/>
              <w:ind w:left="20"/>
              <w:jc w:val="both"/>
            </w:pPr>
          </w:p>
          <w:bookmarkEnd w:id="658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Права пациента</w:t>
            </w:r>
          </w:p>
          <w:p>
            <w:pPr>
              <w:spacing w:after="20"/>
              <w:ind w:left="20"/>
              <w:jc w:val="both"/>
            </w:pPr>
          </w:p>
          <w:bookmarkStart w:name="z6205" w:id="6584"/>
          <w:p>
            <w:pPr>
              <w:spacing w:after="20"/>
              <w:ind w:left="20"/>
              <w:jc w:val="both"/>
            </w:pPr>
          </w:p>
          <w:bookmarkEnd w:id="6584"/>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Профилактика падения</w:t>
            </w:r>
          </w:p>
          <w:p>
            <w:pPr>
              <w:spacing w:after="20"/>
              <w:ind w:left="20"/>
              <w:jc w:val="both"/>
            </w:pPr>
          </w:p>
          <w:bookmarkStart w:name="z6207" w:id="6585"/>
          <w:p>
            <w:pPr>
              <w:spacing w:after="20"/>
              <w:ind w:left="20"/>
              <w:jc w:val="both"/>
            </w:pPr>
          </w:p>
          <w:bookmarkEnd w:id="658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пациента;</w:t>
            </w:r>
          </w:p>
          <w:p>
            <w:pPr>
              <w:spacing w:after="20"/>
              <w:ind w:left="20"/>
              <w:jc w:val="both"/>
            </w:pPr>
          </w:p>
          <w:bookmarkStart w:name="z6209" w:id="6586"/>
          <w:p>
            <w:pPr>
              <w:spacing w:after="20"/>
              <w:ind w:left="20"/>
              <w:jc w:val="both"/>
            </w:pPr>
          </w:p>
          <w:bookmarkEnd w:id="658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законного</w:t>
            </w:r>
          </w:p>
          <w:p>
            <w:pPr>
              <w:spacing w:after="20"/>
              <w:ind w:left="20"/>
              <w:jc w:val="both"/>
            </w:pPr>
          </w:p>
          <w:bookmarkStart w:name="z6211" w:id="6587"/>
          <w:p>
            <w:pPr>
              <w:spacing w:after="20"/>
              <w:ind w:left="20"/>
              <w:jc w:val="both"/>
            </w:pPr>
          </w:p>
          <w:bookmarkEnd w:id="658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Боль и ее</w:t>
            </w:r>
          </w:p>
          <w:p>
            <w:pPr>
              <w:spacing w:after="20"/>
              <w:ind w:left="20"/>
              <w:jc w:val="both"/>
            </w:pPr>
          </w:p>
          <w:bookmarkStart w:name="z6213" w:id="6588"/>
          <w:p>
            <w:pPr>
              <w:spacing w:after="20"/>
              <w:ind w:left="20"/>
              <w:jc w:val="both"/>
            </w:pPr>
          </w:p>
          <w:bookmarkEnd w:id="6588"/>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ИС (общее, представителя симптомы специальное)</w:t>
            </w:r>
          </w:p>
          <w:p>
            <w:pPr>
              <w:spacing w:after="20"/>
              <w:ind w:left="20"/>
              <w:jc w:val="both"/>
            </w:pPr>
          </w:p>
          <w:bookmarkStart w:name="z6215" w:id="6589"/>
          <w:p>
            <w:pPr>
              <w:spacing w:after="20"/>
              <w:ind w:left="20"/>
              <w:jc w:val="both"/>
            </w:pPr>
          </w:p>
          <w:bookmarkEnd w:id="6589"/>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Этика и</w:t>
            </w:r>
          </w:p>
          <w:p>
            <w:pPr>
              <w:spacing w:after="20"/>
              <w:ind w:left="20"/>
              <w:jc w:val="both"/>
            </w:pPr>
          </w:p>
          <w:bookmarkStart w:name="z6217" w:id="6590"/>
          <w:p>
            <w:pPr>
              <w:spacing w:after="20"/>
              <w:ind w:left="20"/>
              <w:jc w:val="both"/>
            </w:pPr>
          </w:p>
          <w:bookmarkEnd w:id="6590"/>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Другие темы……………………деонтология </w:t>
            </w: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(коррекция лечения), операция пациента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 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обследования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консультирован, оперирован, оставлен на месте, транспортирован (подчеркнуть)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врача-консультанта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8" w:id="6591"/>
          <w:p>
            <w:pPr>
              <w:spacing w:after="20"/>
              <w:ind w:left="20"/>
              <w:jc w:val="both"/>
            </w:pPr>
            <w:r>
              <w:rPr>
                <w:rFonts w:ascii="Times New Roman"/>
                <w:b w:val="false"/>
                <w:i w:val="false"/>
                <w:color w:val="000000"/>
                <w:sz w:val="20"/>
              </w:rPr>
              <w:t>
Жалобы в машине скорой медицинской помощи:</w:t>
            </w:r>
          </w:p>
          <w:bookmarkEnd w:id="6591"/>
          <w:bookmarkStart w:name="z6219" w:id="6592"/>
          <w:p>
            <w:pPr>
              <w:spacing w:after="20"/>
              <w:ind w:left="20"/>
              <w:jc w:val="both"/>
            </w:pPr>
          </w:p>
          <w:bookmarkEnd w:id="6592"/>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6220" w:id="6593"/>
          <w:p>
            <w:pPr>
              <w:spacing w:after="20"/>
              <w:ind w:left="20"/>
              <w:jc w:val="both"/>
            </w:pPr>
          </w:p>
          <w:bookmarkEnd w:id="6593"/>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Динамическое наблюдение пациента при транспортировке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1" w:id="6594"/>
          <w:p>
            <w:pPr>
              <w:spacing w:after="20"/>
              <w:ind w:left="20"/>
              <w:jc w:val="both"/>
            </w:pPr>
            <w:r>
              <w:rPr>
                <w:rFonts w:ascii="Times New Roman"/>
                <w:b w:val="false"/>
                <w:i w:val="false"/>
                <w:color w:val="000000"/>
                <w:sz w:val="20"/>
              </w:rPr>
              <w:t>
Жалобы во время полета:</w:t>
            </w:r>
          </w:p>
          <w:bookmarkEnd w:id="6594"/>
          <w:bookmarkStart w:name="z6222" w:id="6595"/>
          <w:p>
            <w:pPr>
              <w:spacing w:after="20"/>
              <w:ind w:left="20"/>
              <w:jc w:val="both"/>
            </w:pPr>
          </w:p>
          <w:bookmarkEnd w:id="6595"/>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нет;</w:t>
            </w:r>
          </w:p>
          <w:p>
            <w:pPr>
              <w:spacing w:after="20"/>
              <w:ind w:left="20"/>
              <w:jc w:val="both"/>
            </w:pPr>
          </w:p>
          <w:bookmarkStart w:name="z6224" w:id="6596"/>
          <w:p>
            <w:pPr>
              <w:spacing w:after="20"/>
              <w:ind w:left="20"/>
              <w:jc w:val="both"/>
            </w:pPr>
          </w:p>
          <w:bookmarkEnd w:id="659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Медикаменты (название ЛС, доза (ед.изм.), длительность, способ, скорость введения)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транспортировки: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коляске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носилках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Кувез</w:t>
            </w:r>
          </w:p>
        </w:tc>
      </w:tr>
    </w:tbl>
    <w:bookmarkStart w:name="z6225" w:id="6597"/>
    <w:p>
      <w:pPr>
        <w:spacing w:after="0"/>
        <w:ind w:left="0"/>
        <w:jc w:val="both"/>
      </w:pPr>
      <w:r>
        <w:rPr>
          <w:rFonts w:ascii="Times New Roman"/>
          <w:b w:val="false"/>
          <w:i w:val="false"/>
          <w:color w:val="000000"/>
          <w:sz w:val="28"/>
        </w:rPr>
        <w:t>
      Медицинское оборудование:</w:t>
      </w:r>
    </w:p>
    <w:bookmarkEnd w:id="6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6" w:id="6598"/>
    <w:p>
      <w:pPr>
        <w:spacing w:after="0"/>
        <w:ind w:left="0"/>
        <w:jc w:val="both"/>
      </w:pPr>
      <w:r>
        <w:rPr>
          <w:rFonts w:ascii="Times New Roman"/>
          <w:b w:val="false"/>
          <w:i w:val="false"/>
          <w:color w:val="000000"/>
          <w:sz w:val="28"/>
        </w:rPr>
        <w:t>
      Транспортировку пациент перенес: хорошо, удовлетворительно, с ухудшением, умер (подчеркнуть)</w:t>
      </w:r>
    </w:p>
    <w:bookmarkEnd w:id="6598"/>
    <w:bookmarkStart w:name="z6227" w:id="6599"/>
    <w:p>
      <w:pPr>
        <w:spacing w:after="0"/>
        <w:ind w:left="0"/>
        <w:jc w:val="both"/>
      </w:pPr>
      <w:r>
        <w:rPr>
          <w:rFonts w:ascii="Times New Roman"/>
          <w:b w:val="false"/>
          <w:i w:val="false"/>
          <w:color w:val="000000"/>
          <w:sz w:val="28"/>
        </w:rPr>
        <w:t>
      Дата _____________________________________________</w:t>
      </w:r>
    </w:p>
    <w:bookmarkEnd w:id="6599"/>
    <w:bookmarkStart w:name="z6228" w:id="6600"/>
    <w:p>
      <w:pPr>
        <w:spacing w:after="0"/>
        <w:ind w:left="0"/>
        <w:jc w:val="both"/>
      </w:pPr>
      <w:r>
        <w:rPr>
          <w:rFonts w:ascii="Times New Roman"/>
          <w:b w:val="false"/>
          <w:i w:val="false"/>
          <w:color w:val="000000"/>
          <w:sz w:val="28"/>
        </w:rPr>
        <w:t>
      Время ______________ передачи больного в приемный покой медицинской организации (МО) или бригаде скорой медицинской помощи</w:t>
      </w:r>
    </w:p>
    <w:bookmarkEnd w:id="6600"/>
    <w:bookmarkStart w:name="z6229" w:id="6601"/>
    <w:p>
      <w:pPr>
        <w:spacing w:after="0"/>
        <w:ind w:left="0"/>
        <w:jc w:val="both"/>
      </w:pPr>
      <w:r>
        <w:rPr>
          <w:rFonts w:ascii="Times New Roman"/>
          <w:b w:val="false"/>
          <w:i w:val="false"/>
          <w:color w:val="000000"/>
          <w:sz w:val="28"/>
        </w:rPr>
        <w:t>
      _________________________________________________________________________________________</w:t>
      </w:r>
    </w:p>
    <w:bookmarkEnd w:id="6601"/>
    <w:bookmarkStart w:name="z6230" w:id="6602"/>
    <w:p>
      <w:pPr>
        <w:spacing w:after="0"/>
        <w:ind w:left="0"/>
        <w:jc w:val="both"/>
      </w:pPr>
      <w:r>
        <w:rPr>
          <w:rFonts w:ascii="Times New Roman"/>
          <w:b w:val="false"/>
          <w:i w:val="false"/>
          <w:color w:val="000000"/>
          <w:sz w:val="28"/>
        </w:rPr>
        <w:t>
      Ф.И.О (при его наличии) врача, доставившего пациента_________________Код___________________ Подпись_____________</w:t>
      </w:r>
    </w:p>
    <w:bookmarkEnd w:id="6602"/>
    <w:bookmarkStart w:name="z6231" w:id="6603"/>
    <w:p>
      <w:pPr>
        <w:spacing w:after="0"/>
        <w:ind w:left="0"/>
        <w:jc w:val="both"/>
      </w:pPr>
      <w:r>
        <w:rPr>
          <w:rFonts w:ascii="Times New Roman"/>
          <w:b w:val="false"/>
          <w:i w:val="false"/>
          <w:color w:val="000000"/>
          <w:sz w:val="28"/>
        </w:rPr>
        <w:t>
      Ф.И.О. (при его наличии) врача, принимающей МО или бригады скорой медицинской помощи ________________</w:t>
      </w:r>
    </w:p>
    <w:bookmarkEnd w:id="6603"/>
    <w:bookmarkStart w:name="z6232" w:id="6604"/>
    <w:p>
      <w:pPr>
        <w:spacing w:after="0"/>
        <w:ind w:left="0"/>
        <w:jc w:val="both"/>
      </w:pPr>
      <w:r>
        <w:rPr>
          <w:rFonts w:ascii="Times New Roman"/>
          <w:b w:val="false"/>
          <w:i w:val="false"/>
          <w:color w:val="000000"/>
          <w:sz w:val="28"/>
        </w:rPr>
        <w:t>
      Подпись____________</w:t>
      </w:r>
    </w:p>
    <w:bookmarkEnd w:id="6604"/>
    <w:bookmarkStart w:name="z6233" w:id="6605"/>
    <w:p>
      <w:pPr>
        <w:spacing w:after="0"/>
        <w:ind w:left="0"/>
        <w:jc w:val="both"/>
      </w:pPr>
      <w:r>
        <w:rPr>
          <w:rFonts w:ascii="Times New Roman"/>
          <w:b w:val="false"/>
          <w:i w:val="false"/>
          <w:color w:val="000000"/>
          <w:sz w:val="28"/>
        </w:rPr>
        <w:t>
      Пациент транспортирован в</w:t>
      </w:r>
    </w:p>
    <w:bookmarkEnd w:id="6605"/>
    <w:bookmarkStart w:name="z6234" w:id="6606"/>
    <w:p>
      <w:pPr>
        <w:spacing w:after="0"/>
        <w:ind w:left="0"/>
        <w:jc w:val="both"/>
      </w:pPr>
      <w:r>
        <w:rPr>
          <w:rFonts w:ascii="Times New Roman"/>
          <w:b w:val="false"/>
          <w:i w:val="false"/>
          <w:color w:val="000000"/>
          <w:sz w:val="28"/>
        </w:rPr>
        <w:t>
      ___________________________________________________________________________________</w:t>
      </w:r>
    </w:p>
    <w:bookmarkEnd w:id="6606"/>
    <w:bookmarkStart w:name="z6235" w:id="6607"/>
    <w:p>
      <w:pPr>
        <w:spacing w:after="0"/>
        <w:ind w:left="0"/>
        <w:jc w:val="both"/>
      </w:pPr>
      <w:r>
        <w:rPr>
          <w:rFonts w:ascii="Times New Roman"/>
          <w:b w:val="false"/>
          <w:i w:val="false"/>
          <w:color w:val="000000"/>
          <w:sz w:val="28"/>
        </w:rPr>
        <w:t>
      Наименование медицинской организации</w:t>
      </w:r>
    </w:p>
    <w:bookmarkEnd w:id="6607"/>
    <w:bookmarkStart w:name="z6236" w:id="6608"/>
    <w:p>
      <w:pPr>
        <w:spacing w:after="0"/>
        <w:ind w:left="0"/>
        <w:jc w:val="both"/>
      </w:pPr>
      <w:r>
        <w:rPr>
          <w:rFonts w:ascii="Times New Roman"/>
          <w:b w:val="false"/>
          <w:i w:val="false"/>
          <w:color w:val="000000"/>
          <w:sz w:val="28"/>
        </w:rPr>
        <w:t>
      Список сокращений формы № 087/у "Карта вызова мобильной бригады санитарной авиации":</w:t>
      </w:r>
    </w:p>
    <w:bookmarkEnd w:id="6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237" w:id="6609"/>
    <w:p>
      <w:pPr>
        <w:spacing w:after="0"/>
        <w:ind w:left="0"/>
        <w:jc w:val="left"/>
      </w:pPr>
      <w:r>
        <w:rPr>
          <w:rFonts w:ascii="Times New Roman"/>
          <w:b/>
          <w:i w:val="false"/>
          <w:color w:val="000000"/>
        </w:rPr>
        <w:t xml:space="preserve"> Форма № 088/у "Сопроводительный лист станции скорой медицинской помощи (подшивается к истории болезни) №____"</w:t>
      </w:r>
    </w:p>
    <w:bookmarkEnd w:id="6609"/>
    <w:bookmarkStart w:name="z6238" w:id="6610"/>
    <w:p>
      <w:pPr>
        <w:spacing w:after="0"/>
        <w:ind w:left="0"/>
        <w:jc w:val="both"/>
      </w:pPr>
      <w:r>
        <w:rPr>
          <w:rFonts w:ascii="Times New Roman"/>
          <w:b w:val="false"/>
          <w:i w:val="false"/>
          <w:color w:val="000000"/>
          <w:sz w:val="28"/>
        </w:rPr>
        <w:t>
      ИИН</w:t>
      </w:r>
    </w:p>
    <w:bookmarkEnd w:id="6610"/>
    <w:bookmarkStart w:name="z6239" w:id="6611"/>
    <w:p>
      <w:pPr>
        <w:spacing w:after="0"/>
        <w:ind w:left="0"/>
        <w:jc w:val="both"/>
      </w:pPr>
      <w:r>
        <w:rPr>
          <w:rFonts w:ascii="Times New Roman"/>
          <w:b w:val="false"/>
          <w:i w:val="false"/>
          <w:color w:val="000000"/>
          <w:sz w:val="28"/>
        </w:rPr>
        <w:t>
      Фамилия Имя Отчество (при его наличии)</w:t>
      </w:r>
    </w:p>
    <w:bookmarkEnd w:id="6611"/>
    <w:bookmarkStart w:name="z6240" w:id="6612"/>
    <w:p>
      <w:pPr>
        <w:spacing w:after="0"/>
        <w:ind w:left="0"/>
        <w:jc w:val="both"/>
      </w:pPr>
      <w:r>
        <w:rPr>
          <w:rFonts w:ascii="Times New Roman"/>
          <w:b w:val="false"/>
          <w:i w:val="false"/>
          <w:color w:val="000000"/>
          <w:sz w:val="28"/>
        </w:rPr>
        <w:t>
      Дата рождения дата месяц год</w:t>
      </w:r>
    </w:p>
    <w:bookmarkEnd w:id="6612"/>
    <w:bookmarkStart w:name="z6241" w:id="6613"/>
    <w:p>
      <w:pPr>
        <w:spacing w:after="0"/>
        <w:ind w:left="0"/>
        <w:jc w:val="both"/>
      </w:pPr>
      <w:r>
        <w:rPr>
          <w:rFonts w:ascii="Times New Roman"/>
          <w:b w:val="false"/>
          <w:i w:val="false"/>
          <w:color w:val="000000"/>
          <w:sz w:val="28"/>
        </w:rPr>
        <w:t>
      Взят с .</w:t>
      </w:r>
    </w:p>
    <w:bookmarkEnd w:id="6613"/>
    <w:bookmarkStart w:name="z6242" w:id="6614"/>
    <w:p>
      <w:pPr>
        <w:spacing w:after="0"/>
        <w:ind w:left="0"/>
        <w:jc w:val="both"/>
      </w:pPr>
      <w:r>
        <w:rPr>
          <w:rFonts w:ascii="Times New Roman"/>
          <w:b w:val="false"/>
          <w:i w:val="false"/>
          <w:color w:val="000000"/>
          <w:sz w:val="28"/>
        </w:rPr>
        <w:t>
      Диагноз при направлении скорой помощи</w:t>
      </w:r>
    </w:p>
    <w:bookmarkEnd w:id="6614"/>
    <w:bookmarkStart w:name="z6243" w:id="6615"/>
    <w:p>
      <w:pPr>
        <w:spacing w:after="0"/>
        <w:ind w:left="0"/>
        <w:jc w:val="both"/>
      </w:pPr>
      <w:r>
        <w:rPr>
          <w:rFonts w:ascii="Times New Roman"/>
          <w:b w:val="false"/>
          <w:i w:val="false"/>
          <w:color w:val="000000"/>
          <w:sz w:val="28"/>
        </w:rPr>
        <w:t>
      Доставлен в (дата и время)</w:t>
      </w:r>
    </w:p>
    <w:bookmarkEnd w:id="6615"/>
    <w:bookmarkStart w:name="z6244" w:id="6616"/>
    <w:p>
      <w:pPr>
        <w:spacing w:after="0"/>
        <w:ind w:left="0"/>
        <w:jc w:val="both"/>
      </w:pPr>
      <w:r>
        <w:rPr>
          <w:rFonts w:ascii="Times New Roman"/>
          <w:b w:val="false"/>
          <w:i w:val="false"/>
          <w:color w:val="000000"/>
          <w:sz w:val="28"/>
        </w:rPr>
        <w:t>
      По вызову принятому в (дата и время)</w:t>
      </w:r>
    </w:p>
    <w:bookmarkEnd w:id="6616"/>
    <w:bookmarkStart w:name="z6245" w:id="6617"/>
    <w:p>
      <w:pPr>
        <w:spacing w:after="0"/>
        <w:ind w:left="0"/>
        <w:jc w:val="both"/>
      </w:pPr>
      <w:r>
        <w:rPr>
          <w:rFonts w:ascii="Times New Roman"/>
          <w:b w:val="false"/>
          <w:i w:val="false"/>
          <w:color w:val="000000"/>
          <w:sz w:val="28"/>
        </w:rPr>
        <w:t>
      Диагноз при направлении</w:t>
      </w:r>
    </w:p>
    <w:bookmarkEnd w:id="6617"/>
    <w:bookmarkStart w:name="z6246" w:id="6618"/>
    <w:p>
      <w:pPr>
        <w:spacing w:after="0"/>
        <w:ind w:left="0"/>
        <w:jc w:val="both"/>
      </w:pPr>
      <w:r>
        <w:rPr>
          <w:rFonts w:ascii="Times New Roman"/>
          <w:b w:val="false"/>
          <w:i w:val="false"/>
          <w:color w:val="000000"/>
          <w:sz w:val="28"/>
        </w:rPr>
        <w:t>
      Диагноз приемного отделения</w:t>
      </w:r>
    </w:p>
    <w:bookmarkEnd w:id="6618"/>
    <w:bookmarkStart w:name="z6247" w:id="6619"/>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6619"/>
    <w:bookmarkStart w:name="z6248" w:id="6620"/>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6620"/>
    <w:bookmarkStart w:name="z6249" w:id="6621"/>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6621"/>
    <w:bookmarkStart w:name="z6250" w:id="6622"/>
    <w:p>
      <w:pPr>
        <w:spacing w:after="0"/>
        <w:ind w:left="0"/>
        <w:jc w:val="left"/>
      </w:pPr>
      <w:r>
        <w:rPr>
          <w:rFonts w:ascii="Times New Roman"/>
          <w:b/>
          <w:i w:val="false"/>
          <w:color w:val="000000"/>
        </w:rPr>
        <w:t xml:space="preserve"> Талон к сопроводительному листу станции скорой медицинской помощи (после выписки или смерти больного пересылается на станцию скорой помощи) №___</w:t>
      </w:r>
    </w:p>
    <w:bookmarkEnd w:id="6622"/>
    <w:bookmarkStart w:name="z6251" w:id="6623"/>
    <w:p>
      <w:pPr>
        <w:spacing w:after="0"/>
        <w:ind w:left="0"/>
        <w:jc w:val="both"/>
      </w:pPr>
      <w:r>
        <w:rPr>
          <w:rFonts w:ascii="Times New Roman"/>
          <w:b w:val="false"/>
          <w:i w:val="false"/>
          <w:color w:val="000000"/>
          <w:sz w:val="28"/>
        </w:rPr>
        <w:t>
      ИИН</w:t>
      </w:r>
    </w:p>
    <w:bookmarkEnd w:id="6623"/>
    <w:bookmarkStart w:name="z6252" w:id="6624"/>
    <w:p>
      <w:pPr>
        <w:spacing w:after="0"/>
        <w:ind w:left="0"/>
        <w:jc w:val="both"/>
      </w:pPr>
      <w:r>
        <w:rPr>
          <w:rFonts w:ascii="Times New Roman"/>
          <w:b w:val="false"/>
          <w:i w:val="false"/>
          <w:color w:val="000000"/>
          <w:sz w:val="28"/>
        </w:rPr>
        <w:t>
      Фамилия Имя Отчество (при его наличии)</w:t>
      </w:r>
    </w:p>
    <w:bookmarkEnd w:id="6624"/>
    <w:bookmarkStart w:name="z6253" w:id="6625"/>
    <w:p>
      <w:pPr>
        <w:spacing w:after="0"/>
        <w:ind w:left="0"/>
        <w:jc w:val="both"/>
      </w:pPr>
      <w:r>
        <w:rPr>
          <w:rFonts w:ascii="Times New Roman"/>
          <w:b w:val="false"/>
          <w:i w:val="false"/>
          <w:color w:val="000000"/>
          <w:sz w:val="28"/>
        </w:rPr>
        <w:t>
      Дата рождения</w:t>
      </w:r>
    </w:p>
    <w:bookmarkEnd w:id="6625"/>
    <w:bookmarkStart w:name="z6254" w:id="6626"/>
    <w:p>
      <w:pPr>
        <w:spacing w:after="0"/>
        <w:ind w:left="0"/>
        <w:jc w:val="both"/>
      </w:pPr>
      <w:r>
        <w:rPr>
          <w:rFonts w:ascii="Times New Roman"/>
          <w:b w:val="false"/>
          <w:i w:val="false"/>
          <w:color w:val="000000"/>
          <w:sz w:val="28"/>
        </w:rPr>
        <w:t>
      Переноска.</w:t>
      </w:r>
    </w:p>
    <w:bookmarkEnd w:id="6626"/>
    <w:bookmarkStart w:name="z6255" w:id="6627"/>
    <w:p>
      <w:pPr>
        <w:spacing w:after="0"/>
        <w:ind w:left="0"/>
        <w:jc w:val="both"/>
      </w:pPr>
      <w:r>
        <w:rPr>
          <w:rFonts w:ascii="Times New Roman"/>
          <w:b w:val="false"/>
          <w:i w:val="false"/>
          <w:color w:val="000000"/>
          <w:sz w:val="28"/>
        </w:rPr>
        <w:t>
      Доставлен в (дата и время)</w:t>
      </w:r>
    </w:p>
    <w:bookmarkEnd w:id="6627"/>
    <w:bookmarkStart w:name="z6256" w:id="6628"/>
    <w:p>
      <w:pPr>
        <w:spacing w:after="0"/>
        <w:ind w:left="0"/>
        <w:jc w:val="both"/>
      </w:pPr>
      <w:r>
        <w:rPr>
          <w:rFonts w:ascii="Times New Roman"/>
          <w:b w:val="false"/>
          <w:i w:val="false"/>
          <w:color w:val="000000"/>
          <w:sz w:val="28"/>
        </w:rPr>
        <w:t>
      по вызову, принятому в (дата и время)</w:t>
      </w:r>
    </w:p>
    <w:bookmarkEnd w:id="6628"/>
    <w:bookmarkStart w:name="z6257" w:id="6629"/>
    <w:p>
      <w:pPr>
        <w:spacing w:after="0"/>
        <w:ind w:left="0"/>
        <w:jc w:val="both"/>
      </w:pPr>
      <w:r>
        <w:rPr>
          <w:rFonts w:ascii="Times New Roman"/>
          <w:b w:val="false"/>
          <w:i w:val="false"/>
          <w:color w:val="000000"/>
          <w:sz w:val="28"/>
        </w:rPr>
        <w:t>
      Врач Фамилия Имя Отчество (при его наличии) Идентификатор</w:t>
      </w:r>
    </w:p>
    <w:bookmarkEnd w:id="6629"/>
    <w:bookmarkStart w:name="z6258" w:id="6630"/>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bookmarkEnd w:id="6630"/>
    <w:bookmarkStart w:name="z6259" w:id="6631"/>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bookmarkEnd w:id="6631"/>
    <w:bookmarkStart w:name="z6260" w:id="6632"/>
    <w:p>
      <w:pPr>
        <w:spacing w:after="0"/>
        <w:ind w:left="0"/>
        <w:jc w:val="both"/>
      </w:pPr>
      <w:r>
        <w:rPr>
          <w:rFonts w:ascii="Times New Roman"/>
          <w:b w:val="false"/>
          <w:i w:val="false"/>
          <w:color w:val="000000"/>
          <w:sz w:val="28"/>
        </w:rPr>
        <w:t>
      Диагноз при направлении</w:t>
      </w:r>
    </w:p>
    <w:bookmarkEnd w:id="6632"/>
    <w:bookmarkStart w:name="z6261" w:id="6633"/>
    <w:p>
      <w:pPr>
        <w:spacing w:after="0"/>
        <w:ind w:left="0"/>
        <w:jc w:val="both"/>
      </w:pPr>
      <w:r>
        <w:rPr>
          <w:rFonts w:ascii="Times New Roman"/>
          <w:b w:val="false"/>
          <w:i w:val="false"/>
          <w:color w:val="000000"/>
          <w:sz w:val="28"/>
        </w:rPr>
        <w:t>
      Диагноз приемного отделения</w:t>
      </w:r>
    </w:p>
    <w:bookmarkEnd w:id="6633"/>
    <w:bookmarkStart w:name="z6262" w:id="6634"/>
    <w:p>
      <w:pPr>
        <w:spacing w:after="0"/>
        <w:ind w:left="0"/>
        <w:jc w:val="both"/>
      </w:pPr>
      <w:r>
        <w:rPr>
          <w:rFonts w:ascii="Times New Roman"/>
          <w:b w:val="false"/>
          <w:i w:val="false"/>
          <w:color w:val="000000"/>
          <w:sz w:val="28"/>
        </w:rPr>
        <w:t>
      Заключительный диагноз</w:t>
      </w:r>
    </w:p>
    <w:bookmarkEnd w:id="6634"/>
    <w:bookmarkStart w:name="z6263" w:id="6635"/>
    <w:p>
      <w:pPr>
        <w:spacing w:after="0"/>
        <w:ind w:left="0"/>
        <w:jc w:val="both"/>
      </w:pPr>
      <w:r>
        <w:rPr>
          <w:rFonts w:ascii="Times New Roman"/>
          <w:b w:val="false"/>
          <w:i w:val="false"/>
          <w:color w:val="000000"/>
          <w:sz w:val="28"/>
        </w:rPr>
        <w:t>
      Операция дата и время</w:t>
      </w:r>
    </w:p>
    <w:bookmarkEnd w:id="6635"/>
    <w:bookmarkStart w:name="z6264" w:id="6636"/>
    <w:p>
      <w:pPr>
        <w:spacing w:after="0"/>
        <w:ind w:left="0"/>
        <w:jc w:val="both"/>
      </w:pPr>
      <w:r>
        <w:rPr>
          <w:rFonts w:ascii="Times New Roman"/>
          <w:b w:val="false"/>
          <w:i w:val="false"/>
          <w:color w:val="000000"/>
          <w:sz w:val="28"/>
        </w:rPr>
        <w:t>
      Обслужен амбулаторно провел дней</w:t>
      </w:r>
    </w:p>
    <w:bookmarkEnd w:id="6636"/>
    <w:bookmarkStart w:name="z6265" w:id="6637"/>
    <w:p>
      <w:pPr>
        <w:spacing w:after="0"/>
        <w:ind w:left="0"/>
        <w:jc w:val="both"/>
      </w:pPr>
      <w:r>
        <w:rPr>
          <w:rFonts w:ascii="Times New Roman"/>
          <w:b w:val="false"/>
          <w:i w:val="false"/>
          <w:color w:val="000000"/>
          <w:sz w:val="28"/>
        </w:rPr>
        <w:t xml:space="preserve">
      </w:t>
      </w:r>
    </w:p>
    <w:bookmarkEnd w:id="663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66" w:id="6638"/>
    <w:p>
      <w:pPr>
        <w:spacing w:after="0"/>
        <w:ind w:left="0"/>
        <w:jc w:val="both"/>
      </w:pPr>
      <w:r>
        <w:rPr>
          <w:rFonts w:ascii="Times New Roman"/>
          <w:b w:val="false"/>
          <w:i w:val="false"/>
          <w:color w:val="000000"/>
          <w:sz w:val="28"/>
        </w:rPr>
        <w:t>
      Исход пребывания</w:t>
      </w:r>
    </w:p>
    <w:bookmarkEnd w:id="6638"/>
    <w:bookmarkStart w:name="z6267" w:id="6639"/>
    <w:p>
      <w:pPr>
        <w:spacing w:after="0"/>
        <w:ind w:left="0"/>
        <w:jc w:val="both"/>
      </w:pPr>
      <w:r>
        <w:rPr>
          <w:rFonts w:ascii="Times New Roman"/>
          <w:b w:val="false"/>
          <w:i w:val="false"/>
          <w:color w:val="000000"/>
          <w:sz w:val="28"/>
        </w:rPr>
        <w:t>
      Замечания персонала скорой помощи</w:t>
      </w:r>
    </w:p>
    <w:bookmarkEnd w:id="6639"/>
    <w:bookmarkStart w:name="z6268" w:id="6640"/>
    <w:p>
      <w:pPr>
        <w:spacing w:after="0"/>
        <w:ind w:left="0"/>
        <w:jc w:val="both"/>
      </w:pPr>
      <w:r>
        <w:rPr>
          <w:rFonts w:ascii="Times New Roman"/>
          <w:b w:val="false"/>
          <w:i w:val="false"/>
          <w:color w:val="000000"/>
          <w:sz w:val="28"/>
        </w:rPr>
        <w:t>
      Прочие замечания</w:t>
      </w:r>
    </w:p>
    <w:bookmarkEnd w:id="66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сопроводительному листу</w:t>
            </w:r>
            <w:r>
              <w:br/>
            </w:r>
            <w:r>
              <w:rPr>
                <w:rFonts w:ascii="Times New Roman"/>
                <w:b w:val="false"/>
                <w:i w:val="false"/>
                <w:color w:val="000000"/>
                <w:sz w:val="20"/>
              </w:rPr>
              <w:t>Отделения санитарной авиации</w:t>
            </w:r>
          </w:p>
        </w:tc>
      </w:tr>
    </w:tbl>
    <w:bookmarkStart w:name="z6270" w:id="6641"/>
    <w:p>
      <w:pPr>
        <w:spacing w:after="0"/>
        <w:ind w:left="0"/>
        <w:jc w:val="left"/>
      </w:pPr>
      <w:r>
        <w:rPr>
          <w:rFonts w:ascii="Times New Roman"/>
          <w:b/>
          <w:i w:val="false"/>
          <w:color w:val="000000"/>
        </w:rPr>
        <w:t xml:space="preserve"> Сопроводительный лист санитарной авиации (подшивается к истории болезни) №</w:t>
      </w:r>
    </w:p>
    <w:bookmarkEnd w:id="6641"/>
    <w:bookmarkStart w:name="z6271" w:id="6642"/>
    <w:p>
      <w:pPr>
        <w:spacing w:after="0"/>
        <w:ind w:left="0"/>
        <w:jc w:val="both"/>
      </w:pPr>
      <w:r>
        <w:rPr>
          <w:rFonts w:ascii="Times New Roman"/>
          <w:b w:val="false"/>
          <w:i w:val="false"/>
          <w:color w:val="000000"/>
          <w:sz w:val="28"/>
        </w:rPr>
        <w:t>
      ИИН</w:t>
      </w:r>
    </w:p>
    <w:bookmarkEnd w:id="6642"/>
    <w:bookmarkStart w:name="z6272" w:id="6643"/>
    <w:p>
      <w:pPr>
        <w:spacing w:after="0"/>
        <w:ind w:left="0"/>
        <w:jc w:val="both"/>
      </w:pPr>
      <w:r>
        <w:rPr>
          <w:rFonts w:ascii="Times New Roman"/>
          <w:b w:val="false"/>
          <w:i w:val="false"/>
          <w:color w:val="000000"/>
          <w:sz w:val="28"/>
        </w:rPr>
        <w:t>
      Фамилия Имя Отчество (при его наличии)</w:t>
      </w:r>
    </w:p>
    <w:bookmarkEnd w:id="6643"/>
    <w:bookmarkStart w:name="z6273" w:id="6644"/>
    <w:p>
      <w:pPr>
        <w:spacing w:after="0"/>
        <w:ind w:left="0"/>
        <w:jc w:val="both"/>
      </w:pPr>
      <w:r>
        <w:rPr>
          <w:rFonts w:ascii="Times New Roman"/>
          <w:b w:val="false"/>
          <w:i w:val="false"/>
          <w:color w:val="000000"/>
          <w:sz w:val="28"/>
        </w:rPr>
        <w:t>
      Дата рождения дата месяц год</w:t>
      </w:r>
    </w:p>
    <w:bookmarkEnd w:id="6644"/>
    <w:bookmarkStart w:name="z6274" w:id="6645"/>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6645"/>
    <w:bookmarkStart w:name="z6275" w:id="6646"/>
    <w:p>
      <w:pPr>
        <w:spacing w:after="0"/>
        <w:ind w:left="0"/>
        <w:jc w:val="both"/>
      </w:pPr>
      <w:r>
        <w:rPr>
          <w:rFonts w:ascii="Times New Roman"/>
          <w:b w:val="false"/>
          <w:i w:val="false"/>
          <w:color w:val="000000"/>
          <w:sz w:val="28"/>
        </w:rPr>
        <w:t>
      Диагноз при направлении наименование код МКБ-10</w:t>
      </w:r>
    </w:p>
    <w:bookmarkEnd w:id="6646"/>
    <w:bookmarkStart w:name="z6276" w:id="6647"/>
    <w:p>
      <w:pPr>
        <w:spacing w:after="0"/>
        <w:ind w:left="0"/>
        <w:jc w:val="both"/>
      </w:pPr>
      <w:r>
        <w:rPr>
          <w:rFonts w:ascii="Times New Roman"/>
          <w:b w:val="false"/>
          <w:i w:val="false"/>
          <w:color w:val="000000"/>
          <w:sz w:val="28"/>
        </w:rPr>
        <w:t>
      Обстоятельства травмы</w:t>
      </w:r>
    </w:p>
    <w:bookmarkEnd w:id="6647"/>
    <w:bookmarkStart w:name="z6277" w:id="6648"/>
    <w:p>
      <w:pPr>
        <w:spacing w:after="0"/>
        <w:ind w:left="0"/>
        <w:jc w:val="both"/>
      </w:pPr>
      <w:r>
        <w:rPr>
          <w:rFonts w:ascii="Times New Roman"/>
          <w:b w:val="false"/>
          <w:i w:val="false"/>
          <w:color w:val="000000"/>
          <w:sz w:val="28"/>
        </w:rPr>
        <w:t>
      Откуда доставлен .</w:t>
      </w:r>
    </w:p>
    <w:bookmarkEnd w:id="6648"/>
    <w:bookmarkStart w:name="z6278" w:id="6649"/>
    <w:p>
      <w:pPr>
        <w:spacing w:after="0"/>
        <w:ind w:left="0"/>
        <w:jc w:val="both"/>
      </w:pPr>
      <w:r>
        <w:rPr>
          <w:rFonts w:ascii="Times New Roman"/>
          <w:b w:val="false"/>
          <w:i w:val="false"/>
          <w:color w:val="000000"/>
          <w:sz w:val="28"/>
        </w:rPr>
        <w:t>
      Куда доставлен .</w:t>
      </w:r>
    </w:p>
    <w:bookmarkEnd w:id="6649"/>
    <w:bookmarkStart w:name="z6279" w:id="6650"/>
    <w:p>
      <w:pPr>
        <w:spacing w:after="0"/>
        <w:ind w:left="0"/>
        <w:jc w:val="both"/>
      </w:pPr>
      <w:r>
        <w:rPr>
          <w:rFonts w:ascii="Times New Roman"/>
          <w:b w:val="false"/>
          <w:i w:val="false"/>
          <w:color w:val="000000"/>
          <w:sz w:val="28"/>
        </w:rPr>
        <w:t>
      Оказанная помощь</w:t>
      </w:r>
    </w:p>
    <w:bookmarkEnd w:id="6650"/>
    <w:bookmarkStart w:name="z6280" w:id="6651"/>
    <w:p>
      <w:pPr>
        <w:spacing w:after="0"/>
        <w:ind w:left="0"/>
        <w:jc w:val="both"/>
      </w:pPr>
      <w:r>
        <w:rPr>
          <w:rFonts w:ascii="Times New Roman"/>
          <w:b w:val="false"/>
          <w:i w:val="false"/>
          <w:color w:val="000000"/>
          <w:sz w:val="28"/>
        </w:rPr>
        <w:t>
      Состояние пациента на момент доставки в стационар</w:t>
      </w:r>
    </w:p>
    <w:bookmarkEnd w:id="6651"/>
    <w:bookmarkStart w:name="z6281" w:id="6652"/>
    <w:p>
      <w:pPr>
        <w:spacing w:after="0"/>
        <w:ind w:left="0"/>
        <w:jc w:val="both"/>
      </w:pPr>
      <w:r>
        <w:rPr>
          <w:rFonts w:ascii="Times New Roman"/>
          <w:b w:val="false"/>
          <w:i w:val="false"/>
          <w:color w:val="000000"/>
          <w:sz w:val="28"/>
        </w:rPr>
        <w:t>
      АД ,</w:t>
      </w:r>
    </w:p>
    <w:bookmarkEnd w:id="6652"/>
    <w:bookmarkStart w:name="z6282" w:id="6653"/>
    <w:p>
      <w:pPr>
        <w:spacing w:after="0"/>
        <w:ind w:left="0"/>
        <w:jc w:val="both"/>
      </w:pPr>
      <w:r>
        <w:rPr>
          <w:rFonts w:ascii="Times New Roman"/>
          <w:b w:val="false"/>
          <w:i w:val="false"/>
          <w:color w:val="000000"/>
          <w:sz w:val="28"/>
        </w:rPr>
        <w:t xml:space="preserve">
      </w:t>
      </w:r>
    </w:p>
    <w:bookmarkEnd w:id="665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3" w:id="6654"/>
    <w:p>
      <w:pPr>
        <w:spacing w:after="0"/>
        <w:ind w:left="0"/>
        <w:jc w:val="both"/>
      </w:pPr>
      <w:r>
        <w:rPr>
          <w:rFonts w:ascii="Times New Roman"/>
          <w:b w:val="false"/>
          <w:i w:val="false"/>
          <w:color w:val="000000"/>
          <w:sz w:val="28"/>
        </w:rPr>
        <w:t>
      ЧСС ,</w:t>
      </w:r>
    </w:p>
    <w:bookmarkEnd w:id="6654"/>
    <w:bookmarkStart w:name="z6284" w:id="6655"/>
    <w:p>
      <w:pPr>
        <w:spacing w:after="0"/>
        <w:ind w:left="0"/>
        <w:jc w:val="both"/>
      </w:pPr>
      <w:r>
        <w:rPr>
          <w:rFonts w:ascii="Times New Roman"/>
          <w:b w:val="false"/>
          <w:i w:val="false"/>
          <w:color w:val="000000"/>
          <w:sz w:val="28"/>
        </w:rPr>
        <w:t xml:space="preserve">
      </w:t>
      </w:r>
    </w:p>
    <w:bookmarkEnd w:id="665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5" w:id="6656"/>
    <w:p>
      <w:pPr>
        <w:spacing w:after="0"/>
        <w:ind w:left="0"/>
        <w:jc w:val="both"/>
      </w:pPr>
      <w:r>
        <w:rPr>
          <w:rFonts w:ascii="Times New Roman"/>
          <w:b w:val="false"/>
          <w:i w:val="false"/>
          <w:color w:val="000000"/>
          <w:sz w:val="28"/>
        </w:rPr>
        <w:t>
      ЧДД ,</w:t>
      </w:r>
    </w:p>
    <w:bookmarkEnd w:id="6656"/>
    <w:bookmarkStart w:name="z6286" w:id="6657"/>
    <w:p>
      <w:pPr>
        <w:spacing w:after="0"/>
        <w:ind w:left="0"/>
        <w:jc w:val="both"/>
      </w:pPr>
      <w:r>
        <w:rPr>
          <w:rFonts w:ascii="Times New Roman"/>
          <w:b w:val="false"/>
          <w:i w:val="false"/>
          <w:color w:val="000000"/>
          <w:sz w:val="28"/>
        </w:rPr>
        <w:t xml:space="preserve">
      </w:t>
      </w:r>
    </w:p>
    <w:bookmarkEnd w:id="665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7" w:id="6658"/>
    <w:p>
      <w:pPr>
        <w:spacing w:after="0"/>
        <w:ind w:left="0"/>
        <w:jc w:val="both"/>
      </w:pPr>
      <w:r>
        <w:rPr>
          <w:rFonts w:ascii="Times New Roman"/>
          <w:b w:val="false"/>
          <w:i w:val="false"/>
          <w:color w:val="000000"/>
          <w:sz w:val="28"/>
        </w:rPr>
        <w:t>
      РS ,</w:t>
      </w:r>
    </w:p>
    <w:bookmarkEnd w:id="6658"/>
    <w:bookmarkStart w:name="z6288" w:id="6659"/>
    <w:p>
      <w:pPr>
        <w:spacing w:after="0"/>
        <w:ind w:left="0"/>
        <w:jc w:val="both"/>
      </w:pPr>
      <w:r>
        <w:rPr>
          <w:rFonts w:ascii="Times New Roman"/>
          <w:b w:val="false"/>
          <w:i w:val="false"/>
          <w:color w:val="000000"/>
          <w:sz w:val="28"/>
        </w:rPr>
        <w:t xml:space="preserve">
      </w:t>
      </w:r>
    </w:p>
    <w:bookmarkEnd w:id="665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9" w:id="6660"/>
    <w:p>
      <w:pPr>
        <w:spacing w:after="0"/>
        <w:ind w:left="0"/>
        <w:jc w:val="both"/>
      </w:pPr>
      <w:r>
        <w:rPr>
          <w:rFonts w:ascii="Times New Roman"/>
          <w:b w:val="false"/>
          <w:i w:val="false"/>
          <w:color w:val="000000"/>
          <w:sz w:val="28"/>
        </w:rPr>
        <w:t>
      t</w:t>
      </w:r>
    </w:p>
    <w:bookmarkEnd w:id="6660"/>
    <w:bookmarkStart w:name="z6290" w:id="6661"/>
    <w:p>
      <w:pPr>
        <w:spacing w:after="0"/>
        <w:ind w:left="0"/>
        <w:jc w:val="both"/>
      </w:pPr>
      <w:r>
        <w:rPr>
          <w:rFonts w:ascii="Times New Roman"/>
          <w:b w:val="false"/>
          <w:i w:val="false"/>
          <w:color w:val="000000"/>
          <w:sz w:val="28"/>
        </w:rPr>
        <w:t xml:space="preserve">
      </w:t>
      </w:r>
    </w:p>
    <w:bookmarkEnd w:id="666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91" w:id="6662"/>
    <w:p>
      <w:pPr>
        <w:spacing w:after="0"/>
        <w:ind w:left="0"/>
        <w:jc w:val="both"/>
      </w:pPr>
      <w:r>
        <w:rPr>
          <w:rFonts w:ascii="Times New Roman"/>
          <w:b w:val="false"/>
          <w:i w:val="false"/>
          <w:color w:val="000000"/>
          <w:sz w:val="28"/>
        </w:rPr>
        <w:t>
      Сатурация</w:t>
      </w:r>
    </w:p>
    <w:bookmarkEnd w:id="6662"/>
    <w:bookmarkStart w:name="z6292" w:id="6663"/>
    <w:p>
      <w:pPr>
        <w:spacing w:after="0"/>
        <w:ind w:left="0"/>
        <w:jc w:val="both"/>
      </w:pPr>
      <w:r>
        <w:rPr>
          <w:rFonts w:ascii="Times New Roman"/>
          <w:b w:val="false"/>
          <w:i w:val="false"/>
          <w:color w:val="000000"/>
          <w:sz w:val="28"/>
        </w:rPr>
        <w:t>
      Доставлен (дата и время)</w:t>
      </w:r>
    </w:p>
    <w:bookmarkEnd w:id="6663"/>
    <w:bookmarkStart w:name="z6293" w:id="6664"/>
    <w:p>
      <w:pPr>
        <w:spacing w:after="0"/>
        <w:ind w:left="0"/>
        <w:jc w:val="both"/>
      </w:pPr>
      <w:r>
        <w:rPr>
          <w:rFonts w:ascii="Times New Roman"/>
          <w:b w:val="false"/>
          <w:i w:val="false"/>
          <w:color w:val="000000"/>
          <w:sz w:val="28"/>
        </w:rPr>
        <w:t>
      Фамилия Имя Отчество (при его наличии) врача, доставившего пациента, ID</w:t>
      </w:r>
    </w:p>
    <w:bookmarkEnd w:id="6664"/>
    <w:bookmarkStart w:name="z6294" w:id="6665"/>
    <w:p>
      <w:pPr>
        <w:spacing w:after="0"/>
        <w:ind w:left="0"/>
        <w:jc w:val="both"/>
      </w:pPr>
      <w:r>
        <w:rPr>
          <w:rFonts w:ascii="Times New Roman"/>
          <w:b w:val="false"/>
          <w:i w:val="false"/>
          <w:color w:val="000000"/>
          <w:sz w:val="28"/>
        </w:rPr>
        <w:t>
      Состав МБСА</w:t>
      </w:r>
    </w:p>
    <w:bookmarkEnd w:id="6665"/>
    <w:bookmarkStart w:name="z6295" w:id="6666"/>
    <w:p>
      <w:pPr>
        <w:spacing w:after="0"/>
        <w:ind w:left="0"/>
        <w:jc w:val="both"/>
      </w:pPr>
      <w:r>
        <w:rPr>
          <w:rFonts w:ascii="Times New Roman"/>
          <w:b w:val="false"/>
          <w:i w:val="false"/>
          <w:color w:val="000000"/>
          <w:sz w:val="28"/>
        </w:rPr>
        <w:t>
      Талон к сопроводительному листу санитарной авиации (после выписки или смерти больного пересылается в центр санитарной авиации) №</w:t>
      </w:r>
    </w:p>
    <w:bookmarkEnd w:id="6666"/>
    <w:bookmarkStart w:name="z6296" w:id="6667"/>
    <w:p>
      <w:pPr>
        <w:spacing w:after="0"/>
        <w:ind w:left="0"/>
        <w:jc w:val="both"/>
      </w:pPr>
      <w:r>
        <w:rPr>
          <w:rFonts w:ascii="Times New Roman"/>
          <w:b w:val="false"/>
          <w:i w:val="false"/>
          <w:color w:val="000000"/>
          <w:sz w:val="28"/>
        </w:rPr>
        <w:t>
      ИИН</w:t>
      </w:r>
    </w:p>
    <w:bookmarkEnd w:id="6667"/>
    <w:bookmarkStart w:name="z6297" w:id="6668"/>
    <w:p>
      <w:pPr>
        <w:spacing w:after="0"/>
        <w:ind w:left="0"/>
        <w:jc w:val="both"/>
      </w:pPr>
      <w:r>
        <w:rPr>
          <w:rFonts w:ascii="Times New Roman"/>
          <w:b w:val="false"/>
          <w:i w:val="false"/>
          <w:color w:val="000000"/>
          <w:sz w:val="28"/>
        </w:rPr>
        <w:t>
      Фамилия Имя Отчество (при его наличии)</w:t>
      </w:r>
    </w:p>
    <w:bookmarkEnd w:id="6668"/>
    <w:bookmarkStart w:name="z6298" w:id="6669"/>
    <w:p>
      <w:pPr>
        <w:spacing w:after="0"/>
        <w:ind w:left="0"/>
        <w:jc w:val="both"/>
      </w:pPr>
      <w:r>
        <w:rPr>
          <w:rFonts w:ascii="Times New Roman"/>
          <w:b w:val="false"/>
          <w:i w:val="false"/>
          <w:color w:val="000000"/>
          <w:sz w:val="28"/>
        </w:rPr>
        <w:t>
      Дата рождения дата месяц год</w:t>
      </w:r>
    </w:p>
    <w:bookmarkEnd w:id="6669"/>
    <w:bookmarkStart w:name="z6299" w:id="6670"/>
    <w:p>
      <w:pPr>
        <w:spacing w:after="0"/>
        <w:ind w:left="0"/>
        <w:jc w:val="both"/>
      </w:pPr>
      <w:r>
        <w:rPr>
          <w:rFonts w:ascii="Times New Roman"/>
          <w:b w:val="false"/>
          <w:i w:val="false"/>
          <w:color w:val="000000"/>
          <w:sz w:val="28"/>
        </w:rPr>
        <w:t>
      Адрес проживания область район город улица дом квартира</w:t>
      </w:r>
    </w:p>
    <w:bookmarkEnd w:id="6670"/>
    <w:bookmarkStart w:name="z6300" w:id="6671"/>
    <w:p>
      <w:pPr>
        <w:spacing w:after="0"/>
        <w:ind w:left="0"/>
        <w:jc w:val="both"/>
      </w:pPr>
      <w:r>
        <w:rPr>
          <w:rFonts w:ascii="Times New Roman"/>
          <w:b w:val="false"/>
          <w:i w:val="false"/>
          <w:color w:val="000000"/>
          <w:sz w:val="28"/>
        </w:rPr>
        <w:t>
      Диагноз при направлении . наименование код МКБ-10</w:t>
      </w:r>
    </w:p>
    <w:bookmarkEnd w:id="6671"/>
    <w:bookmarkStart w:name="z6301" w:id="6672"/>
    <w:p>
      <w:pPr>
        <w:spacing w:after="0"/>
        <w:ind w:left="0"/>
        <w:jc w:val="both"/>
      </w:pPr>
      <w:r>
        <w:rPr>
          <w:rFonts w:ascii="Times New Roman"/>
          <w:b w:val="false"/>
          <w:i w:val="false"/>
          <w:color w:val="000000"/>
          <w:sz w:val="28"/>
        </w:rPr>
        <w:t>
      Обстоятельства травмы</w:t>
      </w:r>
    </w:p>
    <w:bookmarkEnd w:id="6672"/>
    <w:bookmarkStart w:name="z6302" w:id="6673"/>
    <w:p>
      <w:pPr>
        <w:spacing w:after="0"/>
        <w:ind w:left="0"/>
        <w:jc w:val="both"/>
      </w:pPr>
      <w:r>
        <w:rPr>
          <w:rFonts w:ascii="Times New Roman"/>
          <w:b w:val="false"/>
          <w:i w:val="false"/>
          <w:color w:val="000000"/>
          <w:sz w:val="28"/>
        </w:rPr>
        <w:t>
      Откуда доставлен .</w:t>
      </w:r>
    </w:p>
    <w:bookmarkEnd w:id="6673"/>
    <w:bookmarkStart w:name="z6303" w:id="6674"/>
    <w:p>
      <w:pPr>
        <w:spacing w:after="0"/>
        <w:ind w:left="0"/>
        <w:jc w:val="both"/>
      </w:pPr>
      <w:r>
        <w:rPr>
          <w:rFonts w:ascii="Times New Roman"/>
          <w:b w:val="false"/>
          <w:i w:val="false"/>
          <w:color w:val="000000"/>
          <w:sz w:val="28"/>
        </w:rPr>
        <w:t>
      Куда доставлен .</w:t>
      </w:r>
    </w:p>
    <w:bookmarkEnd w:id="6674"/>
    <w:bookmarkStart w:name="z6304" w:id="6675"/>
    <w:p>
      <w:pPr>
        <w:spacing w:after="0"/>
        <w:ind w:left="0"/>
        <w:jc w:val="both"/>
      </w:pPr>
      <w:r>
        <w:rPr>
          <w:rFonts w:ascii="Times New Roman"/>
          <w:b w:val="false"/>
          <w:i w:val="false"/>
          <w:color w:val="000000"/>
          <w:sz w:val="28"/>
        </w:rPr>
        <w:t>
      Оказанная помощь</w:t>
      </w:r>
    </w:p>
    <w:bookmarkEnd w:id="6675"/>
    <w:bookmarkStart w:name="z6305" w:id="6676"/>
    <w:p>
      <w:pPr>
        <w:spacing w:after="0"/>
        <w:ind w:left="0"/>
        <w:jc w:val="both"/>
      </w:pPr>
      <w:r>
        <w:rPr>
          <w:rFonts w:ascii="Times New Roman"/>
          <w:b w:val="false"/>
          <w:i w:val="false"/>
          <w:color w:val="000000"/>
          <w:sz w:val="28"/>
        </w:rPr>
        <w:t>
      Состояние пациента на момент доставки в стационар АД</w:t>
      </w:r>
    </w:p>
    <w:bookmarkEnd w:id="6676"/>
    <w:bookmarkStart w:name="z6306" w:id="6677"/>
    <w:p>
      <w:pPr>
        <w:spacing w:after="0"/>
        <w:ind w:left="0"/>
        <w:jc w:val="both"/>
      </w:pPr>
      <w:r>
        <w:rPr>
          <w:rFonts w:ascii="Times New Roman"/>
          <w:b w:val="false"/>
          <w:i w:val="false"/>
          <w:color w:val="000000"/>
          <w:sz w:val="28"/>
        </w:rPr>
        <w:t xml:space="preserve">
      </w:t>
      </w:r>
    </w:p>
    <w:bookmarkEnd w:id="667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7" w:id="6678"/>
    <w:p>
      <w:pPr>
        <w:spacing w:after="0"/>
        <w:ind w:left="0"/>
        <w:jc w:val="both"/>
      </w:pPr>
      <w:r>
        <w:rPr>
          <w:rFonts w:ascii="Times New Roman"/>
          <w:b w:val="false"/>
          <w:i w:val="false"/>
          <w:color w:val="000000"/>
          <w:sz w:val="28"/>
        </w:rPr>
        <w:t>
      , ЧСС</w:t>
      </w:r>
    </w:p>
    <w:bookmarkEnd w:id="6678"/>
    <w:bookmarkStart w:name="z6308" w:id="6679"/>
    <w:p>
      <w:pPr>
        <w:spacing w:after="0"/>
        <w:ind w:left="0"/>
        <w:jc w:val="both"/>
      </w:pPr>
      <w:r>
        <w:rPr>
          <w:rFonts w:ascii="Times New Roman"/>
          <w:b w:val="false"/>
          <w:i w:val="false"/>
          <w:color w:val="000000"/>
          <w:sz w:val="28"/>
        </w:rPr>
        <w:t xml:space="preserve">
      </w:t>
      </w:r>
    </w:p>
    <w:bookmarkEnd w:id="667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09" w:id="6680"/>
    <w:p>
      <w:pPr>
        <w:spacing w:after="0"/>
        <w:ind w:left="0"/>
        <w:jc w:val="both"/>
      </w:pPr>
      <w:r>
        <w:rPr>
          <w:rFonts w:ascii="Times New Roman"/>
          <w:b w:val="false"/>
          <w:i w:val="false"/>
          <w:color w:val="000000"/>
          <w:sz w:val="28"/>
        </w:rPr>
        <w:t>
      , ЧДД</w:t>
      </w:r>
    </w:p>
    <w:bookmarkEnd w:id="6680"/>
    <w:bookmarkStart w:name="z6310" w:id="6681"/>
    <w:p>
      <w:pPr>
        <w:spacing w:after="0"/>
        <w:ind w:left="0"/>
        <w:jc w:val="both"/>
      </w:pPr>
      <w:r>
        <w:rPr>
          <w:rFonts w:ascii="Times New Roman"/>
          <w:b w:val="false"/>
          <w:i w:val="false"/>
          <w:color w:val="000000"/>
          <w:sz w:val="28"/>
        </w:rPr>
        <w:t xml:space="preserve">
      </w:t>
      </w:r>
    </w:p>
    <w:bookmarkEnd w:id="668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1" w:id="6682"/>
    <w:p>
      <w:pPr>
        <w:spacing w:after="0"/>
        <w:ind w:left="0"/>
        <w:jc w:val="both"/>
      </w:pPr>
      <w:r>
        <w:rPr>
          <w:rFonts w:ascii="Times New Roman"/>
          <w:b w:val="false"/>
          <w:i w:val="false"/>
          <w:color w:val="000000"/>
          <w:sz w:val="28"/>
        </w:rPr>
        <w:t>
      , РS ,</w:t>
      </w:r>
    </w:p>
    <w:bookmarkEnd w:id="6682"/>
    <w:bookmarkStart w:name="z6312" w:id="6683"/>
    <w:p>
      <w:pPr>
        <w:spacing w:after="0"/>
        <w:ind w:left="0"/>
        <w:jc w:val="both"/>
      </w:pPr>
      <w:r>
        <w:rPr>
          <w:rFonts w:ascii="Times New Roman"/>
          <w:b w:val="false"/>
          <w:i w:val="false"/>
          <w:color w:val="000000"/>
          <w:sz w:val="28"/>
        </w:rPr>
        <w:t xml:space="preserve">
      </w:t>
      </w:r>
    </w:p>
    <w:bookmarkEnd w:id="668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3" w:id="6684"/>
    <w:p>
      <w:pPr>
        <w:spacing w:after="0"/>
        <w:ind w:left="0"/>
        <w:jc w:val="both"/>
      </w:pPr>
      <w:r>
        <w:rPr>
          <w:rFonts w:ascii="Times New Roman"/>
          <w:b w:val="false"/>
          <w:i w:val="false"/>
          <w:color w:val="000000"/>
          <w:sz w:val="28"/>
        </w:rPr>
        <w:t>
      t</w:t>
      </w:r>
    </w:p>
    <w:bookmarkEnd w:id="6684"/>
    <w:bookmarkStart w:name="z6314" w:id="6685"/>
    <w:p>
      <w:pPr>
        <w:spacing w:after="0"/>
        <w:ind w:left="0"/>
        <w:jc w:val="both"/>
      </w:pPr>
      <w:r>
        <w:rPr>
          <w:rFonts w:ascii="Times New Roman"/>
          <w:b w:val="false"/>
          <w:i w:val="false"/>
          <w:color w:val="000000"/>
          <w:sz w:val="28"/>
        </w:rPr>
        <w:t xml:space="preserve">
      </w:t>
      </w:r>
    </w:p>
    <w:bookmarkEnd w:id="668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15" w:id="6686"/>
    <w:p>
      <w:pPr>
        <w:spacing w:after="0"/>
        <w:ind w:left="0"/>
        <w:jc w:val="both"/>
      </w:pPr>
      <w:r>
        <w:rPr>
          <w:rFonts w:ascii="Times New Roman"/>
          <w:b w:val="false"/>
          <w:i w:val="false"/>
          <w:color w:val="000000"/>
          <w:sz w:val="28"/>
        </w:rPr>
        <w:t>
      Сатурация</w:t>
      </w:r>
    </w:p>
    <w:bookmarkEnd w:id="6686"/>
    <w:bookmarkStart w:name="z6316" w:id="6687"/>
    <w:p>
      <w:pPr>
        <w:spacing w:after="0"/>
        <w:ind w:left="0"/>
        <w:jc w:val="both"/>
      </w:pPr>
      <w:r>
        <w:rPr>
          <w:rFonts w:ascii="Times New Roman"/>
          <w:b w:val="false"/>
          <w:i w:val="false"/>
          <w:color w:val="000000"/>
          <w:sz w:val="28"/>
        </w:rPr>
        <w:t>
      Доставлен (дата и время)</w:t>
      </w:r>
    </w:p>
    <w:bookmarkEnd w:id="6687"/>
    <w:bookmarkStart w:name="z6317" w:id="6688"/>
    <w:p>
      <w:pPr>
        <w:spacing w:after="0"/>
        <w:ind w:left="0"/>
        <w:jc w:val="both"/>
      </w:pPr>
      <w:r>
        <w:rPr>
          <w:rFonts w:ascii="Times New Roman"/>
          <w:b w:val="false"/>
          <w:i w:val="false"/>
          <w:color w:val="000000"/>
          <w:sz w:val="28"/>
        </w:rPr>
        <w:t>
      Фамилия Имя Отчество (при его наличии) врача, доставившего пациента Идентификатор</w:t>
      </w:r>
    </w:p>
    <w:bookmarkEnd w:id="6688"/>
    <w:bookmarkStart w:name="z6318" w:id="6689"/>
    <w:p>
      <w:pPr>
        <w:spacing w:after="0"/>
        <w:ind w:left="0"/>
        <w:jc w:val="both"/>
      </w:pPr>
      <w:r>
        <w:rPr>
          <w:rFonts w:ascii="Times New Roman"/>
          <w:b w:val="false"/>
          <w:i w:val="false"/>
          <w:color w:val="000000"/>
          <w:sz w:val="28"/>
        </w:rPr>
        <w:t>
      Состав МБСА</w:t>
      </w:r>
    </w:p>
    <w:bookmarkEnd w:id="6689"/>
    <w:bookmarkStart w:name="z6319" w:id="6690"/>
    <w:p>
      <w:pPr>
        <w:spacing w:after="0"/>
        <w:ind w:left="0"/>
        <w:jc w:val="both"/>
      </w:pPr>
      <w:r>
        <w:rPr>
          <w:rFonts w:ascii="Times New Roman"/>
          <w:b w:val="false"/>
          <w:i w:val="false"/>
          <w:color w:val="000000"/>
          <w:sz w:val="28"/>
        </w:rPr>
        <w:t>
      Заключительный диагноз наименование код</w:t>
      </w:r>
    </w:p>
    <w:bookmarkEnd w:id="6690"/>
    <w:bookmarkStart w:name="z6320" w:id="6691"/>
    <w:p>
      <w:pPr>
        <w:spacing w:after="0"/>
        <w:ind w:left="0"/>
        <w:jc w:val="both"/>
      </w:pPr>
      <w:r>
        <w:rPr>
          <w:rFonts w:ascii="Times New Roman"/>
          <w:b w:val="false"/>
          <w:i w:val="false"/>
          <w:color w:val="000000"/>
          <w:sz w:val="28"/>
        </w:rPr>
        <w:t>
      Операция наименование код (дата и время)</w:t>
      </w:r>
    </w:p>
    <w:bookmarkEnd w:id="6691"/>
    <w:bookmarkStart w:name="z6321" w:id="6692"/>
    <w:p>
      <w:pPr>
        <w:spacing w:after="0"/>
        <w:ind w:left="0"/>
        <w:jc w:val="both"/>
      </w:pPr>
      <w:r>
        <w:rPr>
          <w:rFonts w:ascii="Times New Roman"/>
          <w:b w:val="false"/>
          <w:i w:val="false"/>
          <w:color w:val="000000"/>
          <w:sz w:val="28"/>
        </w:rPr>
        <w:t>
      Исход пребывания: .</w:t>
      </w:r>
    </w:p>
    <w:bookmarkEnd w:id="6692"/>
    <w:bookmarkStart w:name="z6322" w:id="6693"/>
    <w:p>
      <w:pPr>
        <w:spacing w:after="0"/>
        <w:ind w:left="0"/>
        <w:jc w:val="both"/>
      </w:pPr>
      <w:r>
        <w:rPr>
          <w:rFonts w:ascii="Times New Roman"/>
          <w:b w:val="false"/>
          <w:i w:val="false"/>
          <w:color w:val="000000"/>
          <w:sz w:val="28"/>
        </w:rPr>
        <w:t>
      Дата выписки (смерти) (дата и время)</w:t>
      </w:r>
    </w:p>
    <w:bookmarkEnd w:id="6693"/>
    <w:bookmarkStart w:name="z6323" w:id="6694"/>
    <w:p>
      <w:pPr>
        <w:spacing w:after="0"/>
        <w:ind w:left="0"/>
        <w:jc w:val="both"/>
      </w:pPr>
      <w:r>
        <w:rPr>
          <w:rFonts w:ascii="Times New Roman"/>
          <w:b w:val="false"/>
          <w:i w:val="false"/>
          <w:color w:val="000000"/>
          <w:sz w:val="28"/>
        </w:rPr>
        <w:t>
      Фамилия Имя Отчество (при его наличии) лечащего врача, ID</w:t>
      </w:r>
    </w:p>
    <w:bookmarkEnd w:id="6694"/>
    <w:bookmarkStart w:name="z6324" w:id="6695"/>
    <w:p>
      <w:pPr>
        <w:spacing w:after="0"/>
        <w:ind w:left="0"/>
        <w:jc w:val="both"/>
      </w:pPr>
      <w:r>
        <w:rPr>
          <w:rFonts w:ascii="Times New Roman"/>
          <w:b w:val="false"/>
          <w:i w:val="false"/>
          <w:color w:val="000000"/>
          <w:sz w:val="28"/>
        </w:rPr>
        <w:t>
      Замечания лечебной организации (указать недостатки обслуживания бригады санитарной авиации)</w:t>
      </w:r>
    </w:p>
    <w:bookmarkEnd w:id="6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транспортировки новорожденного</w:t>
            </w:r>
          </w:p>
        </w:tc>
      </w:tr>
    </w:tbl>
    <w:bookmarkStart w:name="z6326" w:id="6696"/>
    <w:p>
      <w:pPr>
        <w:spacing w:after="0"/>
        <w:ind w:left="0"/>
        <w:jc w:val="left"/>
      </w:pPr>
      <w:r>
        <w:rPr>
          <w:rFonts w:ascii="Times New Roman"/>
          <w:b/>
          <w:i w:val="false"/>
          <w:color w:val="000000"/>
        </w:rPr>
        <w:t xml:space="preserve"> Протокол транспортировки новорожденного</w:t>
      </w:r>
    </w:p>
    <w:bookmarkEnd w:id="6696"/>
    <w:bookmarkStart w:name="z6327" w:id="6697"/>
    <w:p>
      <w:pPr>
        <w:spacing w:after="0"/>
        <w:ind w:left="0"/>
        <w:jc w:val="both"/>
      </w:pPr>
      <w:r>
        <w:rPr>
          <w:rFonts w:ascii="Times New Roman"/>
          <w:b w:val="false"/>
          <w:i w:val="false"/>
          <w:color w:val="000000"/>
          <w:sz w:val="28"/>
        </w:rPr>
        <w:t>
      Дата рождения дата месяц год</w:t>
      </w:r>
    </w:p>
    <w:bookmarkEnd w:id="6697"/>
    <w:bookmarkStart w:name="z6328" w:id="6698"/>
    <w:p>
      <w:pPr>
        <w:spacing w:after="0"/>
        <w:ind w:left="0"/>
        <w:jc w:val="both"/>
      </w:pPr>
      <w:r>
        <w:rPr>
          <w:rFonts w:ascii="Times New Roman"/>
          <w:b w:val="false"/>
          <w:i w:val="false"/>
          <w:color w:val="000000"/>
          <w:sz w:val="28"/>
        </w:rPr>
        <w:t>
      Гестационный возраст</w:t>
      </w:r>
    </w:p>
    <w:bookmarkEnd w:id="6698"/>
    <w:bookmarkStart w:name="z6329" w:id="6699"/>
    <w:p>
      <w:pPr>
        <w:spacing w:after="0"/>
        <w:ind w:left="0"/>
        <w:jc w:val="both"/>
      </w:pPr>
      <w:r>
        <w:rPr>
          <w:rFonts w:ascii="Times New Roman"/>
          <w:b w:val="false"/>
          <w:i w:val="false"/>
          <w:color w:val="000000"/>
          <w:sz w:val="28"/>
        </w:rPr>
        <w:t xml:space="preserve">
      </w:t>
      </w:r>
    </w:p>
    <w:bookmarkEnd w:id="669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0" w:id="6700"/>
    <w:p>
      <w:pPr>
        <w:spacing w:after="0"/>
        <w:ind w:left="0"/>
        <w:jc w:val="both"/>
      </w:pPr>
      <w:r>
        <w:rPr>
          <w:rFonts w:ascii="Times New Roman"/>
          <w:b w:val="false"/>
          <w:i w:val="false"/>
          <w:color w:val="000000"/>
          <w:sz w:val="28"/>
        </w:rPr>
        <w:t>
      Постменструальный возраст</w:t>
      </w:r>
    </w:p>
    <w:bookmarkEnd w:id="6700"/>
    <w:bookmarkStart w:name="z6331" w:id="6701"/>
    <w:p>
      <w:pPr>
        <w:spacing w:after="0"/>
        <w:ind w:left="0"/>
        <w:jc w:val="both"/>
      </w:pPr>
      <w:r>
        <w:rPr>
          <w:rFonts w:ascii="Times New Roman"/>
          <w:b w:val="false"/>
          <w:i w:val="false"/>
          <w:color w:val="000000"/>
          <w:sz w:val="28"/>
        </w:rPr>
        <w:t xml:space="preserve">
      </w:t>
      </w:r>
    </w:p>
    <w:bookmarkEnd w:id="670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2" w:id="6702"/>
    <w:p>
      <w:pPr>
        <w:spacing w:after="0"/>
        <w:ind w:left="0"/>
        <w:jc w:val="both"/>
      </w:pPr>
      <w:r>
        <w:rPr>
          <w:rFonts w:ascii="Times New Roman"/>
          <w:b w:val="false"/>
          <w:i w:val="false"/>
          <w:color w:val="000000"/>
          <w:sz w:val="28"/>
        </w:rPr>
        <w:t>
      Возраст</w:t>
      </w:r>
    </w:p>
    <w:bookmarkEnd w:id="6702"/>
    <w:bookmarkStart w:name="z6333" w:id="6703"/>
    <w:p>
      <w:pPr>
        <w:spacing w:after="0"/>
        <w:ind w:left="0"/>
        <w:jc w:val="both"/>
      </w:pPr>
      <w:r>
        <w:rPr>
          <w:rFonts w:ascii="Times New Roman"/>
          <w:b w:val="false"/>
          <w:i w:val="false"/>
          <w:color w:val="000000"/>
          <w:sz w:val="28"/>
        </w:rPr>
        <w:t xml:space="preserve">
      </w:t>
      </w:r>
    </w:p>
    <w:bookmarkEnd w:id="670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4" w:id="6704"/>
    <w:p>
      <w:pPr>
        <w:spacing w:after="0"/>
        <w:ind w:left="0"/>
        <w:jc w:val="both"/>
      </w:pPr>
      <w:r>
        <w:rPr>
          <w:rFonts w:ascii="Times New Roman"/>
          <w:b w:val="false"/>
          <w:i w:val="false"/>
          <w:color w:val="000000"/>
          <w:sz w:val="28"/>
        </w:rPr>
        <w:t>
      Масса тела при рождении</w:t>
      </w:r>
    </w:p>
    <w:bookmarkEnd w:id="6704"/>
    <w:bookmarkStart w:name="z6335" w:id="6705"/>
    <w:p>
      <w:pPr>
        <w:spacing w:after="0"/>
        <w:ind w:left="0"/>
        <w:jc w:val="both"/>
      </w:pPr>
      <w:r>
        <w:rPr>
          <w:rFonts w:ascii="Times New Roman"/>
          <w:b w:val="false"/>
          <w:i w:val="false"/>
          <w:color w:val="000000"/>
          <w:sz w:val="28"/>
        </w:rPr>
        <w:t xml:space="preserve">
      </w:t>
      </w:r>
    </w:p>
    <w:bookmarkEnd w:id="670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6" w:id="6706"/>
    <w:p>
      <w:pPr>
        <w:spacing w:after="0"/>
        <w:ind w:left="0"/>
        <w:jc w:val="both"/>
      </w:pPr>
      <w:r>
        <w:rPr>
          <w:rFonts w:ascii="Times New Roman"/>
          <w:b w:val="false"/>
          <w:i w:val="false"/>
          <w:color w:val="000000"/>
          <w:sz w:val="28"/>
        </w:rPr>
        <w:t>
      Фактическая масса тела</w:t>
      </w:r>
    </w:p>
    <w:bookmarkEnd w:id="6706"/>
    <w:bookmarkStart w:name="z6337" w:id="6707"/>
    <w:p>
      <w:pPr>
        <w:spacing w:after="0"/>
        <w:ind w:left="0"/>
        <w:jc w:val="both"/>
      </w:pPr>
      <w:r>
        <w:rPr>
          <w:rFonts w:ascii="Times New Roman"/>
          <w:b w:val="false"/>
          <w:i w:val="false"/>
          <w:color w:val="000000"/>
          <w:sz w:val="28"/>
        </w:rPr>
        <w:t xml:space="preserve">
      </w:t>
      </w:r>
    </w:p>
    <w:bookmarkEnd w:id="670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8" w:id="6708"/>
    <w:p>
      <w:pPr>
        <w:spacing w:after="0"/>
        <w:ind w:left="0"/>
        <w:jc w:val="both"/>
      </w:pPr>
      <w:r>
        <w:rPr>
          <w:rFonts w:ascii="Times New Roman"/>
          <w:b w:val="false"/>
          <w:i w:val="false"/>
          <w:color w:val="000000"/>
          <w:sz w:val="28"/>
        </w:rPr>
        <w:t>
      Пол ребенка</w:t>
      </w:r>
    </w:p>
    <w:bookmarkEnd w:id="6708"/>
    <w:bookmarkStart w:name="z6339" w:id="6709"/>
    <w:p>
      <w:pPr>
        <w:spacing w:after="0"/>
        <w:ind w:left="0"/>
        <w:jc w:val="both"/>
      </w:pPr>
      <w:r>
        <w:rPr>
          <w:rFonts w:ascii="Times New Roman"/>
          <w:b w:val="false"/>
          <w:i w:val="false"/>
          <w:color w:val="000000"/>
          <w:sz w:val="28"/>
        </w:rPr>
        <w:t xml:space="preserve">
      </w:t>
      </w:r>
    </w:p>
    <w:bookmarkEnd w:id="670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0" w:id="6710"/>
    <w:p>
      <w:pPr>
        <w:spacing w:after="0"/>
        <w:ind w:left="0"/>
        <w:jc w:val="both"/>
      </w:pPr>
      <w:r>
        <w:rPr>
          <w:rFonts w:ascii="Times New Roman"/>
          <w:b w:val="false"/>
          <w:i w:val="false"/>
          <w:color w:val="000000"/>
          <w:sz w:val="28"/>
        </w:rPr>
        <w:t>
      м</w:t>
      </w:r>
    </w:p>
    <w:bookmarkEnd w:id="6710"/>
    <w:bookmarkStart w:name="z6341" w:id="6711"/>
    <w:p>
      <w:pPr>
        <w:spacing w:after="0"/>
        <w:ind w:left="0"/>
        <w:jc w:val="both"/>
      </w:pPr>
      <w:r>
        <w:rPr>
          <w:rFonts w:ascii="Times New Roman"/>
          <w:b w:val="false"/>
          <w:i w:val="false"/>
          <w:color w:val="000000"/>
          <w:sz w:val="28"/>
        </w:rPr>
        <w:t xml:space="preserve">
      </w:t>
      </w:r>
    </w:p>
    <w:bookmarkEnd w:id="671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2" w:id="6712"/>
    <w:p>
      <w:pPr>
        <w:spacing w:after="0"/>
        <w:ind w:left="0"/>
        <w:jc w:val="both"/>
      </w:pPr>
      <w:r>
        <w:rPr>
          <w:rFonts w:ascii="Times New Roman"/>
          <w:b w:val="false"/>
          <w:i w:val="false"/>
          <w:color w:val="000000"/>
          <w:sz w:val="28"/>
        </w:rPr>
        <w:t>
      ж</w:t>
      </w:r>
    </w:p>
    <w:bookmarkEnd w:id="6712"/>
    <w:bookmarkStart w:name="z6343" w:id="6713"/>
    <w:p>
      <w:pPr>
        <w:spacing w:after="0"/>
        <w:ind w:left="0"/>
        <w:jc w:val="both"/>
      </w:pPr>
      <w:r>
        <w:rPr>
          <w:rFonts w:ascii="Times New Roman"/>
          <w:b w:val="false"/>
          <w:i w:val="false"/>
          <w:color w:val="000000"/>
          <w:sz w:val="28"/>
        </w:rPr>
        <w:t>
      Причина перевода новорожденного</w:t>
      </w:r>
    </w:p>
    <w:bookmarkEnd w:id="6713"/>
    <w:bookmarkStart w:name="z6344" w:id="6714"/>
    <w:p>
      <w:pPr>
        <w:spacing w:after="0"/>
        <w:ind w:left="0"/>
        <w:jc w:val="both"/>
      </w:pPr>
      <w:r>
        <w:rPr>
          <w:rFonts w:ascii="Times New Roman"/>
          <w:b w:val="false"/>
          <w:i w:val="false"/>
          <w:color w:val="000000"/>
          <w:sz w:val="28"/>
        </w:rPr>
        <w:t>
      Длительность транспортировки</w:t>
      </w:r>
    </w:p>
    <w:bookmarkEnd w:id="6714"/>
    <w:bookmarkStart w:name="z6345" w:id="6715"/>
    <w:p>
      <w:pPr>
        <w:spacing w:after="0"/>
        <w:ind w:left="0"/>
        <w:jc w:val="both"/>
      </w:pPr>
      <w:r>
        <w:rPr>
          <w:rFonts w:ascii="Times New Roman"/>
          <w:b w:val="false"/>
          <w:i w:val="false"/>
          <w:color w:val="000000"/>
          <w:sz w:val="28"/>
        </w:rPr>
        <w:t>
      Материнский диагноз наименование код</w:t>
      </w:r>
    </w:p>
    <w:bookmarkEnd w:id="6715"/>
    <w:bookmarkStart w:name="z6346" w:id="6716"/>
    <w:p>
      <w:pPr>
        <w:spacing w:after="0"/>
        <w:ind w:left="0"/>
        <w:jc w:val="both"/>
      </w:pPr>
      <w:r>
        <w:rPr>
          <w:rFonts w:ascii="Times New Roman"/>
          <w:b w:val="false"/>
          <w:i w:val="false"/>
          <w:color w:val="000000"/>
          <w:sz w:val="28"/>
        </w:rPr>
        <w:t>
      Диагноз новорожденного ребенка наименование код</w:t>
      </w:r>
    </w:p>
    <w:bookmarkEnd w:id="6716"/>
    <w:bookmarkStart w:name="z6347" w:id="6717"/>
    <w:p>
      <w:pPr>
        <w:spacing w:after="0"/>
        <w:ind w:left="0"/>
        <w:jc w:val="both"/>
      </w:pPr>
      <w:r>
        <w:rPr>
          <w:rFonts w:ascii="Times New Roman"/>
          <w:b w:val="false"/>
          <w:i w:val="false"/>
          <w:color w:val="000000"/>
          <w:sz w:val="28"/>
        </w:rPr>
        <w:t>
      Вид респираторной поддержки во время перевода</w:t>
      </w:r>
    </w:p>
    <w:bookmarkEnd w:id="6717"/>
    <w:bookmarkStart w:name="z6348" w:id="6718"/>
    <w:p>
      <w:pPr>
        <w:spacing w:after="0"/>
        <w:ind w:left="0"/>
        <w:jc w:val="both"/>
      </w:pPr>
      <w:r>
        <w:rPr>
          <w:rFonts w:ascii="Times New Roman"/>
          <w:b w:val="false"/>
          <w:i w:val="false"/>
          <w:color w:val="000000"/>
          <w:sz w:val="28"/>
        </w:rPr>
        <w:t xml:space="preserve">
      </w:t>
      </w:r>
    </w:p>
    <w:bookmarkEnd w:id="671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49" w:id="6719"/>
    <w:p>
      <w:pPr>
        <w:spacing w:after="0"/>
        <w:ind w:left="0"/>
        <w:jc w:val="both"/>
      </w:pPr>
      <w:r>
        <w:rPr>
          <w:rFonts w:ascii="Times New Roman"/>
          <w:b w:val="false"/>
          <w:i w:val="false"/>
          <w:color w:val="000000"/>
          <w:sz w:val="28"/>
        </w:rPr>
        <w:t>
      СРАР</w:t>
      </w:r>
    </w:p>
    <w:bookmarkEnd w:id="6719"/>
    <w:bookmarkStart w:name="z6350" w:id="6720"/>
    <w:p>
      <w:pPr>
        <w:spacing w:after="0"/>
        <w:ind w:left="0"/>
        <w:jc w:val="both"/>
      </w:pPr>
      <w:r>
        <w:rPr>
          <w:rFonts w:ascii="Times New Roman"/>
          <w:b w:val="false"/>
          <w:i w:val="false"/>
          <w:color w:val="000000"/>
          <w:sz w:val="28"/>
        </w:rPr>
        <w:t xml:space="preserve">
      </w:t>
      </w:r>
    </w:p>
    <w:bookmarkEnd w:id="67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1" w:id="6721"/>
    <w:p>
      <w:pPr>
        <w:spacing w:after="0"/>
        <w:ind w:left="0"/>
        <w:jc w:val="both"/>
      </w:pPr>
      <w:r>
        <w:rPr>
          <w:rFonts w:ascii="Times New Roman"/>
          <w:b w:val="false"/>
          <w:i w:val="false"/>
          <w:color w:val="000000"/>
          <w:sz w:val="28"/>
        </w:rPr>
        <w:t>
      IMV</w:t>
      </w:r>
    </w:p>
    <w:bookmarkEnd w:id="6721"/>
    <w:bookmarkStart w:name="z6352" w:id="6722"/>
    <w:p>
      <w:pPr>
        <w:spacing w:after="0"/>
        <w:ind w:left="0"/>
        <w:jc w:val="both"/>
      </w:pPr>
      <w:r>
        <w:rPr>
          <w:rFonts w:ascii="Times New Roman"/>
          <w:b w:val="false"/>
          <w:i w:val="false"/>
          <w:color w:val="000000"/>
          <w:sz w:val="28"/>
        </w:rPr>
        <w:t xml:space="preserve">
      </w:t>
      </w:r>
    </w:p>
    <w:bookmarkEnd w:id="672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3" w:id="6723"/>
    <w:p>
      <w:pPr>
        <w:spacing w:after="0"/>
        <w:ind w:left="0"/>
        <w:jc w:val="both"/>
      </w:pPr>
      <w:r>
        <w:rPr>
          <w:rFonts w:ascii="Times New Roman"/>
          <w:b w:val="false"/>
          <w:i w:val="false"/>
          <w:color w:val="000000"/>
          <w:sz w:val="28"/>
        </w:rPr>
        <w:t>
      Кислород</w:t>
      </w:r>
    </w:p>
    <w:bookmarkEnd w:id="6723"/>
    <w:bookmarkStart w:name="z6354" w:id="6724"/>
    <w:p>
      <w:pPr>
        <w:spacing w:after="0"/>
        <w:ind w:left="0"/>
        <w:jc w:val="both"/>
      </w:pPr>
      <w:r>
        <w:rPr>
          <w:rFonts w:ascii="Times New Roman"/>
          <w:b w:val="false"/>
          <w:i w:val="false"/>
          <w:color w:val="000000"/>
          <w:sz w:val="28"/>
        </w:rPr>
        <w:t>
      Основные жизненные показатели новорожденного в направляющем медицинском учреждении</w:t>
      </w:r>
    </w:p>
    <w:bookmarkEnd w:id="6724"/>
    <w:bookmarkStart w:name="z6355" w:id="6725"/>
    <w:p>
      <w:pPr>
        <w:spacing w:after="0"/>
        <w:ind w:left="0"/>
        <w:jc w:val="both"/>
      </w:pPr>
      <w:r>
        <w:rPr>
          <w:rFonts w:ascii="Times New Roman"/>
          <w:b w:val="false"/>
          <w:i w:val="false"/>
          <w:color w:val="000000"/>
          <w:sz w:val="28"/>
        </w:rPr>
        <w:t>
      Частота сердечного сокращения</w:t>
      </w:r>
    </w:p>
    <w:bookmarkEnd w:id="6725"/>
    <w:bookmarkStart w:name="z6356" w:id="6726"/>
    <w:p>
      <w:pPr>
        <w:spacing w:after="0"/>
        <w:ind w:left="0"/>
        <w:jc w:val="both"/>
      </w:pPr>
      <w:r>
        <w:rPr>
          <w:rFonts w:ascii="Times New Roman"/>
          <w:b w:val="false"/>
          <w:i w:val="false"/>
          <w:color w:val="000000"/>
          <w:sz w:val="28"/>
        </w:rPr>
        <w:t xml:space="preserve">
      </w:t>
      </w:r>
    </w:p>
    <w:bookmarkEnd w:id="672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7" w:id="6727"/>
    <w:p>
      <w:pPr>
        <w:spacing w:after="0"/>
        <w:ind w:left="0"/>
        <w:jc w:val="both"/>
      </w:pPr>
      <w:r>
        <w:rPr>
          <w:rFonts w:ascii="Times New Roman"/>
          <w:b w:val="false"/>
          <w:i w:val="false"/>
          <w:color w:val="000000"/>
          <w:sz w:val="28"/>
        </w:rPr>
        <w:t>
      Вид дыхания, параметры аппарата ИВЛ:</w:t>
      </w:r>
    </w:p>
    <w:bookmarkEnd w:id="6727"/>
    <w:bookmarkStart w:name="z6358" w:id="6728"/>
    <w:p>
      <w:pPr>
        <w:spacing w:after="0"/>
        <w:ind w:left="0"/>
        <w:jc w:val="both"/>
      </w:pPr>
      <w:r>
        <w:rPr>
          <w:rFonts w:ascii="Times New Roman"/>
          <w:b w:val="false"/>
          <w:i w:val="false"/>
          <w:color w:val="000000"/>
          <w:sz w:val="28"/>
        </w:rPr>
        <w:t xml:space="preserve">
      </w:t>
      </w:r>
    </w:p>
    <w:bookmarkEnd w:id="672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9" w:id="6729"/>
    <w:p>
      <w:pPr>
        <w:spacing w:after="0"/>
        <w:ind w:left="0"/>
        <w:jc w:val="both"/>
      </w:pPr>
      <w:r>
        <w:rPr>
          <w:rFonts w:ascii="Times New Roman"/>
          <w:b w:val="false"/>
          <w:i w:val="false"/>
          <w:color w:val="000000"/>
          <w:sz w:val="28"/>
        </w:rPr>
        <w:t>
      PIP</w:t>
      </w:r>
    </w:p>
    <w:bookmarkEnd w:id="6729"/>
    <w:bookmarkStart w:name="z6360" w:id="6730"/>
    <w:p>
      <w:pPr>
        <w:spacing w:after="0"/>
        <w:ind w:left="0"/>
        <w:jc w:val="both"/>
      </w:pPr>
      <w:r>
        <w:rPr>
          <w:rFonts w:ascii="Times New Roman"/>
          <w:b w:val="false"/>
          <w:i w:val="false"/>
          <w:color w:val="000000"/>
          <w:sz w:val="28"/>
        </w:rPr>
        <w:t xml:space="preserve">
      </w:t>
      </w:r>
    </w:p>
    <w:bookmarkEnd w:id="673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1" w:id="6731"/>
    <w:p>
      <w:pPr>
        <w:spacing w:after="0"/>
        <w:ind w:left="0"/>
        <w:jc w:val="both"/>
      </w:pPr>
      <w:r>
        <w:rPr>
          <w:rFonts w:ascii="Times New Roman"/>
          <w:b w:val="false"/>
          <w:i w:val="false"/>
          <w:color w:val="000000"/>
          <w:sz w:val="28"/>
        </w:rPr>
        <w:t>
      peep</w:t>
      </w:r>
    </w:p>
    <w:bookmarkEnd w:id="6731"/>
    <w:bookmarkStart w:name="z6362" w:id="6732"/>
    <w:p>
      <w:pPr>
        <w:spacing w:after="0"/>
        <w:ind w:left="0"/>
        <w:jc w:val="both"/>
      </w:pPr>
      <w:r>
        <w:rPr>
          <w:rFonts w:ascii="Times New Roman"/>
          <w:b w:val="false"/>
          <w:i w:val="false"/>
          <w:color w:val="000000"/>
          <w:sz w:val="28"/>
        </w:rPr>
        <w:t xml:space="preserve">
      </w:t>
      </w:r>
    </w:p>
    <w:bookmarkEnd w:id="673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3" w:id="6733"/>
    <w:p>
      <w:pPr>
        <w:spacing w:after="0"/>
        <w:ind w:left="0"/>
        <w:jc w:val="both"/>
      </w:pPr>
      <w:r>
        <w:rPr>
          <w:rFonts w:ascii="Times New Roman"/>
          <w:b w:val="false"/>
          <w:i w:val="false"/>
          <w:color w:val="000000"/>
          <w:sz w:val="28"/>
        </w:rPr>
        <w:t>
      Ti</w:t>
      </w:r>
    </w:p>
    <w:bookmarkEnd w:id="6733"/>
    <w:bookmarkStart w:name="z6364" w:id="6734"/>
    <w:p>
      <w:pPr>
        <w:spacing w:after="0"/>
        <w:ind w:left="0"/>
        <w:jc w:val="both"/>
      </w:pPr>
      <w:r>
        <w:rPr>
          <w:rFonts w:ascii="Times New Roman"/>
          <w:b w:val="false"/>
          <w:i w:val="false"/>
          <w:color w:val="000000"/>
          <w:sz w:val="28"/>
        </w:rPr>
        <w:t xml:space="preserve">
      </w:t>
      </w:r>
    </w:p>
    <w:bookmarkEnd w:id="673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5" w:id="6735"/>
    <w:p>
      <w:pPr>
        <w:spacing w:after="0"/>
        <w:ind w:left="0"/>
        <w:jc w:val="both"/>
      </w:pPr>
      <w:r>
        <w:rPr>
          <w:rFonts w:ascii="Times New Roman"/>
          <w:b w:val="false"/>
          <w:i w:val="false"/>
          <w:color w:val="000000"/>
          <w:sz w:val="28"/>
        </w:rPr>
        <w:t>
      Rate</w:t>
      </w:r>
    </w:p>
    <w:bookmarkEnd w:id="6735"/>
    <w:bookmarkStart w:name="z6366" w:id="6736"/>
    <w:p>
      <w:pPr>
        <w:spacing w:after="0"/>
        <w:ind w:left="0"/>
        <w:jc w:val="both"/>
      </w:pPr>
      <w:r>
        <w:rPr>
          <w:rFonts w:ascii="Times New Roman"/>
          <w:b w:val="false"/>
          <w:i w:val="false"/>
          <w:color w:val="000000"/>
          <w:sz w:val="28"/>
        </w:rPr>
        <w:t xml:space="preserve">
      </w:t>
      </w:r>
    </w:p>
    <w:bookmarkEnd w:id="673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67" w:id="6737"/>
    <w:p>
      <w:pPr>
        <w:spacing w:after="0"/>
        <w:ind w:left="0"/>
        <w:jc w:val="both"/>
      </w:pPr>
      <w:r>
        <w:rPr>
          <w:rFonts w:ascii="Times New Roman"/>
          <w:b w:val="false"/>
          <w:i w:val="false"/>
          <w:color w:val="000000"/>
          <w:sz w:val="28"/>
        </w:rPr>
        <w:t>
      FiO2</w:t>
      </w:r>
    </w:p>
    <w:bookmarkEnd w:id="6737"/>
    <w:bookmarkStart w:name="z6368" w:id="6738"/>
    <w:p>
      <w:pPr>
        <w:spacing w:after="0"/>
        <w:ind w:left="0"/>
        <w:jc w:val="both"/>
      </w:pPr>
      <w:r>
        <w:rPr>
          <w:rFonts w:ascii="Times New Roman"/>
          <w:b w:val="false"/>
          <w:i w:val="false"/>
          <w:color w:val="000000"/>
          <w:sz w:val="28"/>
        </w:rPr>
        <w:t>
      Артериальное давление</w:t>
      </w:r>
    </w:p>
    <w:bookmarkEnd w:id="6738"/>
    <w:bookmarkStart w:name="z6369" w:id="6739"/>
    <w:p>
      <w:pPr>
        <w:spacing w:after="0"/>
        <w:ind w:left="0"/>
        <w:jc w:val="both"/>
      </w:pPr>
      <w:r>
        <w:rPr>
          <w:rFonts w:ascii="Times New Roman"/>
          <w:b w:val="false"/>
          <w:i w:val="false"/>
          <w:color w:val="000000"/>
          <w:sz w:val="28"/>
        </w:rPr>
        <w:t xml:space="preserve">
      </w:t>
      </w:r>
    </w:p>
    <w:bookmarkEnd w:id="673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0" w:id="6740"/>
    <w:p>
      <w:pPr>
        <w:spacing w:after="0"/>
        <w:ind w:left="0"/>
        <w:jc w:val="both"/>
      </w:pPr>
      <w:r>
        <w:rPr>
          <w:rFonts w:ascii="Times New Roman"/>
          <w:b w:val="false"/>
          <w:i w:val="false"/>
          <w:color w:val="000000"/>
          <w:sz w:val="28"/>
        </w:rPr>
        <w:t>
      Температура тела</w:t>
      </w:r>
    </w:p>
    <w:bookmarkEnd w:id="6740"/>
    <w:bookmarkStart w:name="z6371" w:id="6741"/>
    <w:p>
      <w:pPr>
        <w:spacing w:after="0"/>
        <w:ind w:left="0"/>
        <w:jc w:val="both"/>
      </w:pPr>
      <w:r>
        <w:rPr>
          <w:rFonts w:ascii="Times New Roman"/>
          <w:b w:val="false"/>
          <w:i w:val="false"/>
          <w:color w:val="000000"/>
          <w:sz w:val="28"/>
        </w:rPr>
        <w:t xml:space="preserve">
      </w:t>
      </w:r>
    </w:p>
    <w:bookmarkEnd w:id="674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2" w:id="6742"/>
    <w:p>
      <w:pPr>
        <w:spacing w:after="0"/>
        <w:ind w:left="0"/>
        <w:jc w:val="both"/>
      </w:pPr>
      <w:r>
        <w:rPr>
          <w:rFonts w:ascii="Times New Roman"/>
          <w:b w:val="false"/>
          <w:i w:val="false"/>
          <w:color w:val="000000"/>
          <w:sz w:val="28"/>
        </w:rPr>
        <w:t>
      0C</w:t>
      </w:r>
    </w:p>
    <w:bookmarkEnd w:id="6742"/>
    <w:bookmarkStart w:name="z6373" w:id="6743"/>
    <w:p>
      <w:pPr>
        <w:spacing w:after="0"/>
        <w:ind w:left="0"/>
        <w:jc w:val="both"/>
      </w:pPr>
      <w:r>
        <w:rPr>
          <w:rFonts w:ascii="Times New Roman"/>
          <w:b w:val="false"/>
          <w:i w:val="false"/>
          <w:color w:val="000000"/>
          <w:sz w:val="28"/>
        </w:rPr>
        <w:t>
      Сатурация %</w:t>
      </w:r>
    </w:p>
    <w:bookmarkEnd w:id="6743"/>
    <w:bookmarkStart w:name="z6374" w:id="6744"/>
    <w:p>
      <w:pPr>
        <w:spacing w:after="0"/>
        <w:ind w:left="0"/>
        <w:jc w:val="both"/>
      </w:pPr>
      <w:r>
        <w:rPr>
          <w:rFonts w:ascii="Times New Roman"/>
          <w:b w:val="false"/>
          <w:i w:val="false"/>
          <w:color w:val="000000"/>
          <w:sz w:val="28"/>
        </w:rPr>
        <w:t>
      Сахар крови</w:t>
      </w:r>
    </w:p>
    <w:bookmarkEnd w:id="6744"/>
    <w:bookmarkStart w:name="z6375" w:id="6745"/>
    <w:p>
      <w:pPr>
        <w:spacing w:after="0"/>
        <w:ind w:left="0"/>
        <w:jc w:val="both"/>
      </w:pPr>
      <w:r>
        <w:rPr>
          <w:rFonts w:ascii="Times New Roman"/>
          <w:b w:val="false"/>
          <w:i w:val="false"/>
          <w:color w:val="000000"/>
          <w:sz w:val="28"/>
        </w:rPr>
        <w:t xml:space="preserve">
      </w:t>
      </w:r>
    </w:p>
    <w:bookmarkEnd w:id="674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6" w:id="6746"/>
    <w:p>
      <w:pPr>
        <w:spacing w:after="0"/>
        <w:ind w:left="0"/>
        <w:jc w:val="both"/>
      </w:pPr>
      <w:r>
        <w:rPr>
          <w:rFonts w:ascii="Times New Roman"/>
          <w:b w:val="false"/>
          <w:i w:val="false"/>
          <w:color w:val="000000"/>
          <w:sz w:val="28"/>
        </w:rPr>
        <w:t>
      Газовое состояние крови рН/рСО2/pO2/HCO3/BE</w:t>
      </w:r>
    </w:p>
    <w:bookmarkEnd w:id="6746"/>
    <w:bookmarkStart w:name="z6377" w:id="6747"/>
    <w:p>
      <w:pPr>
        <w:spacing w:after="0"/>
        <w:ind w:left="0"/>
        <w:jc w:val="both"/>
      </w:pPr>
      <w:r>
        <w:rPr>
          <w:rFonts w:ascii="Times New Roman"/>
          <w:b w:val="false"/>
          <w:i w:val="false"/>
          <w:color w:val="000000"/>
          <w:sz w:val="28"/>
        </w:rPr>
        <w:t xml:space="preserve">
      </w:t>
      </w:r>
    </w:p>
    <w:bookmarkEnd w:id="674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8" w:id="6748"/>
    <w:p>
      <w:pPr>
        <w:spacing w:after="0"/>
        <w:ind w:left="0"/>
        <w:jc w:val="both"/>
      </w:pPr>
      <w:r>
        <w:rPr>
          <w:rFonts w:ascii="Times New Roman"/>
          <w:b w:val="false"/>
          <w:i w:val="false"/>
          <w:color w:val="000000"/>
          <w:sz w:val="28"/>
        </w:rPr>
        <w:t>
      Состояние новорожденного при переводе</w:t>
      </w:r>
    </w:p>
    <w:bookmarkEnd w:id="6748"/>
    <w:bookmarkStart w:name="z6379" w:id="6749"/>
    <w:p>
      <w:pPr>
        <w:spacing w:after="0"/>
        <w:ind w:left="0"/>
        <w:jc w:val="both"/>
      </w:pPr>
      <w:r>
        <w:rPr>
          <w:rFonts w:ascii="Times New Roman"/>
          <w:b w:val="false"/>
          <w:i w:val="false"/>
          <w:color w:val="000000"/>
          <w:sz w:val="28"/>
        </w:rPr>
        <w:t>
      Время</w:t>
      </w:r>
    </w:p>
    <w:bookmarkEnd w:id="6749"/>
    <w:bookmarkStart w:name="z6380" w:id="6750"/>
    <w:p>
      <w:pPr>
        <w:spacing w:after="0"/>
        <w:ind w:left="0"/>
        <w:jc w:val="both"/>
      </w:pPr>
      <w:r>
        <w:rPr>
          <w:rFonts w:ascii="Times New Roman"/>
          <w:b w:val="false"/>
          <w:i w:val="false"/>
          <w:color w:val="000000"/>
          <w:sz w:val="28"/>
        </w:rPr>
        <w:t>
      Частота сердечного сокращения</w:t>
      </w:r>
    </w:p>
    <w:bookmarkEnd w:id="6750"/>
    <w:bookmarkStart w:name="z6381" w:id="6751"/>
    <w:p>
      <w:pPr>
        <w:spacing w:after="0"/>
        <w:ind w:left="0"/>
        <w:jc w:val="both"/>
      </w:pPr>
      <w:r>
        <w:rPr>
          <w:rFonts w:ascii="Times New Roman"/>
          <w:b w:val="false"/>
          <w:i w:val="false"/>
          <w:color w:val="000000"/>
          <w:sz w:val="28"/>
        </w:rPr>
        <w:t xml:space="preserve">
      </w:t>
      </w:r>
    </w:p>
    <w:bookmarkEnd w:id="675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2" w:id="6752"/>
    <w:p>
      <w:pPr>
        <w:spacing w:after="0"/>
        <w:ind w:left="0"/>
        <w:jc w:val="both"/>
      </w:pPr>
      <w:r>
        <w:rPr>
          <w:rFonts w:ascii="Times New Roman"/>
          <w:b w:val="false"/>
          <w:i w:val="false"/>
          <w:color w:val="000000"/>
          <w:sz w:val="28"/>
        </w:rPr>
        <w:t>
      Частота дыхания</w:t>
      </w:r>
    </w:p>
    <w:bookmarkEnd w:id="6752"/>
    <w:bookmarkStart w:name="z6383" w:id="6753"/>
    <w:p>
      <w:pPr>
        <w:spacing w:after="0"/>
        <w:ind w:left="0"/>
        <w:jc w:val="both"/>
      </w:pPr>
      <w:r>
        <w:rPr>
          <w:rFonts w:ascii="Times New Roman"/>
          <w:b w:val="false"/>
          <w:i w:val="false"/>
          <w:color w:val="000000"/>
          <w:sz w:val="28"/>
        </w:rPr>
        <w:t xml:space="preserve">
      </w:t>
      </w:r>
    </w:p>
    <w:bookmarkEnd w:id="675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4" w:id="6754"/>
    <w:p>
      <w:pPr>
        <w:spacing w:after="0"/>
        <w:ind w:left="0"/>
        <w:jc w:val="both"/>
      </w:pPr>
      <w:r>
        <w:rPr>
          <w:rFonts w:ascii="Times New Roman"/>
          <w:b w:val="false"/>
          <w:i w:val="false"/>
          <w:color w:val="000000"/>
          <w:sz w:val="28"/>
        </w:rPr>
        <w:t>
      Артериальное давление</w:t>
      </w:r>
    </w:p>
    <w:bookmarkEnd w:id="6754"/>
    <w:bookmarkStart w:name="z6385" w:id="6755"/>
    <w:p>
      <w:pPr>
        <w:spacing w:after="0"/>
        <w:ind w:left="0"/>
        <w:jc w:val="both"/>
      </w:pPr>
      <w:r>
        <w:rPr>
          <w:rFonts w:ascii="Times New Roman"/>
          <w:b w:val="false"/>
          <w:i w:val="false"/>
          <w:color w:val="000000"/>
          <w:sz w:val="28"/>
        </w:rPr>
        <w:t xml:space="preserve">
      </w:t>
      </w:r>
    </w:p>
    <w:bookmarkEnd w:id="675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6" w:id="6756"/>
    <w:p>
      <w:pPr>
        <w:spacing w:after="0"/>
        <w:ind w:left="0"/>
        <w:jc w:val="both"/>
      </w:pPr>
      <w:r>
        <w:rPr>
          <w:rFonts w:ascii="Times New Roman"/>
          <w:b w:val="false"/>
          <w:i w:val="false"/>
          <w:color w:val="000000"/>
          <w:sz w:val="28"/>
        </w:rPr>
        <w:t>
      Температура тела</w:t>
      </w:r>
    </w:p>
    <w:bookmarkEnd w:id="6756"/>
    <w:bookmarkStart w:name="z6387" w:id="6757"/>
    <w:p>
      <w:pPr>
        <w:spacing w:after="0"/>
        <w:ind w:left="0"/>
        <w:jc w:val="both"/>
      </w:pPr>
      <w:r>
        <w:rPr>
          <w:rFonts w:ascii="Times New Roman"/>
          <w:b w:val="false"/>
          <w:i w:val="false"/>
          <w:color w:val="000000"/>
          <w:sz w:val="28"/>
        </w:rPr>
        <w:t xml:space="preserve">
      </w:t>
      </w:r>
    </w:p>
    <w:bookmarkEnd w:id="675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88" w:id="6758"/>
    <w:p>
      <w:pPr>
        <w:spacing w:after="0"/>
        <w:ind w:left="0"/>
        <w:jc w:val="both"/>
      </w:pPr>
      <w:r>
        <w:rPr>
          <w:rFonts w:ascii="Times New Roman"/>
          <w:b w:val="false"/>
          <w:i w:val="false"/>
          <w:color w:val="000000"/>
          <w:sz w:val="28"/>
        </w:rPr>
        <w:t>
      0C</w:t>
      </w:r>
    </w:p>
    <w:bookmarkEnd w:id="6758"/>
    <w:bookmarkStart w:name="z6389" w:id="6759"/>
    <w:p>
      <w:pPr>
        <w:spacing w:after="0"/>
        <w:ind w:left="0"/>
        <w:jc w:val="both"/>
      </w:pPr>
      <w:r>
        <w:rPr>
          <w:rFonts w:ascii="Times New Roman"/>
          <w:b w:val="false"/>
          <w:i w:val="false"/>
          <w:color w:val="000000"/>
          <w:sz w:val="28"/>
        </w:rPr>
        <w:t>
      Сатурация %</w:t>
      </w:r>
    </w:p>
    <w:bookmarkEnd w:id="6759"/>
    <w:bookmarkStart w:name="z6390" w:id="6760"/>
    <w:p>
      <w:pPr>
        <w:spacing w:after="0"/>
        <w:ind w:left="0"/>
        <w:jc w:val="both"/>
      </w:pPr>
      <w:r>
        <w:rPr>
          <w:rFonts w:ascii="Times New Roman"/>
          <w:b w:val="false"/>
          <w:i w:val="false"/>
          <w:color w:val="000000"/>
          <w:sz w:val="28"/>
        </w:rPr>
        <w:t>
      Параметры вентиляции</w:t>
      </w:r>
    </w:p>
    <w:bookmarkEnd w:id="6760"/>
    <w:bookmarkStart w:name="z6391" w:id="6761"/>
    <w:p>
      <w:pPr>
        <w:spacing w:after="0"/>
        <w:ind w:left="0"/>
        <w:jc w:val="both"/>
      </w:pPr>
      <w:r>
        <w:rPr>
          <w:rFonts w:ascii="Times New Roman"/>
          <w:b w:val="false"/>
          <w:i w:val="false"/>
          <w:color w:val="000000"/>
          <w:sz w:val="28"/>
        </w:rPr>
        <w:t xml:space="preserve">
      </w:t>
      </w:r>
    </w:p>
    <w:bookmarkEnd w:id="676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2" w:id="6762"/>
    <w:p>
      <w:pPr>
        <w:spacing w:after="0"/>
        <w:ind w:left="0"/>
        <w:jc w:val="both"/>
      </w:pPr>
      <w:r>
        <w:rPr>
          <w:rFonts w:ascii="Times New Roman"/>
          <w:b w:val="false"/>
          <w:i w:val="false"/>
          <w:color w:val="000000"/>
          <w:sz w:val="28"/>
        </w:rPr>
        <w:t>
      PIP</w:t>
      </w:r>
    </w:p>
    <w:bookmarkEnd w:id="6762"/>
    <w:bookmarkStart w:name="z6393" w:id="6763"/>
    <w:p>
      <w:pPr>
        <w:spacing w:after="0"/>
        <w:ind w:left="0"/>
        <w:jc w:val="both"/>
      </w:pPr>
      <w:r>
        <w:rPr>
          <w:rFonts w:ascii="Times New Roman"/>
          <w:b w:val="false"/>
          <w:i w:val="false"/>
          <w:color w:val="000000"/>
          <w:sz w:val="28"/>
        </w:rPr>
        <w:t xml:space="preserve">
      </w:t>
      </w:r>
    </w:p>
    <w:bookmarkEnd w:id="676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4" w:id="6764"/>
    <w:p>
      <w:pPr>
        <w:spacing w:after="0"/>
        <w:ind w:left="0"/>
        <w:jc w:val="both"/>
      </w:pPr>
      <w:r>
        <w:rPr>
          <w:rFonts w:ascii="Times New Roman"/>
          <w:b w:val="false"/>
          <w:i w:val="false"/>
          <w:color w:val="000000"/>
          <w:sz w:val="28"/>
        </w:rPr>
        <w:t>
      peep</w:t>
      </w:r>
    </w:p>
    <w:bookmarkEnd w:id="6764"/>
    <w:bookmarkStart w:name="z6395" w:id="6765"/>
    <w:p>
      <w:pPr>
        <w:spacing w:after="0"/>
        <w:ind w:left="0"/>
        <w:jc w:val="both"/>
      </w:pPr>
      <w:r>
        <w:rPr>
          <w:rFonts w:ascii="Times New Roman"/>
          <w:b w:val="false"/>
          <w:i w:val="false"/>
          <w:color w:val="000000"/>
          <w:sz w:val="28"/>
        </w:rPr>
        <w:t xml:space="preserve">
      </w:t>
      </w:r>
    </w:p>
    <w:bookmarkEnd w:id="676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6" w:id="6766"/>
    <w:p>
      <w:pPr>
        <w:spacing w:after="0"/>
        <w:ind w:left="0"/>
        <w:jc w:val="both"/>
      </w:pPr>
      <w:r>
        <w:rPr>
          <w:rFonts w:ascii="Times New Roman"/>
          <w:b w:val="false"/>
          <w:i w:val="false"/>
          <w:color w:val="000000"/>
          <w:sz w:val="28"/>
        </w:rPr>
        <w:t>
      Ti</w:t>
      </w:r>
    </w:p>
    <w:bookmarkEnd w:id="6766"/>
    <w:bookmarkStart w:name="z6397" w:id="6767"/>
    <w:p>
      <w:pPr>
        <w:spacing w:after="0"/>
        <w:ind w:left="0"/>
        <w:jc w:val="both"/>
      </w:pPr>
      <w:r>
        <w:rPr>
          <w:rFonts w:ascii="Times New Roman"/>
          <w:b w:val="false"/>
          <w:i w:val="false"/>
          <w:color w:val="000000"/>
          <w:sz w:val="28"/>
        </w:rPr>
        <w:t xml:space="preserve">
      </w:t>
      </w:r>
    </w:p>
    <w:bookmarkEnd w:id="676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98" w:id="6768"/>
    <w:p>
      <w:pPr>
        <w:spacing w:after="0"/>
        <w:ind w:left="0"/>
        <w:jc w:val="both"/>
      </w:pPr>
      <w:r>
        <w:rPr>
          <w:rFonts w:ascii="Times New Roman"/>
          <w:b w:val="false"/>
          <w:i w:val="false"/>
          <w:color w:val="000000"/>
          <w:sz w:val="28"/>
        </w:rPr>
        <w:t>
      Rate</w:t>
      </w:r>
    </w:p>
    <w:bookmarkEnd w:id="6768"/>
    <w:bookmarkStart w:name="z6399" w:id="6769"/>
    <w:p>
      <w:pPr>
        <w:spacing w:after="0"/>
        <w:ind w:left="0"/>
        <w:jc w:val="both"/>
      </w:pPr>
      <w:r>
        <w:rPr>
          <w:rFonts w:ascii="Times New Roman"/>
          <w:b w:val="false"/>
          <w:i w:val="false"/>
          <w:color w:val="000000"/>
          <w:sz w:val="28"/>
        </w:rPr>
        <w:t xml:space="preserve">
      </w:t>
      </w:r>
    </w:p>
    <w:bookmarkEnd w:id="676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0" w:id="6770"/>
    <w:p>
      <w:pPr>
        <w:spacing w:after="0"/>
        <w:ind w:left="0"/>
        <w:jc w:val="both"/>
      </w:pPr>
      <w:r>
        <w:rPr>
          <w:rFonts w:ascii="Times New Roman"/>
          <w:b w:val="false"/>
          <w:i w:val="false"/>
          <w:color w:val="000000"/>
          <w:sz w:val="28"/>
        </w:rPr>
        <w:t>
      FiO2</w:t>
      </w:r>
    </w:p>
    <w:bookmarkEnd w:id="6770"/>
    <w:bookmarkStart w:name="z6401" w:id="6771"/>
    <w:p>
      <w:pPr>
        <w:spacing w:after="0"/>
        <w:ind w:left="0"/>
        <w:jc w:val="both"/>
      </w:pPr>
      <w:r>
        <w:rPr>
          <w:rFonts w:ascii="Times New Roman"/>
          <w:b w:val="false"/>
          <w:i w:val="false"/>
          <w:color w:val="000000"/>
          <w:sz w:val="28"/>
        </w:rPr>
        <w:t>
      Газовое состояние крови рН/рСО2/pO2/HCO3/BE</w:t>
      </w:r>
    </w:p>
    <w:bookmarkEnd w:id="6771"/>
    <w:bookmarkStart w:name="z6402" w:id="6772"/>
    <w:p>
      <w:pPr>
        <w:spacing w:after="0"/>
        <w:ind w:left="0"/>
        <w:jc w:val="both"/>
      </w:pPr>
      <w:r>
        <w:rPr>
          <w:rFonts w:ascii="Times New Roman"/>
          <w:b w:val="false"/>
          <w:i w:val="false"/>
          <w:color w:val="000000"/>
          <w:sz w:val="28"/>
        </w:rPr>
        <w:t xml:space="preserve">
      </w:t>
      </w:r>
    </w:p>
    <w:bookmarkEnd w:id="6772"/>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3" w:id="6773"/>
    <w:p>
      <w:pPr>
        <w:spacing w:after="0"/>
        <w:ind w:left="0"/>
        <w:jc w:val="both"/>
      </w:pPr>
      <w:r>
        <w:rPr>
          <w:rFonts w:ascii="Times New Roman"/>
          <w:b w:val="false"/>
          <w:i w:val="false"/>
          <w:color w:val="000000"/>
          <w:sz w:val="28"/>
        </w:rPr>
        <w:t>
      Суточная потребность в жидкости</w:t>
      </w:r>
    </w:p>
    <w:bookmarkEnd w:id="6773"/>
    <w:bookmarkStart w:name="z6404" w:id="6774"/>
    <w:p>
      <w:pPr>
        <w:spacing w:after="0"/>
        <w:ind w:left="0"/>
        <w:jc w:val="both"/>
      </w:pPr>
      <w:r>
        <w:rPr>
          <w:rFonts w:ascii="Times New Roman"/>
          <w:b w:val="false"/>
          <w:i w:val="false"/>
          <w:color w:val="000000"/>
          <w:sz w:val="28"/>
        </w:rPr>
        <w:t xml:space="preserve">
      </w:t>
      </w:r>
    </w:p>
    <w:bookmarkEnd w:id="677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5" w:id="6775"/>
    <w:p>
      <w:pPr>
        <w:spacing w:after="0"/>
        <w:ind w:left="0"/>
        <w:jc w:val="both"/>
      </w:pPr>
      <w:r>
        <w:rPr>
          <w:rFonts w:ascii="Times New Roman"/>
          <w:b w:val="false"/>
          <w:i w:val="false"/>
          <w:color w:val="000000"/>
          <w:sz w:val="28"/>
        </w:rPr>
        <w:t>
      Мл/кг/сут</w:t>
      </w:r>
    </w:p>
    <w:bookmarkEnd w:id="6775"/>
    <w:bookmarkStart w:name="z6406" w:id="6776"/>
    <w:p>
      <w:pPr>
        <w:spacing w:after="0"/>
        <w:ind w:left="0"/>
        <w:jc w:val="both"/>
      </w:pPr>
      <w:r>
        <w:rPr>
          <w:rFonts w:ascii="Times New Roman"/>
          <w:b w:val="false"/>
          <w:i w:val="false"/>
          <w:color w:val="000000"/>
          <w:sz w:val="28"/>
        </w:rPr>
        <w:t>
      Скорость инфузии</w:t>
      </w:r>
    </w:p>
    <w:bookmarkEnd w:id="6776"/>
    <w:bookmarkStart w:name="z6407" w:id="6777"/>
    <w:p>
      <w:pPr>
        <w:spacing w:after="0"/>
        <w:ind w:left="0"/>
        <w:jc w:val="both"/>
      </w:pPr>
      <w:r>
        <w:rPr>
          <w:rFonts w:ascii="Times New Roman"/>
          <w:b w:val="false"/>
          <w:i w:val="false"/>
          <w:color w:val="000000"/>
          <w:sz w:val="28"/>
        </w:rPr>
        <w:t xml:space="preserve">
      </w:t>
      </w:r>
    </w:p>
    <w:bookmarkEnd w:id="677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08" w:id="6778"/>
    <w:p>
      <w:pPr>
        <w:spacing w:after="0"/>
        <w:ind w:left="0"/>
        <w:jc w:val="both"/>
      </w:pPr>
      <w:r>
        <w:rPr>
          <w:rFonts w:ascii="Times New Roman"/>
          <w:b w:val="false"/>
          <w:i w:val="false"/>
          <w:color w:val="000000"/>
          <w:sz w:val="28"/>
        </w:rPr>
        <w:t>
      Мл/час</w:t>
      </w:r>
    </w:p>
    <w:bookmarkEnd w:id="6778"/>
    <w:bookmarkStart w:name="z6409" w:id="6779"/>
    <w:p>
      <w:pPr>
        <w:spacing w:after="0"/>
        <w:ind w:left="0"/>
        <w:jc w:val="both"/>
      </w:pPr>
      <w:r>
        <w:rPr>
          <w:rFonts w:ascii="Times New Roman"/>
          <w:b w:val="false"/>
          <w:i w:val="false"/>
          <w:color w:val="000000"/>
          <w:sz w:val="28"/>
        </w:rPr>
        <w:t>
      Лекарственные препараты/время</w:t>
      </w:r>
    </w:p>
    <w:bookmarkEnd w:id="6779"/>
    <w:bookmarkStart w:name="z6410" w:id="6780"/>
    <w:p>
      <w:pPr>
        <w:spacing w:after="0"/>
        <w:ind w:left="0"/>
        <w:jc w:val="both"/>
      </w:pPr>
      <w:r>
        <w:rPr>
          <w:rFonts w:ascii="Times New Roman"/>
          <w:b w:val="false"/>
          <w:i w:val="false"/>
          <w:color w:val="000000"/>
          <w:sz w:val="28"/>
        </w:rPr>
        <w:t>
      Санация</w:t>
      </w:r>
    </w:p>
    <w:bookmarkEnd w:id="6780"/>
    <w:bookmarkStart w:name="z6411" w:id="6781"/>
    <w:p>
      <w:pPr>
        <w:spacing w:after="0"/>
        <w:ind w:left="0"/>
        <w:jc w:val="both"/>
      </w:pPr>
      <w:r>
        <w:rPr>
          <w:rFonts w:ascii="Times New Roman"/>
          <w:b w:val="false"/>
          <w:i w:val="false"/>
          <w:color w:val="000000"/>
          <w:sz w:val="28"/>
        </w:rPr>
        <w:t xml:space="preserve">
      </w:t>
      </w:r>
    </w:p>
    <w:bookmarkEnd w:id="678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2" w:id="6782"/>
    <w:p>
      <w:pPr>
        <w:spacing w:after="0"/>
        <w:ind w:left="0"/>
        <w:jc w:val="both"/>
      </w:pPr>
      <w:r>
        <w:rPr>
          <w:rFonts w:ascii="Times New Roman"/>
          <w:b w:val="false"/>
          <w:i w:val="false"/>
          <w:color w:val="000000"/>
          <w:sz w:val="28"/>
        </w:rPr>
        <w:t>
      да</w:t>
      </w:r>
    </w:p>
    <w:bookmarkEnd w:id="6782"/>
    <w:bookmarkStart w:name="z6413" w:id="6783"/>
    <w:p>
      <w:pPr>
        <w:spacing w:after="0"/>
        <w:ind w:left="0"/>
        <w:jc w:val="both"/>
      </w:pPr>
      <w:r>
        <w:rPr>
          <w:rFonts w:ascii="Times New Roman"/>
          <w:b w:val="false"/>
          <w:i w:val="false"/>
          <w:color w:val="000000"/>
          <w:sz w:val="28"/>
        </w:rPr>
        <w:t xml:space="preserve">
      </w:t>
      </w:r>
    </w:p>
    <w:bookmarkEnd w:id="678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4" w:id="6784"/>
    <w:p>
      <w:pPr>
        <w:spacing w:after="0"/>
        <w:ind w:left="0"/>
        <w:jc w:val="both"/>
      </w:pPr>
      <w:r>
        <w:rPr>
          <w:rFonts w:ascii="Times New Roman"/>
          <w:b w:val="false"/>
          <w:i w:val="false"/>
          <w:color w:val="000000"/>
          <w:sz w:val="28"/>
        </w:rPr>
        <w:t>
      нет</w:t>
      </w:r>
    </w:p>
    <w:bookmarkEnd w:id="6784"/>
    <w:bookmarkStart w:name="z6415" w:id="6785"/>
    <w:p>
      <w:pPr>
        <w:spacing w:after="0"/>
        <w:ind w:left="0"/>
        <w:jc w:val="both"/>
      </w:pPr>
      <w:r>
        <w:rPr>
          <w:rFonts w:ascii="Times New Roman"/>
          <w:b w:val="false"/>
          <w:i w:val="false"/>
          <w:color w:val="000000"/>
          <w:sz w:val="28"/>
        </w:rPr>
        <w:t>
      Кормление</w:t>
      </w:r>
    </w:p>
    <w:bookmarkEnd w:id="6785"/>
    <w:bookmarkStart w:name="z6416" w:id="6786"/>
    <w:p>
      <w:pPr>
        <w:spacing w:after="0"/>
        <w:ind w:left="0"/>
        <w:jc w:val="both"/>
      </w:pPr>
      <w:r>
        <w:rPr>
          <w:rFonts w:ascii="Times New Roman"/>
          <w:b w:val="false"/>
          <w:i w:val="false"/>
          <w:color w:val="000000"/>
          <w:sz w:val="28"/>
        </w:rPr>
        <w:t xml:space="preserve">
      </w:t>
      </w:r>
    </w:p>
    <w:bookmarkEnd w:id="6786"/>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7" w:id="6787"/>
    <w:p>
      <w:pPr>
        <w:spacing w:after="0"/>
        <w:ind w:left="0"/>
        <w:jc w:val="both"/>
      </w:pPr>
      <w:r>
        <w:rPr>
          <w:rFonts w:ascii="Times New Roman"/>
          <w:b w:val="false"/>
          <w:i w:val="false"/>
          <w:color w:val="000000"/>
          <w:sz w:val="28"/>
        </w:rPr>
        <w:t>
      (мл)</w:t>
      </w:r>
    </w:p>
    <w:bookmarkEnd w:id="6787"/>
    <w:bookmarkStart w:name="z6418" w:id="6788"/>
    <w:p>
      <w:pPr>
        <w:spacing w:after="0"/>
        <w:ind w:left="0"/>
        <w:jc w:val="both"/>
      </w:pPr>
      <w:r>
        <w:rPr>
          <w:rFonts w:ascii="Times New Roman"/>
          <w:b w:val="false"/>
          <w:i w:val="false"/>
          <w:color w:val="000000"/>
          <w:sz w:val="28"/>
        </w:rPr>
        <w:t>
      Диурез</w:t>
      </w:r>
    </w:p>
    <w:bookmarkEnd w:id="6788"/>
    <w:bookmarkStart w:name="z6419" w:id="6789"/>
    <w:p>
      <w:pPr>
        <w:spacing w:after="0"/>
        <w:ind w:left="0"/>
        <w:jc w:val="both"/>
      </w:pPr>
      <w:r>
        <w:rPr>
          <w:rFonts w:ascii="Times New Roman"/>
          <w:b w:val="false"/>
          <w:i w:val="false"/>
          <w:color w:val="000000"/>
          <w:sz w:val="28"/>
        </w:rPr>
        <w:t xml:space="preserve">
      </w:t>
      </w:r>
    </w:p>
    <w:bookmarkEnd w:id="678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0" w:id="6790"/>
    <w:p>
      <w:pPr>
        <w:spacing w:after="0"/>
        <w:ind w:left="0"/>
        <w:jc w:val="both"/>
      </w:pPr>
      <w:r>
        <w:rPr>
          <w:rFonts w:ascii="Times New Roman"/>
          <w:b w:val="false"/>
          <w:i w:val="false"/>
          <w:color w:val="000000"/>
          <w:sz w:val="28"/>
        </w:rPr>
        <w:t>
      (мл)</w:t>
      </w:r>
    </w:p>
    <w:bookmarkEnd w:id="6790"/>
    <w:bookmarkStart w:name="z6421" w:id="6791"/>
    <w:p>
      <w:pPr>
        <w:spacing w:after="0"/>
        <w:ind w:left="0"/>
        <w:jc w:val="both"/>
      </w:pPr>
      <w:r>
        <w:rPr>
          <w:rFonts w:ascii="Times New Roman"/>
          <w:b w:val="false"/>
          <w:i w:val="false"/>
          <w:color w:val="000000"/>
          <w:sz w:val="28"/>
        </w:rPr>
        <w:t>
      Стул</w:t>
      </w:r>
    </w:p>
    <w:bookmarkEnd w:id="6791"/>
    <w:bookmarkStart w:name="z6422" w:id="6792"/>
    <w:p>
      <w:pPr>
        <w:spacing w:after="0"/>
        <w:ind w:left="0"/>
        <w:jc w:val="both"/>
      </w:pPr>
      <w:r>
        <w:rPr>
          <w:rFonts w:ascii="Times New Roman"/>
          <w:b w:val="false"/>
          <w:i w:val="false"/>
          <w:color w:val="000000"/>
          <w:sz w:val="28"/>
        </w:rPr>
        <w:t xml:space="preserve">
      </w:t>
      </w:r>
    </w:p>
    <w:bookmarkEnd w:id="679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3" w:id="6793"/>
    <w:p>
      <w:pPr>
        <w:spacing w:after="0"/>
        <w:ind w:left="0"/>
        <w:jc w:val="both"/>
      </w:pPr>
      <w:r>
        <w:rPr>
          <w:rFonts w:ascii="Times New Roman"/>
          <w:b w:val="false"/>
          <w:i w:val="false"/>
          <w:color w:val="000000"/>
          <w:sz w:val="28"/>
        </w:rPr>
        <w:t>
      да</w:t>
      </w:r>
    </w:p>
    <w:bookmarkEnd w:id="6793"/>
    <w:bookmarkStart w:name="z6424" w:id="6794"/>
    <w:p>
      <w:pPr>
        <w:spacing w:after="0"/>
        <w:ind w:left="0"/>
        <w:jc w:val="both"/>
      </w:pPr>
      <w:r>
        <w:rPr>
          <w:rFonts w:ascii="Times New Roman"/>
          <w:b w:val="false"/>
          <w:i w:val="false"/>
          <w:color w:val="000000"/>
          <w:sz w:val="28"/>
        </w:rPr>
        <w:t xml:space="preserve">
      </w:t>
      </w:r>
    </w:p>
    <w:bookmarkEnd w:id="679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5" w:id="6795"/>
    <w:p>
      <w:pPr>
        <w:spacing w:after="0"/>
        <w:ind w:left="0"/>
        <w:jc w:val="both"/>
      </w:pPr>
      <w:r>
        <w:rPr>
          <w:rFonts w:ascii="Times New Roman"/>
          <w:b w:val="false"/>
          <w:i w:val="false"/>
          <w:color w:val="000000"/>
          <w:sz w:val="28"/>
        </w:rPr>
        <w:t>
      нет</w:t>
      </w:r>
    </w:p>
    <w:bookmarkEnd w:id="6795"/>
    <w:bookmarkStart w:name="z6426" w:id="6796"/>
    <w:p>
      <w:pPr>
        <w:spacing w:after="0"/>
        <w:ind w:left="0"/>
        <w:jc w:val="both"/>
      </w:pPr>
      <w:r>
        <w:rPr>
          <w:rFonts w:ascii="Times New Roman"/>
          <w:b w:val="false"/>
          <w:i w:val="false"/>
          <w:color w:val="000000"/>
          <w:sz w:val="28"/>
        </w:rPr>
        <w:t>
      Общий объем за время транспортировки (мл)</w:t>
      </w:r>
    </w:p>
    <w:bookmarkEnd w:id="6796"/>
    <w:bookmarkStart w:name="z6427" w:id="6797"/>
    <w:p>
      <w:pPr>
        <w:spacing w:after="0"/>
        <w:ind w:left="0"/>
        <w:jc w:val="both"/>
      </w:pPr>
      <w:r>
        <w:rPr>
          <w:rFonts w:ascii="Times New Roman"/>
          <w:b w:val="false"/>
          <w:i w:val="false"/>
          <w:color w:val="000000"/>
          <w:sz w:val="28"/>
        </w:rPr>
        <w:t xml:space="preserve">
      </w:t>
      </w:r>
    </w:p>
    <w:bookmarkEnd w:id="679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8" w:id="6798"/>
    <w:p>
      <w:pPr>
        <w:spacing w:after="0"/>
        <w:ind w:left="0"/>
        <w:jc w:val="both"/>
      </w:pPr>
      <w:r>
        <w:rPr>
          <w:rFonts w:ascii="Times New Roman"/>
          <w:b w:val="false"/>
          <w:i w:val="false"/>
          <w:color w:val="000000"/>
          <w:sz w:val="28"/>
        </w:rPr>
        <w:t>
      Скорость диуреза</w:t>
      </w:r>
    </w:p>
    <w:bookmarkEnd w:id="6798"/>
    <w:bookmarkStart w:name="z6429" w:id="6799"/>
    <w:p>
      <w:pPr>
        <w:spacing w:after="0"/>
        <w:ind w:left="0"/>
        <w:jc w:val="both"/>
      </w:pPr>
      <w:r>
        <w:rPr>
          <w:rFonts w:ascii="Times New Roman"/>
          <w:b w:val="false"/>
          <w:i w:val="false"/>
          <w:color w:val="000000"/>
          <w:sz w:val="28"/>
        </w:rPr>
        <w:t xml:space="preserve">
      </w:t>
      </w:r>
    </w:p>
    <w:bookmarkEnd w:id="679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0" w:id="6800"/>
    <w:p>
      <w:pPr>
        <w:spacing w:after="0"/>
        <w:ind w:left="0"/>
        <w:jc w:val="both"/>
      </w:pPr>
      <w:r>
        <w:rPr>
          <w:rFonts w:ascii="Times New Roman"/>
          <w:b w:val="false"/>
          <w:i w:val="false"/>
          <w:color w:val="000000"/>
          <w:sz w:val="28"/>
        </w:rPr>
        <w:t>
      Мл/кг/час</w:t>
      </w:r>
    </w:p>
    <w:bookmarkEnd w:id="6800"/>
    <w:bookmarkStart w:name="z6431" w:id="6801"/>
    <w:p>
      <w:pPr>
        <w:spacing w:after="0"/>
        <w:ind w:left="0"/>
        <w:jc w:val="both"/>
      </w:pPr>
      <w:r>
        <w:rPr>
          <w:rFonts w:ascii="Times New Roman"/>
          <w:b w:val="false"/>
          <w:i w:val="false"/>
          <w:color w:val="000000"/>
          <w:sz w:val="28"/>
        </w:rPr>
        <w:t>
      Оценка степени комфорта для новорожденного</w:t>
      </w:r>
    </w:p>
    <w:bookmarkEnd w:id="6801"/>
    <w:bookmarkStart w:name="z6432" w:id="6802"/>
    <w:p>
      <w:pPr>
        <w:spacing w:after="0"/>
        <w:ind w:left="0"/>
        <w:jc w:val="both"/>
      </w:pPr>
      <w:r>
        <w:rPr>
          <w:rFonts w:ascii="Times New Roman"/>
          <w:b w:val="false"/>
          <w:i w:val="false"/>
          <w:color w:val="000000"/>
          <w:sz w:val="28"/>
        </w:rPr>
        <w:t xml:space="preserve">
      </w:t>
      </w:r>
    </w:p>
    <w:bookmarkEnd w:id="680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3" w:id="6803"/>
    <w:p>
      <w:pPr>
        <w:spacing w:after="0"/>
        <w:ind w:left="0"/>
        <w:jc w:val="both"/>
      </w:pPr>
      <w:r>
        <w:rPr>
          <w:rFonts w:ascii="Times New Roman"/>
          <w:b w:val="false"/>
          <w:i w:val="false"/>
          <w:color w:val="000000"/>
          <w:sz w:val="28"/>
        </w:rPr>
        <w:t>
      Возбужденный</w:t>
      </w:r>
    </w:p>
    <w:bookmarkEnd w:id="6803"/>
    <w:bookmarkStart w:name="z6434" w:id="6804"/>
    <w:p>
      <w:pPr>
        <w:spacing w:after="0"/>
        <w:ind w:left="0"/>
        <w:jc w:val="both"/>
      </w:pPr>
      <w:r>
        <w:rPr>
          <w:rFonts w:ascii="Times New Roman"/>
          <w:b w:val="false"/>
          <w:i w:val="false"/>
          <w:color w:val="000000"/>
          <w:sz w:val="28"/>
        </w:rPr>
        <w:t xml:space="preserve">
      </w:t>
      </w:r>
    </w:p>
    <w:bookmarkEnd w:id="680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5" w:id="6805"/>
    <w:p>
      <w:pPr>
        <w:spacing w:after="0"/>
        <w:ind w:left="0"/>
        <w:jc w:val="both"/>
      </w:pPr>
      <w:r>
        <w:rPr>
          <w:rFonts w:ascii="Times New Roman"/>
          <w:b w:val="false"/>
          <w:i w:val="false"/>
          <w:color w:val="000000"/>
          <w:sz w:val="28"/>
        </w:rPr>
        <w:t>
      Актвиный</w:t>
      </w:r>
    </w:p>
    <w:bookmarkEnd w:id="6805"/>
    <w:bookmarkStart w:name="z6436" w:id="6806"/>
    <w:p>
      <w:pPr>
        <w:spacing w:after="0"/>
        <w:ind w:left="0"/>
        <w:jc w:val="both"/>
      </w:pPr>
      <w:r>
        <w:rPr>
          <w:rFonts w:ascii="Times New Roman"/>
          <w:b w:val="false"/>
          <w:i w:val="false"/>
          <w:color w:val="000000"/>
          <w:sz w:val="28"/>
        </w:rPr>
        <w:t xml:space="preserve">
      </w:t>
      </w:r>
    </w:p>
    <w:bookmarkEnd w:id="680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7" w:id="6807"/>
    <w:p>
      <w:pPr>
        <w:spacing w:after="0"/>
        <w:ind w:left="0"/>
        <w:jc w:val="both"/>
      </w:pPr>
      <w:r>
        <w:rPr>
          <w:rFonts w:ascii="Times New Roman"/>
          <w:b w:val="false"/>
          <w:i w:val="false"/>
          <w:color w:val="000000"/>
          <w:sz w:val="28"/>
        </w:rPr>
        <w:t>
      Медицинский сон</w:t>
      </w:r>
    </w:p>
    <w:bookmarkEnd w:id="6807"/>
    <w:bookmarkStart w:name="z6438" w:id="6808"/>
    <w:p>
      <w:pPr>
        <w:spacing w:after="0"/>
        <w:ind w:left="0"/>
        <w:jc w:val="both"/>
      </w:pPr>
      <w:r>
        <w:rPr>
          <w:rFonts w:ascii="Times New Roman"/>
          <w:b w:val="false"/>
          <w:i w:val="false"/>
          <w:color w:val="000000"/>
          <w:sz w:val="28"/>
        </w:rPr>
        <w:t xml:space="preserve">
      </w:t>
      </w:r>
    </w:p>
    <w:bookmarkEnd w:id="680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9" w:id="6809"/>
    <w:p>
      <w:pPr>
        <w:spacing w:after="0"/>
        <w:ind w:left="0"/>
        <w:jc w:val="both"/>
      </w:pPr>
      <w:r>
        <w:rPr>
          <w:rFonts w:ascii="Times New Roman"/>
          <w:b w:val="false"/>
          <w:i w:val="false"/>
          <w:color w:val="000000"/>
          <w:sz w:val="28"/>
        </w:rPr>
        <w:t>
      Сон</w:t>
      </w:r>
    </w:p>
    <w:bookmarkEnd w:id="6809"/>
    <w:bookmarkStart w:name="z6440" w:id="6810"/>
    <w:p>
      <w:pPr>
        <w:spacing w:after="0"/>
        <w:ind w:left="0"/>
        <w:jc w:val="both"/>
      </w:pPr>
      <w:r>
        <w:rPr>
          <w:rFonts w:ascii="Times New Roman"/>
          <w:b w:val="false"/>
          <w:i w:val="false"/>
          <w:color w:val="000000"/>
          <w:sz w:val="28"/>
        </w:rPr>
        <w:t>
      Использование седативных и паралитических препаратов</w:t>
      </w:r>
    </w:p>
    <w:bookmarkEnd w:id="6810"/>
    <w:bookmarkStart w:name="z6441" w:id="6811"/>
    <w:p>
      <w:pPr>
        <w:spacing w:after="0"/>
        <w:ind w:left="0"/>
        <w:jc w:val="both"/>
      </w:pPr>
      <w:r>
        <w:rPr>
          <w:rFonts w:ascii="Times New Roman"/>
          <w:b w:val="false"/>
          <w:i w:val="false"/>
          <w:color w:val="000000"/>
          <w:sz w:val="28"/>
        </w:rPr>
        <w:t>
      Получил</w:t>
      </w:r>
    </w:p>
    <w:bookmarkEnd w:id="6811"/>
    <w:bookmarkStart w:name="z6442" w:id="6812"/>
    <w:p>
      <w:pPr>
        <w:spacing w:after="0"/>
        <w:ind w:left="0"/>
        <w:jc w:val="both"/>
      </w:pPr>
      <w:r>
        <w:rPr>
          <w:rFonts w:ascii="Times New Roman"/>
          <w:b w:val="false"/>
          <w:i w:val="false"/>
          <w:color w:val="000000"/>
          <w:sz w:val="28"/>
        </w:rPr>
        <w:t xml:space="preserve">
      </w:t>
      </w:r>
    </w:p>
    <w:bookmarkEnd w:id="681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3" w:id="6813"/>
    <w:p>
      <w:pPr>
        <w:spacing w:after="0"/>
        <w:ind w:left="0"/>
        <w:jc w:val="both"/>
      </w:pPr>
      <w:r>
        <w:rPr>
          <w:rFonts w:ascii="Times New Roman"/>
          <w:b w:val="false"/>
          <w:i w:val="false"/>
          <w:color w:val="000000"/>
          <w:sz w:val="28"/>
        </w:rPr>
        <w:t>
      да</w:t>
      </w:r>
    </w:p>
    <w:bookmarkEnd w:id="6813"/>
    <w:bookmarkStart w:name="z6444" w:id="6814"/>
    <w:p>
      <w:pPr>
        <w:spacing w:after="0"/>
        <w:ind w:left="0"/>
        <w:jc w:val="both"/>
      </w:pPr>
      <w:r>
        <w:rPr>
          <w:rFonts w:ascii="Times New Roman"/>
          <w:b w:val="false"/>
          <w:i w:val="false"/>
          <w:color w:val="000000"/>
          <w:sz w:val="28"/>
        </w:rPr>
        <w:t xml:space="preserve">
      </w:t>
      </w:r>
    </w:p>
    <w:bookmarkEnd w:id="681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5" w:id="6815"/>
    <w:p>
      <w:pPr>
        <w:spacing w:after="0"/>
        <w:ind w:left="0"/>
        <w:jc w:val="both"/>
      </w:pPr>
      <w:r>
        <w:rPr>
          <w:rFonts w:ascii="Times New Roman"/>
          <w:b w:val="false"/>
          <w:i w:val="false"/>
          <w:color w:val="000000"/>
          <w:sz w:val="28"/>
        </w:rPr>
        <w:t>
      нет</w:t>
      </w:r>
    </w:p>
    <w:bookmarkEnd w:id="6815"/>
    <w:bookmarkStart w:name="z6446" w:id="6816"/>
    <w:p>
      <w:pPr>
        <w:spacing w:after="0"/>
        <w:ind w:left="0"/>
        <w:jc w:val="both"/>
      </w:pPr>
      <w:r>
        <w:rPr>
          <w:rFonts w:ascii="Times New Roman"/>
          <w:b w:val="false"/>
          <w:i w:val="false"/>
          <w:color w:val="000000"/>
          <w:sz w:val="28"/>
        </w:rPr>
        <w:t>
      Название лекарственного препарата наименование</w:t>
      </w:r>
    </w:p>
    <w:bookmarkEnd w:id="6816"/>
    <w:bookmarkStart w:name="z6447" w:id="6817"/>
    <w:p>
      <w:pPr>
        <w:spacing w:after="0"/>
        <w:ind w:left="0"/>
        <w:jc w:val="both"/>
      </w:pPr>
      <w:r>
        <w:rPr>
          <w:rFonts w:ascii="Times New Roman"/>
          <w:b w:val="false"/>
          <w:i w:val="false"/>
          <w:color w:val="000000"/>
          <w:sz w:val="28"/>
        </w:rPr>
        <w:t>
      Доза препарата</w:t>
      </w:r>
    </w:p>
    <w:bookmarkEnd w:id="6817"/>
    <w:bookmarkStart w:name="z6448" w:id="6818"/>
    <w:p>
      <w:pPr>
        <w:spacing w:after="0"/>
        <w:ind w:left="0"/>
        <w:jc w:val="both"/>
      </w:pPr>
      <w:r>
        <w:rPr>
          <w:rFonts w:ascii="Times New Roman"/>
          <w:b w:val="false"/>
          <w:i w:val="false"/>
          <w:color w:val="000000"/>
          <w:sz w:val="28"/>
        </w:rPr>
        <w:t xml:space="preserve">
      </w:t>
      </w:r>
    </w:p>
    <w:bookmarkEnd w:id="681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49" w:id="6819"/>
    <w:p>
      <w:pPr>
        <w:spacing w:after="0"/>
        <w:ind w:left="0"/>
        <w:jc w:val="both"/>
      </w:pPr>
      <w:r>
        <w:rPr>
          <w:rFonts w:ascii="Times New Roman"/>
          <w:b w:val="false"/>
          <w:i w:val="false"/>
          <w:color w:val="000000"/>
          <w:sz w:val="28"/>
        </w:rPr>
        <w:t>
      Родители получили полную информацию по поводу транспортировки новорожденного</w:t>
      </w:r>
    </w:p>
    <w:bookmarkEnd w:id="6819"/>
    <w:bookmarkStart w:name="z6450" w:id="6820"/>
    <w:p>
      <w:pPr>
        <w:spacing w:after="0"/>
        <w:ind w:left="0"/>
        <w:jc w:val="both"/>
      </w:pPr>
      <w:r>
        <w:rPr>
          <w:rFonts w:ascii="Times New Roman"/>
          <w:b w:val="false"/>
          <w:i w:val="false"/>
          <w:color w:val="000000"/>
          <w:sz w:val="28"/>
        </w:rPr>
        <w:t xml:space="preserve">
      </w:t>
      </w:r>
    </w:p>
    <w:bookmarkEnd w:id="68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1" w:id="6821"/>
    <w:p>
      <w:pPr>
        <w:spacing w:after="0"/>
        <w:ind w:left="0"/>
        <w:jc w:val="both"/>
      </w:pPr>
      <w:r>
        <w:rPr>
          <w:rFonts w:ascii="Times New Roman"/>
          <w:b w:val="false"/>
          <w:i w:val="false"/>
          <w:color w:val="000000"/>
          <w:sz w:val="28"/>
        </w:rPr>
        <w:t>
      да</w:t>
      </w:r>
    </w:p>
    <w:bookmarkEnd w:id="6821"/>
    <w:bookmarkStart w:name="z6452" w:id="6822"/>
    <w:p>
      <w:pPr>
        <w:spacing w:after="0"/>
        <w:ind w:left="0"/>
        <w:jc w:val="both"/>
      </w:pPr>
      <w:r>
        <w:rPr>
          <w:rFonts w:ascii="Times New Roman"/>
          <w:b w:val="false"/>
          <w:i w:val="false"/>
          <w:color w:val="000000"/>
          <w:sz w:val="28"/>
        </w:rPr>
        <w:t xml:space="preserve">
      </w:t>
      </w:r>
    </w:p>
    <w:bookmarkEnd w:id="682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3" w:id="6823"/>
    <w:p>
      <w:pPr>
        <w:spacing w:after="0"/>
        <w:ind w:left="0"/>
        <w:jc w:val="both"/>
      </w:pPr>
      <w:r>
        <w:rPr>
          <w:rFonts w:ascii="Times New Roman"/>
          <w:b w:val="false"/>
          <w:i w:val="false"/>
          <w:color w:val="000000"/>
          <w:sz w:val="28"/>
        </w:rPr>
        <w:t>
      нет</w:t>
      </w:r>
    </w:p>
    <w:bookmarkEnd w:id="6823"/>
    <w:bookmarkStart w:name="z6454" w:id="6824"/>
    <w:p>
      <w:pPr>
        <w:spacing w:after="0"/>
        <w:ind w:left="0"/>
        <w:jc w:val="both"/>
      </w:pPr>
      <w:r>
        <w:rPr>
          <w:rFonts w:ascii="Times New Roman"/>
          <w:b w:val="false"/>
          <w:i w:val="false"/>
          <w:color w:val="000000"/>
          <w:sz w:val="28"/>
        </w:rPr>
        <w:t>
      Если родители не получили, то по какой причине?</w:t>
      </w:r>
    </w:p>
    <w:bookmarkEnd w:id="6824"/>
    <w:bookmarkStart w:name="z6455" w:id="6825"/>
    <w:p>
      <w:pPr>
        <w:spacing w:after="0"/>
        <w:ind w:left="0"/>
        <w:jc w:val="both"/>
      </w:pPr>
      <w:r>
        <w:rPr>
          <w:rFonts w:ascii="Times New Roman"/>
          <w:b w:val="false"/>
          <w:i w:val="false"/>
          <w:color w:val="000000"/>
          <w:sz w:val="28"/>
        </w:rPr>
        <w:t>
      Ф.И.О. (при его наличии) врача, Идентификатор</w:t>
      </w:r>
    </w:p>
    <w:bookmarkEnd w:id="6825"/>
    <w:bookmarkStart w:name="z6456" w:id="6826"/>
    <w:p>
      <w:pPr>
        <w:spacing w:after="0"/>
        <w:ind w:left="0"/>
        <w:jc w:val="both"/>
      </w:pPr>
      <w:r>
        <w:rPr>
          <w:rFonts w:ascii="Times New Roman"/>
          <w:b w:val="false"/>
          <w:i w:val="false"/>
          <w:color w:val="000000"/>
          <w:sz w:val="28"/>
        </w:rPr>
        <w:t>
      Ф.И.О. (при его наличии) медицинской сестры, Идентификатор</w:t>
      </w:r>
    </w:p>
    <w:bookmarkEnd w:id="6826"/>
    <w:bookmarkStart w:name="z6457" w:id="6827"/>
    <w:p>
      <w:pPr>
        <w:spacing w:after="0"/>
        <w:ind w:left="0"/>
        <w:jc w:val="both"/>
      </w:pPr>
      <w:r>
        <w:rPr>
          <w:rFonts w:ascii="Times New Roman"/>
          <w:b w:val="false"/>
          <w:i w:val="false"/>
          <w:color w:val="000000"/>
          <w:sz w:val="28"/>
        </w:rPr>
        <w:t>
      Дата и время перевода</w:t>
      </w:r>
    </w:p>
    <w:bookmarkEnd w:id="6827"/>
    <w:bookmarkStart w:name="z6458" w:id="6828"/>
    <w:p>
      <w:pPr>
        <w:spacing w:after="0"/>
        <w:ind w:left="0"/>
        <w:jc w:val="both"/>
      </w:pPr>
      <w:r>
        <w:rPr>
          <w:rFonts w:ascii="Times New Roman"/>
          <w:b w:val="false"/>
          <w:i w:val="false"/>
          <w:color w:val="000000"/>
          <w:sz w:val="28"/>
        </w:rPr>
        <w:t>
      Состояние новорожденного в принимающем медицинском учреждении</w:t>
      </w:r>
    </w:p>
    <w:bookmarkEnd w:id="6828"/>
    <w:bookmarkStart w:name="z6459" w:id="6829"/>
    <w:p>
      <w:pPr>
        <w:spacing w:after="0"/>
        <w:ind w:left="0"/>
        <w:jc w:val="both"/>
      </w:pPr>
      <w:r>
        <w:rPr>
          <w:rFonts w:ascii="Times New Roman"/>
          <w:b w:val="false"/>
          <w:i w:val="false"/>
          <w:color w:val="000000"/>
          <w:sz w:val="28"/>
        </w:rPr>
        <w:t>
      Частота сердечного сокращения</w:t>
      </w:r>
    </w:p>
    <w:bookmarkEnd w:id="6829"/>
    <w:bookmarkStart w:name="z6460" w:id="6830"/>
    <w:p>
      <w:pPr>
        <w:spacing w:after="0"/>
        <w:ind w:left="0"/>
        <w:jc w:val="both"/>
      </w:pPr>
      <w:r>
        <w:rPr>
          <w:rFonts w:ascii="Times New Roman"/>
          <w:b w:val="false"/>
          <w:i w:val="false"/>
          <w:color w:val="000000"/>
          <w:sz w:val="28"/>
        </w:rPr>
        <w:t xml:space="preserve">
      </w:t>
      </w:r>
    </w:p>
    <w:bookmarkEnd w:id="683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1" w:id="6831"/>
    <w:p>
      <w:pPr>
        <w:spacing w:after="0"/>
        <w:ind w:left="0"/>
        <w:jc w:val="both"/>
      </w:pPr>
      <w:r>
        <w:rPr>
          <w:rFonts w:ascii="Times New Roman"/>
          <w:b w:val="false"/>
          <w:i w:val="false"/>
          <w:color w:val="000000"/>
          <w:sz w:val="28"/>
        </w:rPr>
        <w:t>
      Вид дыхания, параметры аппарата ИВЛ:</w:t>
      </w:r>
    </w:p>
    <w:bookmarkEnd w:id="6831"/>
    <w:bookmarkStart w:name="z6462" w:id="6832"/>
    <w:p>
      <w:pPr>
        <w:spacing w:after="0"/>
        <w:ind w:left="0"/>
        <w:jc w:val="both"/>
      </w:pPr>
      <w:r>
        <w:rPr>
          <w:rFonts w:ascii="Times New Roman"/>
          <w:b w:val="false"/>
          <w:i w:val="false"/>
          <w:color w:val="000000"/>
          <w:sz w:val="28"/>
        </w:rPr>
        <w:t xml:space="preserve">
      </w:t>
      </w:r>
    </w:p>
    <w:bookmarkEnd w:id="6832"/>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3" w:id="6833"/>
    <w:p>
      <w:pPr>
        <w:spacing w:after="0"/>
        <w:ind w:left="0"/>
        <w:jc w:val="both"/>
      </w:pPr>
      <w:r>
        <w:rPr>
          <w:rFonts w:ascii="Times New Roman"/>
          <w:b w:val="false"/>
          <w:i w:val="false"/>
          <w:color w:val="000000"/>
          <w:sz w:val="28"/>
        </w:rPr>
        <w:t>
      PIP</w:t>
      </w:r>
    </w:p>
    <w:bookmarkEnd w:id="6833"/>
    <w:bookmarkStart w:name="z6464" w:id="6834"/>
    <w:p>
      <w:pPr>
        <w:spacing w:after="0"/>
        <w:ind w:left="0"/>
        <w:jc w:val="both"/>
      </w:pPr>
      <w:r>
        <w:rPr>
          <w:rFonts w:ascii="Times New Roman"/>
          <w:b w:val="false"/>
          <w:i w:val="false"/>
          <w:color w:val="000000"/>
          <w:sz w:val="28"/>
        </w:rPr>
        <w:t xml:space="preserve">
      </w:t>
      </w:r>
    </w:p>
    <w:bookmarkEnd w:id="683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5" w:id="6835"/>
    <w:p>
      <w:pPr>
        <w:spacing w:after="0"/>
        <w:ind w:left="0"/>
        <w:jc w:val="both"/>
      </w:pPr>
      <w:r>
        <w:rPr>
          <w:rFonts w:ascii="Times New Roman"/>
          <w:b w:val="false"/>
          <w:i w:val="false"/>
          <w:color w:val="000000"/>
          <w:sz w:val="28"/>
        </w:rPr>
        <w:t>
      peep</w:t>
      </w:r>
    </w:p>
    <w:bookmarkEnd w:id="6835"/>
    <w:bookmarkStart w:name="z6466" w:id="6836"/>
    <w:p>
      <w:pPr>
        <w:spacing w:after="0"/>
        <w:ind w:left="0"/>
        <w:jc w:val="both"/>
      </w:pPr>
      <w:r>
        <w:rPr>
          <w:rFonts w:ascii="Times New Roman"/>
          <w:b w:val="false"/>
          <w:i w:val="false"/>
          <w:color w:val="000000"/>
          <w:sz w:val="28"/>
        </w:rPr>
        <w:t xml:space="preserve">
      </w:t>
      </w:r>
    </w:p>
    <w:bookmarkEnd w:id="683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7" w:id="6837"/>
    <w:p>
      <w:pPr>
        <w:spacing w:after="0"/>
        <w:ind w:left="0"/>
        <w:jc w:val="both"/>
      </w:pPr>
      <w:r>
        <w:rPr>
          <w:rFonts w:ascii="Times New Roman"/>
          <w:b w:val="false"/>
          <w:i w:val="false"/>
          <w:color w:val="000000"/>
          <w:sz w:val="28"/>
        </w:rPr>
        <w:t>
      Ti</w:t>
      </w:r>
    </w:p>
    <w:bookmarkEnd w:id="6837"/>
    <w:bookmarkStart w:name="z6468" w:id="6838"/>
    <w:p>
      <w:pPr>
        <w:spacing w:after="0"/>
        <w:ind w:left="0"/>
        <w:jc w:val="both"/>
      </w:pPr>
      <w:r>
        <w:rPr>
          <w:rFonts w:ascii="Times New Roman"/>
          <w:b w:val="false"/>
          <w:i w:val="false"/>
          <w:color w:val="000000"/>
          <w:sz w:val="28"/>
        </w:rPr>
        <w:t xml:space="preserve">
      </w:t>
      </w:r>
    </w:p>
    <w:bookmarkEnd w:id="683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69" w:id="6839"/>
    <w:p>
      <w:pPr>
        <w:spacing w:after="0"/>
        <w:ind w:left="0"/>
        <w:jc w:val="both"/>
      </w:pPr>
      <w:r>
        <w:rPr>
          <w:rFonts w:ascii="Times New Roman"/>
          <w:b w:val="false"/>
          <w:i w:val="false"/>
          <w:color w:val="000000"/>
          <w:sz w:val="28"/>
        </w:rPr>
        <w:t>
      Rate</w:t>
      </w:r>
    </w:p>
    <w:bookmarkEnd w:id="6839"/>
    <w:bookmarkStart w:name="z6470" w:id="6840"/>
    <w:p>
      <w:pPr>
        <w:spacing w:after="0"/>
        <w:ind w:left="0"/>
        <w:jc w:val="both"/>
      </w:pPr>
      <w:r>
        <w:rPr>
          <w:rFonts w:ascii="Times New Roman"/>
          <w:b w:val="false"/>
          <w:i w:val="false"/>
          <w:color w:val="000000"/>
          <w:sz w:val="28"/>
        </w:rPr>
        <w:t xml:space="preserve">
      </w:t>
      </w:r>
    </w:p>
    <w:bookmarkEnd w:id="684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1" w:id="6841"/>
    <w:p>
      <w:pPr>
        <w:spacing w:after="0"/>
        <w:ind w:left="0"/>
        <w:jc w:val="both"/>
      </w:pPr>
      <w:r>
        <w:rPr>
          <w:rFonts w:ascii="Times New Roman"/>
          <w:b w:val="false"/>
          <w:i w:val="false"/>
          <w:color w:val="000000"/>
          <w:sz w:val="28"/>
        </w:rPr>
        <w:t>
      FiO2</w:t>
      </w:r>
    </w:p>
    <w:bookmarkEnd w:id="6841"/>
    <w:bookmarkStart w:name="z6472" w:id="6842"/>
    <w:p>
      <w:pPr>
        <w:spacing w:after="0"/>
        <w:ind w:left="0"/>
        <w:jc w:val="both"/>
      </w:pPr>
      <w:r>
        <w:rPr>
          <w:rFonts w:ascii="Times New Roman"/>
          <w:b w:val="false"/>
          <w:i w:val="false"/>
          <w:color w:val="000000"/>
          <w:sz w:val="28"/>
        </w:rPr>
        <w:t>
      Артериальное давление</w:t>
      </w:r>
    </w:p>
    <w:bookmarkEnd w:id="6842"/>
    <w:bookmarkStart w:name="z6473" w:id="6843"/>
    <w:p>
      <w:pPr>
        <w:spacing w:after="0"/>
        <w:ind w:left="0"/>
        <w:jc w:val="both"/>
      </w:pPr>
      <w:r>
        <w:rPr>
          <w:rFonts w:ascii="Times New Roman"/>
          <w:b w:val="false"/>
          <w:i w:val="false"/>
          <w:color w:val="000000"/>
          <w:sz w:val="28"/>
        </w:rPr>
        <w:t xml:space="preserve">
      </w:t>
      </w:r>
    </w:p>
    <w:bookmarkEnd w:id="6843"/>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4" w:id="6844"/>
    <w:p>
      <w:pPr>
        <w:spacing w:after="0"/>
        <w:ind w:left="0"/>
        <w:jc w:val="both"/>
      </w:pPr>
      <w:r>
        <w:rPr>
          <w:rFonts w:ascii="Times New Roman"/>
          <w:b w:val="false"/>
          <w:i w:val="false"/>
          <w:color w:val="000000"/>
          <w:sz w:val="28"/>
        </w:rPr>
        <w:t>
      Температура тела</w:t>
      </w:r>
    </w:p>
    <w:bookmarkEnd w:id="6844"/>
    <w:bookmarkStart w:name="z6475" w:id="6845"/>
    <w:p>
      <w:pPr>
        <w:spacing w:after="0"/>
        <w:ind w:left="0"/>
        <w:jc w:val="both"/>
      </w:pPr>
      <w:r>
        <w:rPr>
          <w:rFonts w:ascii="Times New Roman"/>
          <w:b w:val="false"/>
          <w:i w:val="false"/>
          <w:color w:val="000000"/>
          <w:sz w:val="28"/>
        </w:rPr>
        <w:t xml:space="preserve">
      </w:t>
      </w:r>
    </w:p>
    <w:bookmarkEnd w:id="6845"/>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6" w:id="6846"/>
    <w:p>
      <w:pPr>
        <w:spacing w:after="0"/>
        <w:ind w:left="0"/>
        <w:jc w:val="both"/>
      </w:pPr>
      <w:r>
        <w:rPr>
          <w:rFonts w:ascii="Times New Roman"/>
          <w:b w:val="false"/>
          <w:i w:val="false"/>
          <w:color w:val="000000"/>
          <w:sz w:val="28"/>
        </w:rPr>
        <w:t>
      0C</w:t>
      </w:r>
    </w:p>
    <w:bookmarkEnd w:id="6846"/>
    <w:bookmarkStart w:name="z6477" w:id="6847"/>
    <w:p>
      <w:pPr>
        <w:spacing w:after="0"/>
        <w:ind w:left="0"/>
        <w:jc w:val="both"/>
      </w:pPr>
      <w:r>
        <w:rPr>
          <w:rFonts w:ascii="Times New Roman"/>
          <w:b w:val="false"/>
          <w:i w:val="false"/>
          <w:color w:val="000000"/>
          <w:sz w:val="28"/>
        </w:rPr>
        <w:t>
      Сатурация %</w:t>
      </w:r>
    </w:p>
    <w:bookmarkEnd w:id="6847"/>
    <w:bookmarkStart w:name="z6478" w:id="6848"/>
    <w:p>
      <w:pPr>
        <w:spacing w:after="0"/>
        <w:ind w:left="0"/>
        <w:jc w:val="both"/>
      </w:pPr>
      <w:r>
        <w:rPr>
          <w:rFonts w:ascii="Times New Roman"/>
          <w:b w:val="false"/>
          <w:i w:val="false"/>
          <w:color w:val="000000"/>
          <w:sz w:val="28"/>
        </w:rPr>
        <w:t>
      Сахар крови</w:t>
      </w:r>
    </w:p>
    <w:bookmarkEnd w:id="6848"/>
    <w:bookmarkStart w:name="z6479" w:id="6849"/>
    <w:p>
      <w:pPr>
        <w:spacing w:after="0"/>
        <w:ind w:left="0"/>
        <w:jc w:val="both"/>
      </w:pPr>
      <w:r>
        <w:rPr>
          <w:rFonts w:ascii="Times New Roman"/>
          <w:b w:val="false"/>
          <w:i w:val="false"/>
          <w:color w:val="000000"/>
          <w:sz w:val="28"/>
        </w:rPr>
        <w:t xml:space="preserve">
      </w:t>
      </w:r>
    </w:p>
    <w:bookmarkEnd w:id="6849"/>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80" w:id="6850"/>
    <w:p>
      <w:pPr>
        <w:spacing w:after="0"/>
        <w:ind w:left="0"/>
        <w:jc w:val="both"/>
      </w:pPr>
      <w:r>
        <w:rPr>
          <w:rFonts w:ascii="Times New Roman"/>
          <w:b w:val="false"/>
          <w:i w:val="false"/>
          <w:color w:val="000000"/>
          <w:sz w:val="28"/>
        </w:rPr>
        <w:t>
      Газовое состояние крови рН/рСО2/pO2/HCO3/BE</w:t>
      </w:r>
    </w:p>
    <w:bookmarkEnd w:id="6850"/>
    <w:bookmarkStart w:name="z6481" w:id="6851"/>
    <w:p>
      <w:pPr>
        <w:spacing w:after="0"/>
        <w:ind w:left="0"/>
        <w:jc w:val="both"/>
      </w:pPr>
      <w:r>
        <w:rPr>
          <w:rFonts w:ascii="Times New Roman"/>
          <w:b w:val="false"/>
          <w:i w:val="false"/>
          <w:color w:val="000000"/>
          <w:sz w:val="28"/>
        </w:rPr>
        <w:t xml:space="preserve">
      </w:t>
      </w:r>
    </w:p>
    <w:bookmarkEnd w:id="6851"/>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Список сокращений формы № 088/у "Сопроводительный лист станции скорой медицинской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бригада санитарной авиации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6483" w:id="6852"/>
    <w:p>
      <w:pPr>
        <w:spacing w:after="0"/>
        <w:ind w:left="0"/>
        <w:jc w:val="left"/>
      </w:pPr>
      <w:r>
        <w:rPr>
          <w:rFonts w:ascii="Times New Roman"/>
          <w:b/>
          <w:i w:val="false"/>
          <w:color w:val="000000"/>
        </w:rPr>
        <w:t xml:space="preserve"> Форма № 089/у "Журнал регистрации приема вызовов по предоставлению медицинской помощи в форме санитарной авиации"</w:t>
      </w:r>
    </w:p>
    <w:bookmarkEnd w:id="6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вызова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и кем сделан вызов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наличии)пациента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причина вызова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больного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4" w:id="6853"/>
    <w:p>
      <w:pPr>
        <w:spacing w:after="0"/>
        <w:ind w:left="0"/>
        <w:jc w:val="both"/>
      </w:pPr>
      <w:r>
        <w:rPr>
          <w:rFonts w:ascii="Times New Roman"/>
          <w:b w:val="false"/>
          <w:i w:val="false"/>
          <w:color w:val="000000"/>
          <w:sz w:val="28"/>
        </w:rPr>
        <w:t>
       </w:t>
      </w:r>
    </w:p>
    <w:bookmarkEnd w:id="6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089/у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 консультантов или сопровождающих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авиакомпании, тип воздушного судна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подачи оперативной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медицинских услуг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оперативной заявки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специальность,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86" w:id="6854"/>
    <w:p>
      <w:pPr>
        <w:spacing w:after="0"/>
        <w:ind w:left="0"/>
        <w:jc w:val="left"/>
      </w:pPr>
      <w:r>
        <w:rPr>
          <w:rFonts w:ascii="Times New Roman"/>
          <w:b/>
          <w:i w:val="false"/>
          <w:color w:val="000000"/>
        </w:rPr>
        <w:t xml:space="preserve"> Список сокращений формы № 089/у "Сопроводительный лист станции скорой медицинской помощи":</w:t>
      </w:r>
    </w:p>
    <w:bookmarkEnd w:id="6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487" w:id="6855"/>
    <w:p>
      <w:pPr>
        <w:spacing w:after="0"/>
        <w:ind w:left="0"/>
        <w:jc w:val="left"/>
      </w:pPr>
      <w:r>
        <w:rPr>
          <w:rFonts w:ascii="Times New Roman"/>
          <w:b/>
          <w:i w:val="false"/>
          <w:color w:val="000000"/>
        </w:rPr>
        <w:t xml:space="preserve"> Форма № 090/у "Задание на санитарный полет №____"  20____ года "_____" __________________  часов _____ мин.______</w:t>
      </w:r>
    </w:p>
    <w:bookmarkEnd w:id="6855"/>
    <w:bookmarkStart w:name="z6488" w:id="6856"/>
    <w:p>
      <w:pPr>
        <w:spacing w:after="0"/>
        <w:ind w:left="0"/>
        <w:jc w:val="both"/>
      </w:pPr>
      <w:r>
        <w:rPr>
          <w:rFonts w:ascii="Times New Roman"/>
          <w:b w:val="false"/>
          <w:i w:val="false"/>
          <w:color w:val="000000"/>
          <w:sz w:val="28"/>
        </w:rPr>
        <w:t>
      Командиру воздушного судна _______________________________________________________________</w:t>
      </w:r>
    </w:p>
    <w:bookmarkEnd w:id="6856"/>
    <w:bookmarkStart w:name="z6489" w:id="6857"/>
    <w:p>
      <w:pPr>
        <w:spacing w:after="0"/>
        <w:ind w:left="0"/>
        <w:jc w:val="both"/>
      </w:pPr>
      <w:r>
        <w:rPr>
          <w:rFonts w:ascii="Times New Roman"/>
          <w:b w:val="false"/>
          <w:i w:val="false"/>
          <w:color w:val="000000"/>
          <w:sz w:val="28"/>
        </w:rPr>
        <w:t>
      Наименование авиакомпании _______________________________________________________________</w:t>
      </w:r>
    </w:p>
    <w:bookmarkEnd w:id="6857"/>
    <w:bookmarkStart w:name="z6490" w:id="6858"/>
    <w:p>
      <w:pPr>
        <w:spacing w:after="0"/>
        <w:ind w:left="0"/>
        <w:jc w:val="both"/>
      </w:pPr>
      <w:r>
        <w:rPr>
          <w:rFonts w:ascii="Times New Roman"/>
          <w:b w:val="false"/>
          <w:i w:val="false"/>
          <w:color w:val="000000"/>
          <w:sz w:val="28"/>
        </w:rPr>
        <w:t>
      Вид, тип, бортовой № воздушного судна _______________________________________________________</w:t>
      </w:r>
    </w:p>
    <w:bookmarkEnd w:id="6858"/>
    <w:bookmarkStart w:name="z6491" w:id="6859"/>
    <w:p>
      <w:pPr>
        <w:spacing w:after="0"/>
        <w:ind w:left="0"/>
        <w:jc w:val="both"/>
      </w:pPr>
      <w:r>
        <w:rPr>
          <w:rFonts w:ascii="Times New Roman"/>
          <w:b w:val="false"/>
          <w:i w:val="false"/>
          <w:color w:val="000000"/>
          <w:sz w:val="28"/>
        </w:rPr>
        <w:t>
      Цель полета _______________________________________________________________________________</w:t>
      </w:r>
    </w:p>
    <w:bookmarkEnd w:id="6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полета)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медицинского работника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пациента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2" w:id="6860"/>
    <w:p>
      <w:pPr>
        <w:spacing w:after="0"/>
        <w:ind w:left="0"/>
        <w:jc w:val="both"/>
      </w:pPr>
      <w:r>
        <w:rPr>
          <w:rFonts w:ascii="Times New Roman"/>
          <w:b w:val="false"/>
          <w:i w:val="false"/>
          <w:color w:val="000000"/>
          <w:sz w:val="28"/>
        </w:rPr>
        <w:t xml:space="preserve">
      Примечание _____________________________________________________________________________ </w:t>
      </w:r>
    </w:p>
    <w:bookmarkEnd w:id="6860"/>
    <w:bookmarkStart w:name="z6493" w:id="6861"/>
    <w:p>
      <w:pPr>
        <w:spacing w:after="0"/>
        <w:ind w:left="0"/>
        <w:jc w:val="both"/>
      </w:pPr>
      <w:r>
        <w:rPr>
          <w:rFonts w:ascii="Times New Roman"/>
          <w:b w:val="false"/>
          <w:i w:val="false"/>
          <w:color w:val="000000"/>
          <w:sz w:val="28"/>
        </w:rPr>
        <w:t xml:space="preserve">
      М.П. </w:t>
      </w:r>
    </w:p>
    <w:bookmarkEnd w:id="6861"/>
    <w:p>
      <w:pPr>
        <w:spacing w:after="0"/>
        <w:ind w:left="0"/>
        <w:jc w:val="both"/>
      </w:pPr>
      <w:bookmarkStart w:name="z6494" w:id="6862"/>
      <w:r>
        <w:rPr>
          <w:rFonts w:ascii="Times New Roman"/>
          <w:b w:val="false"/>
          <w:i w:val="false"/>
          <w:color w:val="000000"/>
          <w:sz w:val="28"/>
        </w:rPr>
        <w:t xml:space="preserve">
      Руководитель (координатор) службы санитарной авиации ______________________________________  </w:t>
      </w:r>
    </w:p>
    <w:bookmarkEnd w:id="6862"/>
    <w:p>
      <w:pPr>
        <w:spacing w:after="0"/>
        <w:ind w:left="0"/>
        <w:jc w:val="both"/>
      </w:pPr>
      <w:r>
        <w:rPr>
          <w:rFonts w:ascii="Times New Roman"/>
          <w:b w:val="false"/>
          <w:i w:val="false"/>
          <w:color w:val="000000"/>
          <w:sz w:val="28"/>
        </w:rPr>
        <w:t xml:space="preserve">                                                             (фамилию пишите разборчиво) </w:t>
      </w:r>
    </w:p>
    <w:p>
      <w:pPr>
        <w:spacing w:after="0"/>
        <w:ind w:left="0"/>
        <w:jc w:val="both"/>
      </w:pPr>
      <w:r>
        <w:rPr>
          <w:rFonts w:ascii="Times New Roman"/>
          <w:b w:val="false"/>
          <w:i w:val="false"/>
          <w:color w:val="000000"/>
          <w:sz w:val="28"/>
        </w:rPr>
        <w:t>(Подпись) 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090/у</w:t>
            </w:r>
          </w:p>
        </w:tc>
      </w:tr>
    </w:tbl>
    <w:bookmarkStart w:name="z6496" w:id="6863"/>
    <w:p>
      <w:pPr>
        <w:spacing w:after="0"/>
        <w:ind w:left="0"/>
        <w:jc w:val="both"/>
      </w:pPr>
      <w:r>
        <w:rPr>
          <w:rFonts w:ascii="Times New Roman"/>
          <w:b w:val="false"/>
          <w:i w:val="false"/>
          <w:color w:val="000000"/>
          <w:sz w:val="28"/>
        </w:rPr>
        <w:t>
      Сведения пилота о выполнении заявки</w:t>
      </w:r>
    </w:p>
    <w:bookmarkEnd w:id="6863"/>
    <w:bookmarkStart w:name="z6497" w:id="6864"/>
    <w:p>
      <w:pPr>
        <w:spacing w:after="0"/>
        <w:ind w:left="0"/>
        <w:jc w:val="both"/>
      </w:pPr>
      <w:r>
        <w:rPr>
          <w:rFonts w:ascii="Times New Roman"/>
          <w:b w:val="false"/>
          <w:i w:val="false"/>
          <w:color w:val="000000"/>
          <w:sz w:val="28"/>
        </w:rPr>
        <w:t>
      Тип воздушного судна ________________ бортовой № воздушного судна _________________________</w:t>
      </w:r>
    </w:p>
    <w:bookmarkEnd w:id="6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 по фактическому маршруту полета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пассажиров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 земле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стоянки в пунктах посадки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Пройдено километров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98" w:id="6865"/>
    <w:p>
      <w:pPr>
        <w:spacing w:after="0"/>
        <w:ind w:left="0"/>
        <w:jc w:val="both"/>
      </w:pPr>
      <w:r>
        <w:rPr>
          <w:rFonts w:ascii="Times New Roman"/>
          <w:b w:val="false"/>
          <w:i w:val="false"/>
          <w:color w:val="000000"/>
          <w:sz w:val="28"/>
        </w:rPr>
        <w:t>
      Пилот Ф.И.О. (при его наличии), подпись (при его наличии) ____________________________ Подпись ______________________</w:t>
      </w:r>
    </w:p>
    <w:bookmarkEnd w:id="6865"/>
    <w:bookmarkStart w:name="z6499" w:id="6866"/>
    <w:p>
      <w:pPr>
        <w:spacing w:after="0"/>
        <w:ind w:left="0"/>
        <w:jc w:val="both"/>
      </w:pPr>
      <w:r>
        <w:rPr>
          <w:rFonts w:ascii="Times New Roman"/>
          <w:b w:val="false"/>
          <w:i w:val="false"/>
          <w:color w:val="000000"/>
          <w:sz w:val="28"/>
        </w:rPr>
        <w:t>
      Ф.И.О (при его наличии). и подпись лиц, пользовавшихся воздушным судном):</w:t>
      </w:r>
    </w:p>
    <w:bookmarkEnd w:id="6866"/>
    <w:bookmarkStart w:name="z6500" w:id="6867"/>
    <w:p>
      <w:pPr>
        <w:spacing w:after="0"/>
        <w:ind w:left="0"/>
        <w:jc w:val="both"/>
      </w:pPr>
      <w:r>
        <w:rPr>
          <w:rFonts w:ascii="Times New Roman"/>
          <w:b w:val="false"/>
          <w:i w:val="false"/>
          <w:color w:val="000000"/>
          <w:sz w:val="28"/>
        </w:rPr>
        <w:t>
      МБСА:</w:t>
      </w:r>
    </w:p>
    <w:bookmarkEnd w:id="6867"/>
    <w:bookmarkStart w:name="z6501" w:id="6868"/>
    <w:p>
      <w:pPr>
        <w:spacing w:after="0"/>
        <w:ind w:left="0"/>
        <w:jc w:val="both"/>
      </w:pPr>
      <w:r>
        <w:rPr>
          <w:rFonts w:ascii="Times New Roman"/>
          <w:b w:val="false"/>
          <w:i w:val="false"/>
          <w:color w:val="000000"/>
          <w:sz w:val="28"/>
        </w:rPr>
        <w:t>
      Пациент:</w:t>
      </w:r>
    </w:p>
    <w:bookmarkEnd w:id="6868"/>
    <w:bookmarkStart w:name="z6502" w:id="6869"/>
    <w:p>
      <w:pPr>
        <w:spacing w:after="0"/>
        <w:ind w:left="0"/>
        <w:jc w:val="both"/>
      </w:pPr>
      <w:r>
        <w:rPr>
          <w:rFonts w:ascii="Times New Roman"/>
          <w:b w:val="false"/>
          <w:i w:val="false"/>
          <w:color w:val="000000"/>
          <w:sz w:val="28"/>
        </w:rPr>
        <w:t>
      Сопровождающий:</w:t>
      </w:r>
    </w:p>
    <w:bookmarkEnd w:id="6869"/>
    <w:bookmarkStart w:name="z6503" w:id="6870"/>
    <w:p>
      <w:pPr>
        <w:spacing w:after="0"/>
        <w:ind w:left="0"/>
        <w:jc w:val="both"/>
      </w:pPr>
      <w:r>
        <w:rPr>
          <w:rFonts w:ascii="Times New Roman"/>
          <w:b w:val="false"/>
          <w:i w:val="false"/>
          <w:color w:val="000000"/>
          <w:sz w:val="28"/>
        </w:rPr>
        <w:t>
      Cведения о лице, сопровождающем пациента Ф.И.О. (при его наличии) __________________________</w:t>
      </w:r>
    </w:p>
    <w:bookmarkEnd w:id="6870"/>
    <w:bookmarkStart w:name="z6504" w:id="6871"/>
    <w:p>
      <w:pPr>
        <w:spacing w:after="0"/>
        <w:ind w:left="0"/>
        <w:jc w:val="both"/>
      </w:pPr>
      <w:r>
        <w:rPr>
          <w:rFonts w:ascii="Times New Roman"/>
          <w:b w:val="false"/>
          <w:i w:val="false"/>
          <w:color w:val="000000"/>
          <w:sz w:val="28"/>
        </w:rPr>
        <w:t>
      Ф.И.О. (при его наличии) (командира воздушного судна) ______________________ Подпись _________</w:t>
      </w:r>
    </w:p>
    <w:bookmarkEnd w:id="6871"/>
    <w:bookmarkStart w:name="z6505" w:id="6872"/>
    <w:p>
      <w:pPr>
        <w:spacing w:after="0"/>
        <w:ind w:left="0"/>
        <w:jc w:val="both"/>
      </w:pPr>
      <w:r>
        <w:rPr>
          <w:rFonts w:ascii="Times New Roman"/>
          <w:b w:val="false"/>
          <w:i w:val="false"/>
          <w:color w:val="000000"/>
          <w:sz w:val="28"/>
        </w:rPr>
        <w:t>
      Примечание: уход на запасной, замечание по полету КВС ______________________________________</w:t>
      </w:r>
    </w:p>
    <w:bookmarkEnd w:id="6872"/>
    <w:bookmarkStart w:name="z6506" w:id="6873"/>
    <w:p>
      <w:pPr>
        <w:spacing w:after="0"/>
        <w:ind w:left="0"/>
        <w:jc w:val="both"/>
      </w:pPr>
      <w:r>
        <w:rPr>
          <w:rFonts w:ascii="Times New Roman"/>
          <w:b w:val="false"/>
          <w:i w:val="false"/>
          <w:color w:val="000000"/>
          <w:sz w:val="28"/>
        </w:rPr>
        <w:t>
      Список сокращений формы № 090/у "Задание на санитарный полет":</w:t>
      </w:r>
    </w:p>
    <w:bookmarkEnd w:id="6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Срочно (да/нет)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091/у "Оперативная заявка № ____на "____" ________________ 20___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507" w:id="6874"/>
      <w:r>
        <w:rPr>
          <w:rFonts w:ascii="Times New Roman"/>
          <w:b w:val="false"/>
          <w:i w:val="false"/>
          <w:color w:val="000000"/>
          <w:sz w:val="28"/>
        </w:rPr>
        <w:t xml:space="preserve">
      Заказчик: __________________________________________________________ </w:t>
      </w:r>
    </w:p>
    <w:bookmarkEnd w:id="6874"/>
    <w:p>
      <w:pPr>
        <w:spacing w:after="0"/>
        <w:ind w:left="0"/>
        <w:jc w:val="both"/>
      </w:pPr>
      <w:r>
        <w:rPr>
          <w:rFonts w:ascii="Times New Roman"/>
          <w:b w:val="false"/>
          <w:i w:val="false"/>
          <w:color w:val="000000"/>
          <w:sz w:val="28"/>
        </w:rPr>
        <w:t xml:space="preserve">                   (наименование организации, министерства, ведомства)  </w:t>
      </w:r>
    </w:p>
    <w:p>
      <w:pPr>
        <w:spacing w:after="0"/>
        <w:ind w:left="0"/>
        <w:jc w:val="both"/>
      </w:pPr>
      <w:r>
        <w:rPr>
          <w:rFonts w:ascii="Times New Roman"/>
          <w:b w:val="false"/>
          <w:i w:val="false"/>
          <w:color w:val="000000"/>
          <w:sz w:val="28"/>
        </w:rPr>
        <w:t>Эксплуатант: _____________________________________________________________</w:t>
      </w:r>
    </w:p>
    <w:p>
      <w:pPr>
        <w:spacing w:after="0"/>
        <w:ind w:left="0"/>
        <w:jc w:val="both"/>
      </w:pPr>
      <w:r>
        <w:rPr>
          <w:rFonts w:ascii="Times New Roman"/>
          <w:b w:val="false"/>
          <w:i w:val="false"/>
          <w:color w:val="000000"/>
          <w:sz w:val="28"/>
        </w:rPr>
        <w:t xml:space="preserve">                         (наименование авиакомпании)  </w:t>
      </w:r>
    </w:p>
    <w:p>
      <w:pPr>
        <w:spacing w:after="0"/>
        <w:ind w:left="0"/>
        <w:jc w:val="both"/>
      </w:pPr>
      <w:r>
        <w:rPr>
          <w:rFonts w:ascii="Times New Roman"/>
          <w:b w:val="false"/>
          <w:i w:val="false"/>
          <w:color w:val="000000"/>
          <w:sz w:val="28"/>
        </w:rPr>
        <w:t>Цель полета ______________________________________________________________</w:t>
      </w:r>
    </w:p>
    <w:p>
      <w:pPr>
        <w:spacing w:after="0"/>
        <w:ind w:left="0"/>
        <w:jc w:val="both"/>
      </w:pPr>
      <w:r>
        <w:rPr>
          <w:rFonts w:ascii="Times New Roman"/>
          <w:b w:val="false"/>
          <w:i w:val="false"/>
          <w:color w:val="000000"/>
          <w:sz w:val="28"/>
        </w:rPr>
        <w:t xml:space="preserve"> (транспортировка, операция, консультация, транспортировка донорских органов)  </w:t>
      </w:r>
    </w:p>
    <w:p>
      <w:pPr>
        <w:spacing w:after="0"/>
        <w:ind w:left="0"/>
        <w:jc w:val="both"/>
      </w:pPr>
      <w:r>
        <w:rPr>
          <w:rFonts w:ascii="Times New Roman"/>
          <w:b w:val="false"/>
          <w:i w:val="false"/>
          <w:color w:val="000000"/>
          <w:sz w:val="28"/>
        </w:rPr>
        <w:t>Тип воздушного судна ____________________________________________________</w:t>
      </w:r>
    </w:p>
    <w:p>
      <w:pPr>
        <w:spacing w:after="0"/>
        <w:ind w:left="0"/>
        <w:jc w:val="both"/>
      </w:pPr>
      <w:r>
        <w:rPr>
          <w:rFonts w:ascii="Times New Roman"/>
          <w:b w:val="false"/>
          <w:i w:val="false"/>
          <w:color w:val="000000"/>
          <w:sz w:val="28"/>
        </w:rPr>
        <w:t>Время вылета ____________________________________________________________</w:t>
      </w:r>
    </w:p>
    <w:p>
      <w:pPr>
        <w:spacing w:after="0"/>
        <w:ind w:left="0"/>
        <w:jc w:val="both"/>
      </w:pPr>
      <w:r>
        <w:rPr>
          <w:rFonts w:ascii="Times New Roman"/>
          <w:b w:val="false"/>
          <w:i w:val="false"/>
          <w:color w:val="000000"/>
          <w:sz w:val="28"/>
        </w:rPr>
        <w:t xml:space="preserve">                         (дата, время вылета (время Нур-Султана))  </w:t>
      </w:r>
    </w:p>
    <w:p>
      <w:pPr>
        <w:spacing w:after="0"/>
        <w:ind w:left="0"/>
        <w:jc w:val="both"/>
      </w:pPr>
      <w:r>
        <w:rPr>
          <w:rFonts w:ascii="Times New Roman"/>
          <w:b w:val="false"/>
          <w:i w:val="false"/>
          <w:color w:val="000000"/>
          <w:sz w:val="28"/>
        </w:rPr>
        <w:t>Маршрут и загрузка воздушного судна по этапам полета: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от правления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 прибытия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МБСА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пациентов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сопровождающих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транспортировки (сидя; лежа; на руках; в кувезе)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08" w:id="6875"/>
    <w:p>
      <w:pPr>
        <w:spacing w:after="0"/>
        <w:ind w:left="0"/>
        <w:jc w:val="both"/>
      </w:pPr>
      <w:r>
        <w:rPr>
          <w:rFonts w:ascii="Times New Roman"/>
          <w:b w:val="false"/>
          <w:i w:val="false"/>
          <w:color w:val="000000"/>
          <w:sz w:val="28"/>
        </w:rPr>
        <w:t>
      Информация по получению/отказа оперативной заявки эксплуатантом:</w:t>
      </w:r>
    </w:p>
    <w:bookmarkEnd w:id="6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получения оперативной заявки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принята на исполнение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не принята на исполнение. Причина отказа: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 ________________________ (подпись, Ф.И.О. (при его наличии))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6876"/>
          <w:p>
            <w:pPr>
              <w:spacing w:after="20"/>
              <w:ind w:left="20"/>
              <w:jc w:val="both"/>
            </w:pPr>
            <w:r>
              <w:rPr>
                <w:rFonts w:ascii="Times New Roman"/>
                <w:b w:val="false"/>
                <w:i w:val="false"/>
                <w:color w:val="000000"/>
                <w:sz w:val="20"/>
              </w:rPr>
              <w:t xml:space="preserve">
Представитель "Эксплуатанта": ________________________ </w:t>
            </w:r>
          </w:p>
          <w:bookmarkEnd w:id="6876"/>
          <w:p>
            <w:pPr>
              <w:spacing w:after="20"/>
              <w:ind w:left="20"/>
              <w:jc w:val="both"/>
            </w:pPr>
            <w:r>
              <w:rPr>
                <w:rFonts w:ascii="Times New Roman"/>
                <w:b w:val="false"/>
                <w:i w:val="false"/>
                <w:color w:val="000000"/>
                <w:sz w:val="20"/>
              </w:rPr>
              <w:t>
(подпись, Ф.И.О. (при его наличии),  должность) М.П.</w:t>
            </w:r>
          </w:p>
        </w:tc>
      </w:tr>
    </w:tbl>
    <w:bookmarkStart w:name="z6510" w:id="6877"/>
    <w:p>
      <w:pPr>
        <w:spacing w:after="0"/>
        <w:ind w:left="0"/>
        <w:jc w:val="left"/>
      </w:pPr>
      <w:r>
        <w:rPr>
          <w:rFonts w:ascii="Times New Roman"/>
          <w:b/>
          <w:i w:val="false"/>
          <w:color w:val="000000"/>
        </w:rPr>
        <w:t xml:space="preserve"> Информация по отмене оперативной заявки заказчиком:</w:t>
      </w:r>
    </w:p>
    <w:bookmarkEnd w:id="6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отмене 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Ф.И.О. (при его наличии) старшего врача смены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1" w:id="6878"/>
    <w:p>
      <w:pPr>
        <w:spacing w:after="0"/>
        <w:ind w:left="0"/>
        <w:jc w:val="left"/>
      </w:pPr>
      <w:r>
        <w:rPr>
          <w:rFonts w:ascii="Times New Roman"/>
          <w:b/>
          <w:i w:val="false"/>
          <w:color w:val="000000"/>
        </w:rPr>
        <w:t xml:space="preserve"> Форма № 092/у "Журнал учета приема детей в дом ребенка" за 20____ год</w:t>
      </w:r>
    </w:p>
    <w:bookmarkEnd w:id="6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число, месяц)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направлен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какими документами направлен в дом ребенка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адрес родных ребенка (отца, матери, других близких родственников, опекунов)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переведен, кто принял ребенка из дома ребенка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перевода или выписки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 и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каким документам выписан ребенок и расписка лица, принявшего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выписал ребенка из дома ребенка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выписавшего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случае смерти (указать дату и где умер: в больнице, в доме ребенка)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12" w:id="6879"/>
    <w:p>
      <w:pPr>
        <w:spacing w:after="0"/>
        <w:ind w:left="0"/>
        <w:jc w:val="left"/>
      </w:pPr>
      <w:r>
        <w:rPr>
          <w:rFonts w:ascii="Times New Roman"/>
          <w:b/>
          <w:i w:val="false"/>
          <w:color w:val="000000"/>
        </w:rPr>
        <w:t xml:space="preserve"> Форма № 093/у "Форма учета ВИЧ-инфицированных беременных и исходов беременностей, ребенка, рожденного от ВИЧ-инфицированной матери"</w:t>
      </w:r>
    </w:p>
    <w:bookmarkEnd w:id="6879"/>
    <w:bookmarkStart w:name="z6513" w:id="6880"/>
    <w:p>
      <w:pPr>
        <w:spacing w:after="0"/>
        <w:ind w:left="0"/>
        <w:jc w:val="both"/>
      </w:pPr>
      <w:r>
        <w:rPr>
          <w:rFonts w:ascii="Times New Roman"/>
          <w:b w:val="false"/>
          <w:i w:val="false"/>
          <w:color w:val="000000"/>
          <w:sz w:val="28"/>
        </w:rPr>
        <w:t>
      1. Индивидуальный идентификационный номер беременной</w:t>
      </w:r>
    </w:p>
    <w:bookmarkEnd w:id="6880"/>
    <w:bookmarkStart w:name="z6514" w:id="6881"/>
    <w:p>
      <w:pPr>
        <w:spacing w:after="0"/>
        <w:ind w:left="0"/>
        <w:jc w:val="both"/>
      </w:pPr>
      <w:r>
        <w:rPr>
          <w:rFonts w:ascii="Times New Roman"/>
          <w:b w:val="false"/>
          <w:i w:val="false"/>
          <w:color w:val="000000"/>
          <w:sz w:val="28"/>
        </w:rPr>
        <w:t>
      2. Фамилия, имя, отчество (при его наличии) беременной</w:t>
      </w:r>
    </w:p>
    <w:bookmarkEnd w:id="6881"/>
    <w:bookmarkStart w:name="z6515" w:id="6882"/>
    <w:p>
      <w:pPr>
        <w:spacing w:after="0"/>
        <w:ind w:left="0"/>
        <w:jc w:val="both"/>
      </w:pPr>
      <w:r>
        <w:rPr>
          <w:rFonts w:ascii="Times New Roman"/>
          <w:b w:val="false"/>
          <w:i w:val="false"/>
          <w:color w:val="000000"/>
          <w:sz w:val="28"/>
        </w:rPr>
        <w:t>
      3. Дата рождения</w:t>
      </w:r>
    </w:p>
    <w:bookmarkEnd w:id="6882"/>
    <w:bookmarkStart w:name="z6516" w:id="6883"/>
    <w:p>
      <w:pPr>
        <w:spacing w:after="0"/>
        <w:ind w:left="0"/>
        <w:jc w:val="both"/>
      </w:pPr>
      <w:r>
        <w:rPr>
          <w:rFonts w:ascii="Times New Roman"/>
          <w:b w:val="false"/>
          <w:i w:val="false"/>
          <w:color w:val="000000"/>
          <w:sz w:val="28"/>
        </w:rPr>
        <w:t>
      4. Адрес проживания</w:t>
      </w:r>
    </w:p>
    <w:bookmarkEnd w:id="6883"/>
    <w:bookmarkStart w:name="z6517" w:id="6884"/>
    <w:p>
      <w:pPr>
        <w:spacing w:after="0"/>
        <w:ind w:left="0"/>
        <w:jc w:val="both"/>
      </w:pPr>
      <w:r>
        <w:rPr>
          <w:rFonts w:ascii="Times New Roman"/>
          <w:b w:val="false"/>
          <w:i w:val="false"/>
          <w:color w:val="000000"/>
          <w:sz w:val="28"/>
        </w:rPr>
        <w:t>
      5. Дата выявления вируса иммунодефицита человека (ВИЧ)</w:t>
      </w:r>
    </w:p>
    <w:bookmarkEnd w:id="6884"/>
    <w:bookmarkStart w:name="z6518" w:id="6885"/>
    <w:p>
      <w:pPr>
        <w:spacing w:after="0"/>
        <w:ind w:left="0"/>
        <w:jc w:val="both"/>
      </w:pPr>
      <w:r>
        <w:rPr>
          <w:rFonts w:ascii="Times New Roman"/>
          <w:b w:val="false"/>
          <w:i w:val="false"/>
          <w:color w:val="000000"/>
          <w:sz w:val="28"/>
        </w:rPr>
        <w:t>
      6. Дата выявления беременности</w:t>
      </w:r>
    </w:p>
    <w:bookmarkEnd w:id="6885"/>
    <w:bookmarkStart w:name="z6519" w:id="6886"/>
    <w:p>
      <w:pPr>
        <w:spacing w:after="0"/>
        <w:ind w:left="0"/>
        <w:jc w:val="both"/>
      </w:pPr>
      <w:r>
        <w:rPr>
          <w:rFonts w:ascii="Times New Roman"/>
          <w:b w:val="false"/>
          <w:i w:val="false"/>
          <w:color w:val="000000"/>
          <w:sz w:val="28"/>
        </w:rPr>
        <w:t>
      7. Отношение к группе риска</w:t>
      </w:r>
    </w:p>
    <w:bookmarkEnd w:id="6886"/>
    <w:bookmarkStart w:name="z6520" w:id="6887"/>
    <w:p>
      <w:pPr>
        <w:spacing w:after="0"/>
        <w:ind w:left="0"/>
        <w:jc w:val="both"/>
      </w:pPr>
      <w:r>
        <w:rPr>
          <w:rFonts w:ascii="Times New Roman"/>
          <w:b w:val="false"/>
          <w:i w:val="false"/>
          <w:color w:val="000000"/>
          <w:sz w:val="28"/>
        </w:rPr>
        <w:t>
      8. Диагноз</w:t>
      </w:r>
    </w:p>
    <w:bookmarkEnd w:id="6887"/>
    <w:bookmarkStart w:name="z6521" w:id="6888"/>
    <w:p>
      <w:pPr>
        <w:spacing w:after="0"/>
        <w:ind w:left="0"/>
        <w:jc w:val="both"/>
      </w:pPr>
      <w:r>
        <w:rPr>
          <w:rFonts w:ascii="Times New Roman"/>
          <w:b w:val="false"/>
          <w:i w:val="false"/>
          <w:color w:val="000000"/>
          <w:sz w:val="28"/>
        </w:rPr>
        <w:t>
      9. Исход беременности</w:t>
      </w:r>
    </w:p>
    <w:bookmarkEnd w:id="6888"/>
    <w:bookmarkStart w:name="z6522" w:id="6889"/>
    <w:p>
      <w:pPr>
        <w:spacing w:after="0"/>
        <w:ind w:left="0"/>
        <w:jc w:val="both"/>
      </w:pPr>
      <w:r>
        <w:rPr>
          <w:rFonts w:ascii="Times New Roman"/>
          <w:b w:val="false"/>
          <w:i w:val="false"/>
          <w:color w:val="000000"/>
          <w:sz w:val="28"/>
        </w:rPr>
        <w:t>
      10. Индивидуальный идентификационный номер ребенка</w:t>
      </w:r>
    </w:p>
    <w:bookmarkEnd w:id="6889"/>
    <w:bookmarkStart w:name="z6523" w:id="6890"/>
    <w:p>
      <w:pPr>
        <w:spacing w:after="0"/>
        <w:ind w:left="0"/>
        <w:jc w:val="both"/>
      </w:pPr>
      <w:r>
        <w:rPr>
          <w:rFonts w:ascii="Times New Roman"/>
          <w:b w:val="false"/>
          <w:i w:val="false"/>
          <w:color w:val="000000"/>
          <w:sz w:val="28"/>
        </w:rPr>
        <w:t>
      11. Фамилия, имя, отчество (при его наличии) ребенка</w:t>
      </w:r>
    </w:p>
    <w:bookmarkEnd w:id="6890"/>
    <w:bookmarkStart w:name="z6524" w:id="6891"/>
    <w:p>
      <w:pPr>
        <w:spacing w:after="0"/>
        <w:ind w:left="0"/>
        <w:jc w:val="both"/>
      </w:pPr>
      <w:r>
        <w:rPr>
          <w:rFonts w:ascii="Times New Roman"/>
          <w:b w:val="false"/>
          <w:i w:val="false"/>
          <w:color w:val="000000"/>
          <w:sz w:val="28"/>
        </w:rPr>
        <w:t>
      12. Полный клинический диагноз</w:t>
      </w:r>
    </w:p>
    <w:bookmarkEnd w:id="6891"/>
    <w:bookmarkStart w:name="z6525" w:id="6892"/>
    <w:p>
      <w:pPr>
        <w:spacing w:after="0"/>
        <w:ind w:left="0"/>
        <w:jc w:val="both"/>
      </w:pPr>
      <w:r>
        <w:rPr>
          <w:rFonts w:ascii="Times New Roman"/>
          <w:b w:val="false"/>
          <w:i w:val="false"/>
          <w:color w:val="000000"/>
          <w:sz w:val="28"/>
        </w:rPr>
        <w:t>
      13. Профилактическое лечение</w:t>
      </w:r>
    </w:p>
    <w:bookmarkEnd w:id="6892"/>
    <w:bookmarkStart w:name="z6526" w:id="6893"/>
    <w:p>
      <w:pPr>
        <w:spacing w:after="0"/>
        <w:ind w:left="0"/>
        <w:jc w:val="both"/>
      </w:pPr>
      <w:r>
        <w:rPr>
          <w:rFonts w:ascii="Times New Roman"/>
          <w:b w:val="false"/>
          <w:i w:val="false"/>
          <w:color w:val="000000"/>
          <w:sz w:val="28"/>
        </w:rPr>
        <w:t>
      14. Результаты исследований</w:t>
      </w:r>
    </w:p>
    <w:bookmarkEnd w:id="6893"/>
    <w:bookmarkStart w:name="z6527" w:id="6894"/>
    <w:p>
      <w:pPr>
        <w:spacing w:after="0"/>
        <w:ind w:left="0"/>
        <w:jc w:val="both"/>
      </w:pPr>
      <w:r>
        <w:rPr>
          <w:rFonts w:ascii="Times New Roman"/>
          <w:b w:val="false"/>
          <w:i w:val="false"/>
          <w:color w:val="000000"/>
          <w:sz w:val="28"/>
        </w:rPr>
        <w:t>
      15. Лечение</w:t>
      </w:r>
    </w:p>
    <w:bookmarkEnd w:id="6894"/>
    <w:bookmarkStart w:name="z6528" w:id="6895"/>
    <w:p>
      <w:pPr>
        <w:spacing w:after="0"/>
        <w:ind w:left="0"/>
        <w:jc w:val="both"/>
      </w:pPr>
      <w:r>
        <w:rPr>
          <w:rFonts w:ascii="Times New Roman"/>
          <w:b w:val="false"/>
          <w:i w:val="false"/>
          <w:color w:val="000000"/>
          <w:sz w:val="28"/>
        </w:rPr>
        <w:t>
      16. Дата снятия с динамического наблюдения</w:t>
      </w:r>
    </w:p>
    <w:bookmarkEnd w:id="6895"/>
    <w:bookmarkStart w:name="z6529" w:id="6896"/>
    <w:p>
      <w:pPr>
        <w:spacing w:after="0"/>
        <w:ind w:left="0"/>
        <w:jc w:val="both"/>
      </w:pPr>
      <w:r>
        <w:rPr>
          <w:rFonts w:ascii="Times New Roman"/>
          <w:b w:val="false"/>
          <w:i w:val="false"/>
          <w:color w:val="000000"/>
          <w:sz w:val="28"/>
        </w:rPr>
        <w:t>
      17. Дата перевода в группу ВИЧ-инфицированных</w:t>
      </w:r>
    </w:p>
    <w:bookmarkEnd w:id="6896"/>
    <w:bookmarkStart w:name="z6530" w:id="6897"/>
    <w:p>
      <w:pPr>
        <w:spacing w:after="0"/>
        <w:ind w:left="0"/>
        <w:jc w:val="both"/>
      </w:pPr>
      <w:r>
        <w:rPr>
          <w:rFonts w:ascii="Times New Roman"/>
          <w:b w:val="false"/>
          <w:i w:val="false"/>
          <w:color w:val="000000"/>
          <w:sz w:val="28"/>
        </w:rPr>
        <w:t>
      18. Дата смерти</w:t>
      </w:r>
    </w:p>
    <w:bookmarkEnd w:id="6897"/>
    <w:bookmarkStart w:name="z6531" w:id="6898"/>
    <w:p>
      <w:pPr>
        <w:spacing w:after="0"/>
        <w:ind w:left="0"/>
        <w:jc w:val="left"/>
      </w:pPr>
      <w:r>
        <w:rPr>
          <w:rFonts w:ascii="Times New Roman"/>
          <w:b/>
          <w:i w:val="false"/>
          <w:color w:val="000000"/>
        </w:rPr>
        <w:t xml:space="preserve"> Форма № 094/у "Журнал регистрации обследования сотрудников лаборатории"</w:t>
      </w:r>
    </w:p>
    <w:bookmarkEnd w:id="68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"____"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забора крови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анализа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тест-системы,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34" w:id="6899"/>
    <w:p>
      <w:pPr>
        <w:spacing w:after="0"/>
        <w:ind w:left="0"/>
        <w:jc w:val="left"/>
      </w:pPr>
      <w:r>
        <w:rPr>
          <w:rFonts w:ascii="Times New Roman"/>
          <w:b/>
          <w:i w:val="false"/>
          <w:color w:val="000000"/>
        </w:rPr>
        <w:t xml:space="preserve">              Форма № 095/у "Лист конфиденциального собеседования с лицом, инфицированным ВИЧ"</w:t>
      </w:r>
    </w:p>
    <w:bookmarkEnd w:id="6899"/>
    <w:bookmarkStart w:name="z6535" w:id="6900"/>
    <w:p>
      <w:pPr>
        <w:spacing w:after="0"/>
        <w:ind w:left="0"/>
        <w:jc w:val="both"/>
      </w:pPr>
      <w:r>
        <w:rPr>
          <w:rFonts w:ascii="Times New Roman"/>
          <w:b w:val="false"/>
          <w:i w:val="false"/>
          <w:color w:val="000000"/>
          <w:sz w:val="28"/>
        </w:rPr>
        <w:t>
      Я, Ф.И.О. (при его наличии) ________________________________________________</w:t>
      </w:r>
    </w:p>
    <w:bookmarkEnd w:id="6900"/>
    <w:bookmarkStart w:name="z6536" w:id="6901"/>
    <w:p>
      <w:pPr>
        <w:spacing w:after="0"/>
        <w:ind w:left="0"/>
        <w:jc w:val="both"/>
      </w:pPr>
      <w:r>
        <w:rPr>
          <w:rFonts w:ascii="Times New Roman"/>
          <w:b w:val="false"/>
          <w:i w:val="false"/>
          <w:color w:val="000000"/>
          <w:sz w:val="28"/>
        </w:rPr>
        <w:t>
      _________________________________________________________________________</w:t>
      </w:r>
    </w:p>
    <w:bookmarkEnd w:id="6901"/>
    <w:p>
      <w:pPr>
        <w:spacing w:after="0"/>
        <w:ind w:left="0"/>
        <w:jc w:val="both"/>
      </w:pPr>
      <w:bookmarkStart w:name="z6537" w:id="6902"/>
      <w:r>
        <w:rPr>
          <w:rFonts w:ascii="Times New Roman"/>
          <w:b w:val="false"/>
          <w:i w:val="false"/>
          <w:color w:val="000000"/>
          <w:sz w:val="28"/>
        </w:rPr>
        <w:t>
      _________________________________________________________________________</w:t>
      </w:r>
    </w:p>
    <w:bookmarkEnd w:id="6902"/>
    <w:p>
      <w:pPr>
        <w:spacing w:after="0"/>
        <w:ind w:left="0"/>
        <w:jc w:val="both"/>
      </w:pPr>
      <w:r>
        <w:rPr>
          <w:rFonts w:ascii="Times New Roman"/>
          <w:b w:val="false"/>
          <w:i w:val="false"/>
          <w:color w:val="000000"/>
          <w:sz w:val="28"/>
        </w:rPr>
        <w:t>ИИН __________________________________________________________________________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_________________________________________________________________</w:t>
      </w:r>
    </w:p>
    <w:p>
      <w:pPr>
        <w:spacing w:after="0"/>
        <w:ind w:left="0"/>
        <w:jc w:val="both"/>
      </w:pPr>
      <w:r>
        <w:rPr>
          <w:rFonts w:ascii="Times New Roman"/>
          <w:b w:val="false"/>
          <w:i w:val="false"/>
          <w:color w:val="000000"/>
          <w:sz w:val="28"/>
        </w:rPr>
        <w:t>проживающий(ая) по адресу 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подтверждаю собственноручно, что оповещен(а) врачом_______________________________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ФИО врача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областного (городского) центра по профилактике и борьбе со СПИДом о том, что являюсь</w:t>
      </w:r>
    </w:p>
    <w:p>
      <w:pPr>
        <w:spacing w:after="0"/>
        <w:ind w:left="0"/>
        <w:jc w:val="both"/>
      </w:pPr>
      <w:r>
        <w:rPr>
          <w:rFonts w:ascii="Times New Roman"/>
          <w:b w:val="false"/>
          <w:i w:val="false"/>
          <w:color w:val="000000"/>
          <w:sz w:val="28"/>
        </w:rPr>
        <w:t>ВИЧ инфицированным. Уведомлен (а) об уголовной ответственности за распространение</w:t>
      </w:r>
    </w:p>
    <w:p>
      <w:pPr>
        <w:spacing w:after="0"/>
        <w:ind w:left="0"/>
        <w:jc w:val="both"/>
      </w:pPr>
      <w:r>
        <w:rPr>
          <w:rFonts w:ascii="Times New Roman"/>
          <w:b w:val="false"/>
          <w:i w:val="false"/>
          <w:color w:val="000000"/>
          <w:sz w:val="28"/>
        </w:rPr>
        <w:t xml:space="preserve">ВИЧ-инфекции по действующему законодательству Республики Казахстан.  </w:t>
      </w:r>
    </w:p>
    <w:p>
      <w:pPr>
        <w:spacing w:after="0"/>
        <w:ind w:left="0"/>
        <w:jc w:val="both"/>
      </w:pPr>
      <w:r>
        <w:rPr>
          <w:rFonts w:ascii="Times New Roman"/>
          <w:b w:val="false"/>
          <w:i w:val="false"/>
          <w:color w:val="000000"/>
          <w:sz w:val="28"/>
        </w:rPr>
        <w:t xml:space="preserve">Поставлен (а) в известность: о путях передачи ВИЧ-инфекции другим лицам;  </w:t>
      </w:r>
    </w:p>
    <w:p>
      <w:pPr>
        <w:spacing w:after="0"/>
        <w:ind w:left="0"/>
        <w:jc w:val="both"/>
      </w:pPr>
      <w:r>
        <w:rPr>
          <w:rFonts w:ascii="Times New Roman"/>
          <w:b w:val="false"/>
          <w:i w:val="false"/>
          <w:color w:val="000000"/>
          <w:sz w:val="28"/>
        </w:rPr>
        <w:t xml:space="preserve">о необходимости использования индивидуальных средств защиты; об обязанности  </w:t>
      </w:r>
    </w:p>
    <w:p>
      <w:pPr>
        <w:spacing w:after="0"/>
        <w:ind w:left="0"/>
        <w:jc w:val="both"/>
      </w:pPr>
      <w:r>
        <w:rPr>
          <w:rFonts w:ascii="Times New Roman"/>
          <w:b w:val="false"/>
          <w:i w:val="false"/>
          <w:color w:val="000000"/>
          <w:sz w:val="28"/>
        </w:rPr>
        <w:t xml:space="preserve">сообщения о своем ВИЧ-заболевании половым партнерам, партнерам по внутривенному </w:t>
      </w:r>
    </w:p>
    <w:p>
      <w:pPr>
        <w:spacing w:after="0"/>
        <w:ind w:left="0"/>
        <w:jc w:val="both"/>
      </w:pPr>
      <w:r>
        <w:rPr>
          <w:rFonts w:ascii="Times New Roman"/>
          <w:b w:val="false"/>
          <w:i w:val="false"/>
          <w:color w:val="000000"/>
          <w:sz w:val="28"/>
        </w:rPr>
        <w:t xml:space="preserve">употреблению наркотиков, медицинским работникам при обращении за медицинской помощью; </w:t>
      </w:r>
    </w:p>
    <w:p>
      <w:pPr>
        <w:spacing w:after="0"/>
        <w:ind w:left="0"/>
        <w:jc w:val="both"/>
      </w:pPr>
      <w:r>
        <w:rPr>
          <w:rFonts w:ascii="Times New Roman"/>
          <w:b w:val="false"/>
          <w:i w:val="false"/>
          <w:color w:val="000000"/>
          <w:sz w:val="28"/>
        </w:rPr>
        <w:t xml:space="preserve">о пожизненном запрещении мне быть донором.  </w:t>
      </w:r>
    </w:p>
    <w:p>
      <w:pPr>
        <w:spacing w:after="0"/>
        <w:ind w:left="0"/>
        <w:jc w:val="both"/>
      </w:pPr>
      <w:r>
        <w:rPr>
          <w:rFonts w:ascii="Times New Roman"/>
          <w:b w:val="false"/>
          <w:i w:val="false"/>
          <w:color w:val="000000"/>
          <w:sz w:val="28"/>
        </w:rPr>
        <w:t>Ознакомлен (а) с порядком диспансерного наблюдения и получения медицинской помощи в областном</w:t>
      </w:r>
    </w:p>
    <w:p>
      <w:pPr>
        <w:spacing w:after="0"/>
        <w:ind w:left="0"/>
        <w:jc w:val="both"/>
      </w:pPr>
      <w:r>
        <w:rPr>
          <w:rFonts w:ascii="Times New Roman"/>
          <w:b w:val="false"/>
          <w:i w:val="false"/>
          <w:color w:val="000000"/>
          <w:sz w:val="28"/>
        </w:rPr>
        <w:t xml:space="preserve"> (городском) центре по профилактике и борьбе со СПИД.  </w:t>
      </w:r>
    </w:p>
    <w:p>
      <w:pPr>
        <w:spacing w:after="0"/>
        <w:ind w:left="0"/>
        <w:jc w:val="both"/>
      </w:pPr>
      <w:r>
        <w:rPr>
          <w:rFonts w:ascii="Times New Roman"/>
          <w:b w:val="false"/>
          <w:i w:val="false"/>
          <w:color w:val="000000"/>
          <w:sz w:val="28"/>
        </w:rPr>
        <w:t xml:space="preserve">Я согласен (а) на внесение моих персональных данных в электронные информационные ресурсы </w:t>
      </w:r>
    </w:p>
    <w:p>
      <w:pPr>
        <w:spacing w:after="0"/>
        <w:ind w:left="0"/>
        <w:jc w:val="both"/>
      </w:pPr>
      <w:r>
        <w:rPr>
          <w:rFonts w:ascii="Times New Roman"/>
          <w:b w:val="false"/>
          <w:i w:val="false"/>
          <w:color w:val="000000"/>
          <w:sz w:val="28"/>
        </w:rPr>
        <w:t>(ст. 62 Кодекса РК "О здоровье народа и системе здравоохранения" от 7 июля 2020 года № 360-VI ЗРК).</w:t>
      </w:r>
    </w:p>
    <w:bookmarkStart w:name="z6538" w:id="6903"/>
    <w:p>
      <w:pPr>
        <w:spacing w:after="0"/>
        <w:ind w:left="0"/>
        <w:jc w:val="both"/>
      </w:pPr>
      <w:r>
        <w:rPr>
          <w:rFonts w:ascii="Times New Roman"/>
          <w:b w:val="false"/>
          <w:i w:val="false"/>
          <w:color w:val="000000"/>
          <w:sz w:val="28"/>
        </w:rPr>
        <w:t>
      Дата___________________________________________</w:t>
      </w:r>
    </w:p>
    <w:bookmarkEnd w:id="6903"/>
    <w:bookmarkStart w:name="z6539" w:id="6904"/>
    <w:p>
      <w:pPr>
        <w:spacing w:after="0"/>
        <w:ind w:left="0"/>
        <w:jc w:val="both"/>
      </w:pPr>
      <w:r>
        <w:rPr>
          <w:rFonts w:ascii="Times New Roman"/>
          <w:b w:val="false"/>
          <w:i w:val="false"/>
          <w:color w:val="000000"/>
          <w:sz w:val="28"/>
        </w:rPr>
        <w:t>
      Подпись ВИЧ инфицированного лица______________</w:t>
      </w:r>
    </w:p>
    <w:bookmarkEnd w:id="6904"/>
    <w:bookmarkStart w:name="z6540" w:id="6905"/>
    <w:p>
      <w:pPr>
        <w:spacing w:after="0"/>
        <w:ind w:left="0"/>
        <w:jc w:val="both"/>
      </w:pPr>
      <w:r>
        <w:rPr>
          <w:rFonts w:ascii="Times New Roman"/>
          <w:b w:val="false"/>
          <w:i w:val="false"/>
          <w:color w:val="000000"/>
          <w:sz w:val="28"/>
        </w:rPr>
        <w:t>
      Подпись лечащего врача _________________________</w:t>
      </w:r>
    </w:p>
    <w:bookmarkEnd w:id="6905"/>
    <w:bookmarkStart w:name="z6541" w:id="6906"/>
    <w:p>
      <w:pPr>
        <w:spacing w:after="0"/>
        <w:ind w:left="0"/>
        <w:jc w:val="both"/>
      </w:pPr>
      <w:r>
        <w:rPr>
          <w:rFonts w:ascii="Times New Roman"/>
          <w:b w:val="false"/>
          <w:i w:val="false"/>
          <w:color w:val="000000"/>
          <w:sz w:val="28"/>
        </w:rPr>
        <w:t>
      Список сокращений формы № 095/у "Лист конфиденциального собеседования с лицом, инфицированным ВИЧ":</w:t>
      </w:r>
    </w:p>
    <w:bookmarkEnd w:id="6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иммунного 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542" w:id="6907"/>
    <w:p>
      <w:pPr>
        <w:spacing w:after="0"/>
        <w:ind w:left="0"/>
        <w:jc w:val="left"/>
      </w:pPr>
      <w:r>
        <w:rPr>
          <w:rFonts w:ascii="Times New Roman"/>
          <w:b/>
          <w:i w:val="false"/>
          <w:color w:val="000000"/>
        </w:rPr>
        <w:t xml:space="preserve"> Форма № 096/у "Бракеражный журнал"</w:t>
      </w:r>
    </w:p>
    <w:bookmarkEnd w:id="69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"___" _________ 20___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_______ 20___ г</w:t>
            </w:r>
          </w:p>
        </w:tc>
      </w:tr>
    </w:tbl>
    <w:bookmarkStart w:name="z6545" w:id="6908"/>
    <w:p>
      <w:pPr>
        <w:spacing w:after="0"/>
        <w:ind w:left="0"/>
        <w:jc w:val="left"/>
      </w:pPr>
      <w:r>
        <w:rPr>
          <w:rFonts w:ascii="Times New Roman"/>
          <w:b/>
          <w:i w:val="false"/>
          <w:color w:val="000000"/>
        </w:rPr>
        <w:t xml:space="preserve"> Идентификатор подписей сотрудников ответственных за прием и передачу информации о бракераже</w:t>
      </w:r>
    </w:p>
    <w:bookmarkEnd w:id="69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 в лаборатории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поступления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доставившего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бракеража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(инициалы) подпись сотрудника ответственного за получение информации о бракераже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врача-лаборанта/менеджера по качеству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46" w:id="6909"/>
    <w:p>
      <w:pPr>
        <w:spacing w:after="0"/>
        <w:ind w:left="0"/>
        <w:jc w:val="both"/>
      </w:pPr>
      <w:r>
        <w:rPr>
          <w:rFonts w:ascii="Times New Roman"/>
          <w:b w:val="false"/>
          <w:i w:val="false"/>
          <w:color w:val="000000"/>
          <w:sz w:val="28"/>
        </w:rPr>
        <w:t>
      Возможно ведение журнала как в электронном виде, так и на бумажном носителе.</w:t>
      </w:r>
    </w:p>
    <w:bookmarkEnd w:id="69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548" w:id="6910"/>
    <w:p>
      <w:pPr>
        <w:spacing w:after="0"/>
        <w:ind w:left="0"/>
        <w:jc w:val="left"/>
      </w:pPr>
      <w:r>
        <w:rPr>
          <w:rFonts w:ascii="Times New Roman"/>
          <w:b/>
          <w:i w:val="false"/>
          <w:color w:val="000000"/>
        </w:rPr>
        <w:t xml:space="preserve"> Формы медицинской учетной документации лабораторий в составе медицинских организаций</w:t>
      </w:r>
    </w:p>
    <w:bookmarkEnd w:id="6910"/>
    <w:bookmarkStart w:name="z6549" w:id="6911"/>
    <w:p>
      <w:pPr>
        <w:spacing w:after="0"/>
        <w:ind w:left="0"/>
        <w:jc w:val="left"/>
      </w:pPr>
      <w:r>
        <w:rPr>
          <w:rFonts w:ascii="Times New Roman"/>
          <w:b/>
          <w:i w:val="false"/>
          <w:color w:val="000000"/>
        </w:rPr>
        <w:t xml:space="preserve"> Форма № 097/у "Направление № на лабораторное исследование услуги/ на консультационные услуги/ на госпитализацию, перевод в другой стационар"</w:t>
      </w:r>
    </w:p>
    <w:bookmarkEnd w:id="6911"/>
    <w:bookmarkStart w:name="z6550" w:id="6912"/>
    <w:p>
      <w:pPr>
        <w:spacing w:after="0"/>
        <w:ind w:left="0"/>
        <w:jc w:val="both"/>
      </w:pPr>
      <w:r>
        <w:rPr>
          <w:rFonts w:ascii="Times New Roman"/>
          <w:b w:val="false"/>
          <w:i w:val="false"/>
          <w:color w:val="000000"/>
          <w:sz w:val="28"/>
        </w:rPr>
        <w:t>
      1. ИИН / № паспорта (для иностранцев)</w:t>
      </w:r>
    </w:p>
    <w:bookmarkEnd w:id="6912"/>
    <w:bookmarkStart w:name="z6551" w:id="6913"/>
    <w:p>
      <w:pPr>
        <w:spacing w:after="0"/>
        <w:ind w:left="0"/>
        <w:jc w:val="both"/>
      </w:pPr>
      <w:r>
        <w:rPr>
          <w:rFonts w:ascii="Times New Roman"/>
          <w:b w:val="false"/>
          <w:i w:val="false"/>
          <w:color w:val="000000"/>
          <w:sz w:val="28"/>
        </w:rPr>
        <w:t>
      2. Ф.И.О. (при его наличии)</w:t>
      </w:r>
    </w:p>
    <w:bookmarkEnd w:id="6913"/>
    <w:bookmarkStart w:name="z6552" w:id="6914"/>
    <w:p>
      <w:pPr>
        <w:spacing w:after="0"/>
        <w:ind w:left="0"/>
        <w:jc w:val="both"/>
      </w:pPr>
      <w:r>
        <w:rPr>
          <w:rFonts w:ascii="Times New Roman"/>
          <w:b w:val="false"/>
          <w:i w:val="false"/>
          <w:color w:val="000000"/>
          <w:sz w:val="28"/>
        </w:rPr>
        <w:t>
      3. Дата рождения</w:t>
      </w:r>
    </w:p>
    <w:bookmarkEnd w:id="6914"/>
    <w:bookmarkStart w:name="z6553" w:id="6915"/>
    <w:p>
      <w:pPr>
        <w:spacing w:after="0"/>
        <w:ind w:left="0"/>
        <w:jc w:val="both"/>
      </w:pPr>
      <w:r>
        <w:rPr>
          <w:rFonts w:ascii="Times New Roman"/>
          <w:b w:val="false"/>
          <w:i w:val="false"/>
          <w:color w:val="000000"/>
          <w:sz w:val="28"/>
        </w:rPr>
        <w:t>
      4. Пол</w:t>
      </w:r>
    </w:p>
    <w:bookmarkEnd w:id="6915"/>
    <w:bookmarkStart w:name="z6554" w:id="6916"/>
    <w:p>
      <w:pPr>
        <w:spacing w:after="0"/>
        <w:ind w:left="0"/>
        <w:jc w:val="both"/>
      </w:pPr>
      <w:r>
        <w:rPr>
          <w:rFonts w:ascii="Times New Roman"/>
          <w:b w:val="false"/>
          <w:i w:val="false"/>
          <w:color w:val="000000"/>
          <w:sz w:val="28"/>
        </w:rPr>
        <w:t>
      5. Гражданство</w:t>
      </w:r>
    </w:p>
    <w:bookmarkEnd w:id="6916"/>
    <w:bookmarkStart w:name="z6555" w:id="6917"/>
    <w:p>
      <w:pPr>
        <w:spacing w:after="0"/>
        <w:ind w:left="0"/>
        <w:jc w:val="both"/>
      </w:pPr>
      <w:r>
        <w:rPr>
          <w:rFonts w:ascii="Times New Roman"/>
          <w:b w:val="false"/>
          <w:i w:val="false"/>
          <w:color w:val="000000"/>
          <w:sz w:val="28"/>
        </w:rPr>
        <w:t>
      6. Житель</w:t>
      </w:r>
    </w:p>
    <w:bookmarkEnd w:id="6917"/>
    <w:bookmarkStart w:name="z6556" w:id="6918"/>
    <w:p>
      <w:pPr>
        <w:spacing w:after="0"/>
        <w:ind w:left="0"/>
        <w:jc w:val="both"/>
      </w:pPr>
      <w:r>
        <w:rPr>
          <w:rFonts w:ascii="Times New Roman"/>
          <w:b w:val="false"/>
          <w:i w:val="false"/>
          <w:color w:val="000000"/>
          <w:sz w:val="28"/>
        </w:rPr>
        <w:t xml:space="preserve">
      </w:t>
      </w:r>
    </w:p>
    <w:bookmarkEnd w:id="691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7" w:id="6919"/>
    <w:p>
      <w:pPr>
        <w:spacing w:after="0"/>
        <w:ind w:left="0"/>
        <w:jc w:val="both"/>
      </w:pPr>
      <w:r>
        <w:rPr>
          <w:rFonts w:ascii="Times New Roman"/>
          <w:b w:val="false"/>
          <w:i w:val="false"/>
          <w:color w:val="000000"/>
          <w:sz w:val="28"/>
        </w:rPr>
        <w:t>
      города</w:t>
      </w:r>
    </w:p>
    <w:bookmarkEnd w:id="6919"/>
    <w:bookmarkStart w:name="z6558" w:id="6920"/>
    <w:p>
      <w:pPr>
        <w:spacing w:after="0"/>
        <w:ind w:left="0"/>
        <w:jc w:val="both"/>
      </w:pPr>
      <w:r>
        <w:rPr>
          <w:rFonts w:ascii="Times New Roman"/>
          <w:b w:val="false"/>
          <w:i w:val="false"/>
          <w:color w:val="000000"/>
          <w:sz w:val="28"/>
        </w:rPr>
        <w:t xml:space="preserve">
      </w:t>
      </w:r>
    </w:p>
    <w:bookmarkEnd w:id="692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9" w:id="6921"/>
    <w:p>
      <w:pPr>
        <w:spacing w:after="0"/>
        <w:ind w:left="0"/>
        <w:jc w:val="both"/>
      </w:pPr>
      <w:r>
        <w:rPr>
          <w:rFonts w:ascii="Times New Roman"/>
          <w:b w:val="false"/>
          <w:i w:val="false"/>
          <w:color w:val="000000"/>
          <w:sz w:val="28"/>
        </w:rPr>
        <w:t>
      села</w:t>
      </w:r>
    </w:p>
    <w:bookmarkEnd w:id="6921"/>
    <w:bookmarkStart w:name="z6560" w:id="6922"/>
    <w:p>
      <w:pPr>
        <w:spacing w:after="0"/>
        <w:ind w:left="0"/>
        <w:jc w:val="both"/>
      </w:pPr>
      <w:r>
        <w:rPr>
          <w:rFonts w:ascii="Times New Roman"/>
          <w:b w:val="false"/>
          <w:i w:val="false"/>
          <w:color w:val="000000"/>
          <w:sz w:val="28"/>
        </w:rPr>
        <w:t>
      7. Адрес проживания область район город улица дом квартира</w:t>
      </w:r>
    </w:p>
    <w:bookmarkEnd w:id="6922"/>
    <w:bookmarkStart w:name="z6561" w:id="6923"/>
    <w:p>
      <w:pPr>
        <w:spacing w:after="0"/>
        <w:ind w:left="0"/>
        <w:jc w:val="both"/>
      </w:pPr>
      <w:r>
        <w:rPr>
          <w:rFonts w:ascii="Times New Roman"/>
          <w:b w:val="false"/>
          <w:i w:val="false"/>
          <w:color w:val="000000"/>
          <w:sz w:val="28"/>
        </w:rPr>
        <w:t>
      Номер мобильного телефона</w:t>
      </w:r>
    </w:p>
    <w:bookmarkEnd w:id="6923"/>
    <w:bookmarkStart w:name="z6562" w:id="6924"/>
    <w:p>
      <w:pPr>
        <w:spacing w:after="0"/>
        <w:ind w:left="0"/>
        <w:jc w:val="both"/>
      </w:pPr>
      <w:r>
        <w:rPr>
          <w:rFonts w:ascii="Times New Roman"/>
          <w:b w:val="false"/>
          <w:i w:val="false"/>
          <w:color w:val="000000"/>
          <w:sz w:val="28"/>
        </w:rPr>
        <w:t xml:space="preserve">
      </w:t>
      </w:r>
    </w:p>
    <w:bookmarkEnd w:id="6924"/>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63" w:id="6925"/>
    <w:p>
      <w:pPr>
        <w:spacing w:after="0"/>
        <w:ind w:left="0"/>
        <w:jc w:val="both"/>
      </w:pPr>
      <w:r>
        <w:rPr>
          <w:rFonts w:ascii="Times New Roman"/>
          <w:b w:val="false"/>
          <w:i w:val="false"/>
          <w:color w:val="000000"/>
          <w:sz w:val="28"/>
        </w:rPr>
        <w:t>
      8. Диагноз</w:t>
      </w:r>
    </w:p>
    <w:bookmarkEnd w:id="6925"/>
    <w:bookmarkStart w:name="z6564" w:id="6926"/>
    <w:p>
      <w:pPr>
        <w:spacing w:after="0"/>
        <w:ind w:left="0"/>
        <w:jc w:val="both"/>
      </w:pPr>
      <w:r>
        <w:rPr>
          <w:rFonts w:ascii="Times New Roman"/>
          <w:b w:val="false"/>
          <w:i w:val="false"/>
          <w:color w:val="000000"/>
          <w:sz w:val="28"/>
        </w:rPr>
        <w:t>
      9. Наименование направившей МО (из регистра МО)</w:t>
      </w:r>
    </w:p>
    <w:bookmarkEnd w:id="6926"/>
    <w:bookmarkStart w:name="z6565" w:id="6927"/>
    <w:p>
      <w:pPr>
        <w:spacing w:after="0"/>
        <w:ind w:left="0"/>
        <w:jc w:val="both"/>
      </w:pPr>
      <w:r>
        <w:rPr>
          <w:rFonts w:ascii="Times New Roman"/>
          <w:b w:val="false"/>
          <w:i w:val="false"/>
          <w:color w:val="000000"/>
          <w:sz w:val="28"/>
        </w:rPr>
        <w:t>
      10. Кем направлен Ф.И.О. (при его наличии) ID</w:t>
      </w:r>
    </w:p>
    <w:bookmarkEnd w:id="6927"/>
    <w:bookmarkStart w:name="z6566" w:id="6928"/>
    <w:p>
      <w:pPr>
        <w:spacing w:after="0"/>
        <w:ind w:left="0"/>
        <w:jc w:val="both"/>
      </w:pPr>
      <w:r>
        <w:rPr>
          <w:rFonts w:ascii="Times New Roman"/>
          <w:b w:val="false"/>
          <w:i w:val="false"/>
          <w:color w:val="000000"/>
          <w:sz w:val="28"/>
        </w:rPr>
        <w:t>
      Должность направившего</w:t>
      </w:r>
    </w:p>
    <w:bookmarkEnd w:id="6928"/>
    <w:bookmarkStart w:name="z6567" w:id="6929"/>
    <w:p>
      <w:pPr>
        <w:spacing w:after="0"/>
        <w:ind w:left="0"/>
        <w:jc w:val="both"/>
      </w:pPr>
      <w:r>
        <w:rPr>
          <w:rFonts w:ascii="Times New Roman"/>
          <w:b w:val="false"/>
          <w:i w:val="false"/>
          <w:color w:val="000000"/>
          <w:sz w:val="28"/>
        </w:rPr>
        <w:t>
      11. Дата направления</w:t>
      </w:r>
    </w:p>
    <w:bookmarkEnd w:id="6929"/>
    <w:bookmarkStart w:name="z6568" w:id="6930"/>
    <w:p>
      <w:pPr>
        <w:spacing w:after="0"/>
        <w:ind w:left="0"/>
        <w:jc w:val="both"/>
      </w:pPr>
      <w:r>
        <w:rPr>
          <w:rFonts w:ascii="Times New Roman"/>
          <w:b w:val="false"/>
          <w:i w:val="false"/>
          <w:color w:val="000000"/>
          <w:sz w:val="28"/>
        </w:rPr>
        <w:t>
      12. Тип возмещения затрат</w:t>
      </w:r>
    </w:p>
    <w:bookmarkEnd w:id="6930"/>
    <w:bookmarkStart w:name="z6569" w:id="6931"/>
    <w:p>
      <w:pPr>
        <w:spacing w:after="0"/>
        <w:ind w:left="0"/>
        <w:jc w:val="both"/>
      </w:pPr>
      <w:r>
        <w:rPr>
          <w:rFonts w:ascii="Times New Roman"/>
          <w:b w:val="false"/>
          <w:i w:val="false"/>
          <w:color w:val="000000"/>
          <w:sz w:val="28"/>
        </w:rPr>
        <w:t>
      Заполняется при направлении на исследования для определения эпидемиологического статуса:</w:t>
      </w:r>
    </w:p>
    <w:bookmarkEnd w:id="6931"/>
    <w:bookmarkStart w:name="z6570" w:id="6932"/>
    <w:p>
      <w:pPr>
        <w:spacing w:after="0"/>
        <w:ind w:left="0"/>
        <w:jc w:val="both"/>
      </w:pPr>
      <w:r>
        <w:rPr>
          <w:rFonts w:ascii="Times New Roman"/>
          <w:b w:val="false"/>
          <w:i w:val="false"/>
          <w:color w:val="000000"/>
          <w:sz w:val="28"/>
        </w:rPr>
        <w:t>
      13. Место работы/учебы/детского учреждения,</w:t>
      </w:r>
    </w:p>
    <w:bookmarkEnd w:id="6932"/>
    <w:bookmarkStart w:name="z6571" w:id="6933"/>
    <w:p>
      <w:pPr>
        <w:spacing w:after="0"/>
        <w:ind w:left="0"/>
        <w:jc w:val="both"/>
      </w:pPr>
      <w:r>
        <w:rPr>
          <w:rFonts w:ascii="Times New Roman"/>
          <w:b w:val="false"/>
          <w:i w:val="false"/>
          <w:color w:val="000000"/>
          <w:sz w:val="28"/>
        </w:rPr>
        <w:t>
      14. Должность (только для медицинских работников и студентов медицинских ВУЗов)</w:t>
      </w:r>
    </w:p>
    <w:bookmarkEnd w:id="6933"/>
    <w:bookmarkStart w:name="z6572" w:id="6934"/>
    <w:p>
      <w:pPr>
        <w:spacing w:after="0"/>
        <w:ind w:left="0"/>
        <w:jc w:val="both"/>
      </w:pPr>
      <w:r>
        <w:rPr>
          <w:rFonts w:ascii="Times New Roman"/>
          <w:b w:val="false"/>
          <w:i w:val="false"/>
          <w:color w:val="000000"/>
          <w:sz w:val="28"/>
        </w:rPr>
        <w:t>
      15. Социальное положение</w:t>
      </w:r>
    </w:p>
    <w:bookmarkEnd w:id="6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направлению</w:t>
            </w:r>
          </w:p>
        </w:tc>
      </w:tr>
    </w:tbl>
    <w:bookmarkStart w:name="z6574" w:id="6935"/>
    <w:p>
      <w:pPr>
        <w:spacing w:after="0"/>
        <w:ind w:left="0"/>
        <w:jc w:val="left"/>
      </w:pPr>
      <w:r>
        <w:rPr>
          <w:rFonts w:ascii="Times New Roman"/>
          <w:b/>
          <w:i w:val="false"/>
          <w:color w:val="000000"/>
        </w:rPr>
        <w:t xml:space="preserve"> Специальная часть только для формирования направлений на лабораторные услуги и диагностические исследования или консультации специалиста:</w:t>
      </w:r>
    </w:p>
    <w:bookmarkEnd w:id="6935"/>
    <w:bookmarkStart w:name="z6575" w:id="6936"/>
    <w:p>
      <w:pPr>
        <w:spacing w:after="0"/>
        <w:ind w:left="0"/>
        <w:jc w:val="both"/>
      </w:pPr>
      <w:r>
        <w:rPr>
          <w:rFonts w:ascii="Times New Roman"/>
          <w:b w:val="false"/>
          <w:i w:val="false"/>
          <w:color w:val="000000"/>
          <w:sz w:val="28"/>
        </w:rPr>
        <w:t>
      1. Услуга из справочника.</w:t>
      </w:r>
    </w:p>
    <w:bookmarkEnd w:id="6936"/>
    <w:bookmarkStart w:name="z6576" w:id="6937"/>
    <w:p>
      <w:pPr>
        <w:spacing w:after="0"/>
        <w:ind w:left="0"/>
        <w:jc w:val="both"/>
      </w:pPr>
      <w:r>
        <w:rPr>
          <w:rFonts w:ascii="Times New Roman"/>
          <w:b w:val="false"/>
          <w:i w:val="false"/>
          <w:color w:val="000000"/>
          <w:sz w:val="28"/>
        </w:rPr>
        <w:t>
      2. Вид первичной пробы (если необходимо)</w:t>
      </w:r>
    </w:p>
    <w:bookmarkEnd w:id="6937"/>
    <w:bookmarkStart w:name="z6577" w:id="6938"/>
    <w:p>
      <w:pPr>
        <w:spacing w:after="0"/>
        <w:ind w:left="0"/>
        <w:jc w:val="both"/>
      </w:pPr>
      <w:r>
        <w:rPr>
          <w:rFonts w:ascii="Times New Roman"/>
          <w:b w:val="false"/>
          <w:i w:val="false"/>
          <w:color w:val="000000"/>
          <w:sz w:val="28"/>
        </w:rPr>
        <w:t>
      3. Обследование (если необходимо)</w:t>
      </w:r>
    </w:p>
    <w:bookmarkEnd w:id="6938"/>
    <w:bookmarkStart w:name="z6578" w:id="6939"/>
    <w:p>
      <w:pPr>
        <w:spacing w:after="0"/>
        <w:ind w:left="0"/>
        <w:jc w:val="both"/>
      </w:pPr>
      <w:r>
        <w:rPr>
          <w:rFonts w:ascii="Times New Roman"/>
          <w:b w:val="false"/>
          <w:i w:val="false"/>
          <w:color w:val="000000"/>
          <w:sz w:val="28"/>
        </w:rPr>
        <w:t xml:space="preserve">
      </w:t>
      </w:r>
    </w:p>
    <w:bookmarkEnd w:id="6939"/>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9" w:id="6940"/>
    <w:p>
      <w:pPr>
        <w:spacing w:after="0"/>
        <w:ind w:left="0"/>
        <w:jc w:val="both"/>
      </w:pPr>
      <w:r>
        <w:rPr>
          <w:rFonts w:ascii="Times New Roman"/>
          <w:b w:val="false"/>
          <w:i w:val="false"/>
          <w:color w:val="000000"/>
          <w:sz w:val="28"/>
        </w:rPr>
        <w:t>
      первичное</w:t>
      </w:r>
    </w:p>
    <w:bookmarkEnd w:id="6940"/>
    <w:bookmarkStart w:name="z6580" w:id="6941"/>
    <w:p>
      <w:pPr>
        <w:spacing w:after="0"/>
        <w:ind w:left="0"/>
        <w:jc w:val="both"/>
      </w:pPr>
      <w:r>
        <w:rPr>
          <w:rFonts w:ascii="Times New Roman"/>
          <w:b w:val="false"/>
          <w:i w:val="false"/>
          <w:color w:val="000000"/>
          <w:sz w:val="28"/>
        </w:rPr>
        <w:t xml:space="preserve">
      </w:t>
      </w:r>
    </w:p>
    <w:bookmarkEnd w:id="694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1" w:id="6942"/>
    <w:p>
      <w:pPr>
        <w:spacing w:after="0"/>
        <w:ind w:left="0"/>
        <w:jc w:val="both"/>
      </w:pPr>
      <w:r>
        <w:rPr>
          <w:rFonts w:ascii="Times New Roman"/>
          <w:b w:val="false"/>
          <w:i w:val="false"/>
          <w:color w:val="000000"/>
          <w:sz w:val="28"/>
        </w:rPr>
        <w:t>
      повторное</w:t>
      </w:r>
    </w:p>
    <w:bookmarkEnd w:id="6942"/>
    <w:bookmarkStart w:name="z6582" w:id="6943"/>
    <w:p>
      <w:pPr>
        <w:spacing w:after="0"/>
        <w:ind w:left="0"/>
        <w:jc w:val="both"/>
      </w:pPr>
      <w:r>
        <w:rPr>
          <w:rFonts w:ascii="Times New Roman"/>
          <w:b w:val="false"/>
          <w:i w:val="false"/>
          <w:color w:val="000000"/>
          <w:sz w:val="28"/>
        </w:rPr>
        <w:t>
      4. Заказ на исследование (если необходимо):</w:t>
      </w:r>
    </w:p>
    <w:bookmarkEnd w:id="6943"/>
    <w:bookmarkStart w:name="z6583" w:id="6944"/>
    <w:p>
      <w:pPr>
        <w:spacing w:after="0"/>
        <w:ind w:left="0"/>
        <w:jc w:val="both"/>
      </w:pPr>
      <w:r>
        <w:rPr>
          <w:rFonts w:ascii="Times New Roman"/>
          <w:b w:val="false"/>
          <w:i w:val="false"/>
          <w:color w:val="000000"/>
          <w:sz w:val="28"/>
        </w:rPr>
        <w:t xml:space="preserve">
      </w:t>
      </w:r>
    </w:p>
    <w:bookmarkEnd w:id="6944"/>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4" w:id="6945"/>
    <w:p>
      <w:pPr>
        <w:spacing w:after="0"/>
        <w:ind w:left="0"/>
        <w:jc w:val="both"/>
      </w:pPr>
      <w:r>
        <w:rPr>
          <w:rFonts w:ascii="Times New Roman"/>
          <w:b w:val="false"/>
          <w:i w:val="false"/>
          <w:color w:val="000000"/>
          <w:sz w:val="28"/>
        </w:rPr>
        <w:t>
      плановое</w:t>
      </w:r>
    </w:p>
    <w:bookmarkEnd w:id="6945"/>
    <w:bookmarkStart w:name="z6585" w:id="6946"/>
    <w:p>
      <w:pPr>
        <w:spacing w:after="0"/>
        <w:ind w:left="0"/>
        <w:jc w:val="both"/>
      </w:pPr>
      <w:r>
        <w:rPr>
          <w:rFonts w:ascii="Times New Roman"/>
          <w:b w:val="false"/>
          <w:i w:val="false"/>
          <w:color w:val="000000"/>
          <w:sz w:val="28"/>
        </w:rPr>
        <w:t xml:space="preserve">
      </w:t>
      </w:r>
    </w:p>
    <w:bookmarkEnd w:id="6946"/>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86" w:id="6947"/>
    <w:p>
      <w:pPr>
        <w:spacing w:after="0"/>
        <w:ind w:left="0"/>
        <w:jc w:val="both"/>
      </w:pPr>
      <w:r>
        <w:rPr>
          <w:rFonts w:ascii="Times New Roman"/>
          <w:b w:val="false"/>
          <w:i w:val="false"/>
          <w:color w:val="000000"/>
          <w:sz w:val="28"/>
        </w:rPr>
        <w:t>
      экстренное</w:t>
      </w:r>
    </w:p>
    <w:bookmarkEnd w:id="6947"/>
    <w:bookmarkStart w:name="z6587" w:id="6948"/>
    <w:p>
      <w:pPr>
        <w:spacing w:after="0"/>
        <w:ind w:left="0"/>
        <w:jc w:val="both"/>
      </w:pPr>
      <w:r>
        <w:rPr>
          <w:rFonts w:ascii="Times New Roman"/>
          <w:b w:val="false"/>
          <w:i w:val="false"/>
          <w:color w:val="000000"/>
          <w:sz w:val="28"/>
        </w:rPr>
        <w:t>
      5. Примечание</w:t>
      </w:r>
    </w:p>
    <w:bookmarkEnd w:id="6948"/>
    <w:bookmarkStart w:name="z6588" w:id="6949"/>
    <w:p>
      <w:pPr>
        <w:spacing w:after="0"/>
        <w:ind w:left="0"/>
        <w:jc w:val="both"/>
      </w:pPr>
      <w:r>
        <w:rPr>
          <w:rFonts w:ascii="Times New Roman"/>
          <w:b w:val="false"/>
          <w:i w:val="false"/>
          <w:color w:val="000000"/>
          <w:sz w:val="28"/>
        </w:rPr>
        <w:t>
      6. Материал (если необходимо)</w:t>
      </w:r>
    </w:p>
    <w:bookmarkEnd w:id="6949"/>
    <w:bookmarkStart w:name="z6589" w:id="6950"/>
    <w:p>
      <w:pPr>
        <w:spacing w:after="0"/>
        <w:ind w:left="0"/>
        <w:jc w:val="both"/>
      </w:pPr>
      <w:r>
        <w:rPr>
          <w:rFonts w:ascii="Times New Roman"/>
          <w:b w:val="false"/>
          <w:i w:val="false"/>
          <w:color w:val="000000"/>
          <w:sz w:val="28"/>
        </w:rPr>
        <w:t>
      7. Код обследования по форме № 4 (если необходимо)</w:t>
      </w:r>
    </w:p>
    <w:bookmarkEnd w:id="6950"/>
    <w:bookmarkStart w:name="z6590" w:id="6951"/>
    <w:p>
      <w:pPr>
        <w:spacing w:after="0"/>
        <w:ind w:left="0"/>
        <w:jc w:val="both"/>
      </w:pPr>
      <w:r>
        <w:rPr>
          <w:rFonts w:ascii="Times New Roman"/>
          <w:b w:val="false"/>
          <w:i w:val="false"/>
          <w:color w:val="000000"/>
          <w:sz w:val="28"/>
        </w:rPr>
        <w:t>
      8. Дата взятия образца, время забора (если необходимо)</w:t>
      </w:r>
    </w:p>
    <w:bookmarkEnd w:id="6951"/>
    <w:bookmarkStart w:name="z6591" w:id="6952"/>
    <w:p>
      <w:pPr>
        <w:spacing w:after="0"/>
        <w:ind w:left="0"/>
        <w:jc w:val="both"/>
      </w:pPr>
      <w:r>
        <w:rPr>
          <w:rFonts w:ascii="Times New Roman"/>
          <w:b w:val="false"/>
          <w:i w:val="false"/>
          <w:color w:val="000000"/>
          <w:sz w:val="28"/>
        </w:rPr>
        <w:t>
      9. Дата и время отправки образца (если необходимо)</w:t>
      </w:r>
    </w:p>
    <w:bookmarkEnd w:id="6952"/>
    <w:bookmarkStart w:name="z6592" w:id="6953"/>
    <w:p>
      <w:pPr>
        <w:spacing w:after="0"/>
        <w:ind w:left="0"/>
        <w:jc w:val="both"/>
      </w:pPr>
      <w:r>
        <w:rPr>
          <w:rFonts w:ascii="Times New Roman"/>
          <w:b w:val="false"/>
          <w:i w:val="false"/>
          <w:color w:val="000000"/>
          <w:sz w:val="28"/>
        </w:rPr>
        <w:t>
      Следующие поля заполняются "Казахским научным центром дерматологии и инфекционных заболеваний" и "Национальным научным центром фтизиопульмонологии":</w:t>
      </w:r>
    </w:p>
    <w:bookmarkEnd w:id="6953"/>
    <w:bookmarkStart w:name="z6593" w:id="6954"/>
    <w:p>
      <w:pPr>
        <w:spacing w:after="0"/>
        <w:ind w:left="0"/>
        <w:jc w:val="both"/>
      </w:pPr>
      <w:r>
        <w:rPr>
          <w:rFonts w:ascii="Times New Roman"/>
          <w:b w:val="false"/>
          <w:i w:val="false"/>
          <w:color w:val="000000"/>
          <w:sz w:val="28"/>
        </w:rPr>
        <w:t>
      1. При направлении на индивидуальное исследование образцов крови на маркеры ВИЧ-инфекции, необходимо получить информированное согласие пациента:</w:t>
      </w:r>
    </w:p>
    <w:bookmarkEnd w:id="6954"/>
    <w:bookmarkStart w:name="z6594" w:id="6955"/>
    <w:p>
      <w:pPr>
        <w:spacing w:after="0"/>
        <w:ind w:left="0"/>
        <w:jc w:val="both"/>
      </w:pPr>
      <w:r>
        <w:rPr>
          <w:rFonts w:ascii="Times New Roman"/>
          <w:b w:val="false"/>
          <w:i w:val="false"/>
          <w:color w:val="000000"/>
          <w:sz w:val="28"/>
        </w:rPr>
        <w:t>
      Я, ______________________________________ ____________________ согласен(на) на консультирование и тестирование, и внесение моих персональных данных в электронные информационные ресурсы (ст. 62 Кодекса РК "О здоровье народа и системе здравоохранения" от 7 июля 2020 года № 360-VI ЗРК).</w:t>
      </w:r>
    </w:p>
    <w:bookmarkEnd w:id="6955"/>
    <w:bookmarkStart w:name="z6595" w:id="6956"/>
    <w:p>
      <w:pPr>
        <w:spacing w:after="0"/>
        <w:ind w:left="0"/>
        <w:jc w:val="both"/>
      </w:pPr>
      <w:r>
        <w:rPr>
          <w:rFonts w:ascii="Times New Roman"/>
          <w:b w:val="false"/>
          <w:i w:val="false"/>
          <w:color w:val="000000"/>
          <w:sz w:val="28"/>
        </w:rPr>
        <w:t>
      Дата</w:t>
      </w:r>
    </w:p>
    <w:bookmarkEnd w:id="6956"/>
    <w:bookmarkStart w:name="z6596" w:id="6957"/>
    <w:p>
      <w:pPr>
        <w:spacing w:after="0"/>
        <w:ind w:left="0"/>
        <w:jc w:val="both"/>
      </w:pPr>
      <w:r>
        <w:rPr>
          <w:rFonts w:ascii="Times New Roman"/>
          <w:b w:val="false"/>
          <w:i w:val="false"/>
          <w:color w:val="000000"/>
          <w:sz w:val="28"/>
        </w:rPr>
        <w:t>
      Подпись_______________</w:t>
      </w:r>
    </w:p>
    <w:bookmarkEnd w:id="6957"/>
    <w:bookmarkStart w:name="z6597" w:id="6958"/>
    <w:p>
      <w:pPr>
        <w:spacing w:after="0"/>
        <w:ind w:left="0"/>
        <w:jc w:val="both"/>
      </w:pPr>
      <w:r>
        <w:rPr>
          <w:rFonts w:ascii="Times New Roman"/>
          <w:b w:val="false"/>
          <w:i w:val="false"/>
          <w:color w:val="000000"/>
          <w:sz w:val="28"/>
        </w:rPr>
        <w:t>
      2. При необходимости формировать посписочное направление.</w:t>
      </w:r>
    </w:p>
    <w:bookmarkEnd w:id="6958"/>
    <w:bookmarkStart w:name="z6598" w:id="6959"/>
    <w:p>
      <w:pPr>
        <w:spacing w:after="0"/>
        <w:ind w:left="0"/>
        <w:jc w:val="both"/>
      </w:pPr>
      <w:r>
        <w:rPr>
          <w:rFonts w:ascii="Times New Roman"/>
          <w:b w:val="false"/>
          <w:i w:val="false"/>
          <w:color w:val="000000"/>
          <w:sz w:val="28"/>
        </w:rPr>
        <w:t>
      Следующие поля заполняются только при необходимости их реализациив направлении для уточнения характера направления</w:t>
      </w:r>
    </w:p>
    <w:bookmarkEnd w:id="6959"/>
    <w:bookmarkStart w:name="z6599" w:id="6960"/>
    <w:p>
      <w:pPr>
        <w:spacing w:after="0"/>
        <w:ind w:left="0"/>
        <w:jc w:val="both"/>
      </w:pPr>
      <w:r>
        <w:rPr>
          <w:rFonts w:ascii="Times New Roman"/>
          <w:b w:val="false"/>
          <w:i w:val="false"/>
          <w:color w:val="000000"/>
          <w:sz w:val="28"/>
        </w:rPr>
        <w:t>
      1. Метод типирования (применимо при трансфузии)</w:t>
      </w:r>
    </w:p>
    <w:bookmarkEnd w:id="6960"/>
    <w:bookmarkStart w:name="z6600" w:id="6961"/>
    <w:p>
      <w:pPr>
        <w:spacing w:after="0"/>
        <w:ind w:left="0"/>
        <w:jc w:val="both"/>
      </w:pPr>
      <w:r>
        <w:rPr>
          <w:rFonts w:ascii="Times New Roman"/>
          <w:b w:val="false"/>
          <w:i w:val="false"/>
          <w:color w:val="000000"/>
          <w:sz w:val="28"/>
        </w:rPr>
        <w:t>
      2. Место взятия материала (применимо для цитологических исследований)</w:t>
      </w:r>
    </w:p>
    <w:bookmarkEnd w:id="6961"/>
    <w:bookmarkStart w:name="z6601" w:id="6962"/>
    <w:p>
      <w:pPr>
        <w:spacing w:after="0"/>
        <w:ind w:left="0"/>
        <w:jc w:val="both"/>
      </w:pPr>
      <w:r>
        <w:rPr>
          <w:rFonts w:ascii="Times New Roman"/>
          <w:b w:val="false"/>
          <w:i w:val="false"/>
          <w:color w:val="000000"/>
          <w:sz w:val="28"/>
        </w:rPr>
        <w:t>
      3. Показания к обследованию (применимо для микробиологических исследований)</w:t>
      </w:r>
    </w:p>
    <w:bookmarkEnd w:id="6962"/>
    <w:bookmarkStart w:name="z6602" w:id="6963"/>
    <w:p>
      <w:pPr>
        <w:spacing w:after="0"/>
        <w:ind w:left="0"/>
        <w:jc w:val="both"/>
      </w:pPr>
      <w:r>
        <w:rPr>
          <w:rFonts w:ascii="Times New Roman"/>
          <w:b w:val="false"/>
          <w:i w:val="false"/>
          <w:color w:val="000000"/>
          <w:sz w:val="28"/>
        </w:rPr>
        <w:t>
      4. Применимо при выборе в справочнике услуг патолого-гистологического исследования:</w:t>
      </w:r>
    </w:p>
    <w:bookmarkEnd w:id="6963"/>
    <w:bookmarkStart w:name="z6603" w:id="6964"/>
    <w:p>
      <w:pPr>
        <w:spacing w:after="0"/>
        <w:ind w:left="0"/>
        <w:jc w:val="both"/>
      </w:pPr>
      <w:r>
        <w:rPr>
          <w:rFonts w:ascii="Times New Roman"/>
          <w:b w:val="false"/>
          <w:i w:val="false"/>
          <w:color w:val="000000"/>
          <w:sz w:val="28"/>
        </w:rPr>
        <w:t>
      4.1 Отделение</w:t>
      </w:r>
    </w:p>
    <w:bookmarkEnd w:id="6964"/>
    <w:bookmarkStart w:name="z6604" w:id="6965"/>
    <w:p>
      <w:pPr>
        <w:spacing w:after="0"/>
        <w:ind w:left="0"/>
        <w:jc w:val="both"/>
      </w:pPr>
      <w:r>
        <w:rPr>
          <w:rFonts w:ascii="Times New Roman"/>
          <w:b w:val="false"/>
          <w:i w:val="false"/>
          <w:color w:val="000000"/>
          <w:sz w:val="28"/>
        </w:rPr>
        <w:t>
      4.2 Биопсия</w:t>
      </w:r>
    </w:p>
    <w:bookmarkEnd w:id="6965"/>
    <w:bookmarkStart w:name="z6605" w:id="6966"/>
    <w:p>
      <w:pPr>
        <w:spacing w:after="0"/>
        <w:ind w:left="0"/>
        <w:jc w:val="both"/>
      </w:pPr>
      <w:r>
        <w:rPr>
          <w:rFonts w:ascii="Times New Roman"/>
          <w:b w:val="false"/>
          <w:i w:val="false"/>
          <w:color w:val="000000"/>
          <w:sz w:val="28"/>
        </w:rPr>
        <w:t>
      4.3 При повторной биопсии указать № и дату первичной</w:t>
      </w:r>
    </w:p>
    <w:bookmarkEnd w:id="6966"/>
    <w:bookmarkStart w:name="z6606" w:id="6967"/>
    <w:p>
      <w:pPr>
        <w:spacing w:after="0"/>
        <w:ind w:left="0"/>
        <w:jc w:val="both"/>
      </w:pPr>
      <w:r>
        <w:rPr>
          <w:rFonts w:ascii="Times New Roman"/>
          <w:b w:val="false"/>
          <w:i w:val="false"/>
          <w:color w:val="000000"/>
          <w:sz w:val="28"/>
        </w:rPr>
        <w:t>
      4.4 Дата и вид операции код наименование</w:t>
      </w:r>
    </w:p>
    <w:bookmarkEnd w:id="6967"/>
    <w:bookmarkStart w:name="z6607" w:id="6968"/>
    <w:p>
      <w:pPr>
        <w:spacing w:after="0"/>
        <w:ind w:left="0"/>
        <w:jc w:val="both"/>
      </w:pPr>
      <w:r>
        <w:rPr>
          <w:rFonts w:ascii="Times New Roman"/>
          <w:b w:val="false"/>
          <w:i w:val="false"/>
          <w:color w:val="000000"/>
          <w:sz w:val="28"/>
        </w:rPr>
        <w:t>
      4.5 Маркировка материала, число объектов</w:t>
      </w:r>
    </w:p>
    <w:bookmarkEnd w:id="6968"/>
    <w:bookmarkStart w:name="z6608" w:id="6969"/>
    <w:p>
      <w:pPr>
        <w:spacing w:after="0"/>
        <w:ind w:left="0"/>
        <w:jc w:val="both"/>
      </w:pPr>
      <w:r>
        <w:rPr>
          <w:rFonts w:ascii="Times New Roman"/>
          <w:b w:val="false"/>
          <w:i w:val="false"/>
          <w:color w:val="000000"/>
          <w:sz w:val="28"/>
        </w:rPr>
        <w:t>
      4.6 Клинические данные:</w:t>
      </w:r>
    </w:p>
    <w:bookmarkEnd w:id="6969"/>
    <w:bookmarkStart w:name="z6609" w:id="6970"/>
    <w:p>
      <w:pPr>
        <w:spacing w:after="0"/>
        <w:ind w:left="0"/>
        <w:jc w:val="both"/>
      </w:pPr>
      <w:r>
        <w:rPr>
          <w:rFonts w:ascii="Times New Roman"/>
          <w:b w:val="false"/>
          <w:i w:val="false"/>
          <w:color w:val="000000"/>
          <w:sz w:val="28"/>
        </w:rPr>
        <w:t>
      Продолжительность заболевания, проведенное лечение, при опухолях – точная локализация, темпы роста, размеры, консистенция, отношение к окружающим тканям, метастазы, наличие других опухолевых узлов, специальное лечение; при исследовании лимфоузлов - указать анализ крови, соскобов эндометрия, молочных желез – начало и окончание последней нормальной менструации, характер нарушения менструальной функции, дата начала кровотечения</w:t>
      </w:r>
    </w:p>
    <w:bookmarkEnd w:id="6970"/>
    <w:bookmarkStart w:name="z6610" w:id="6971"/>
    <w:p>
      <w:pPr>
        <w:spacing w:after="0"/>
        <w:ind w:left="0"/>
        <w:jc w:val="both"/>
      </w:pPr>
      <w:r>
        <w:rPr>
          <w:rFonts w:ascii="Times New Roman"/>
          <w:b w:val="false"/>
          <w:i w:val="false"/>
          <w:color w:val="000000"/>
          <w:sz w:val="28"/>
        </w:rPr>
        <w:t>
      5. Применимо при выборе в справочнике услуг на исследование крови на СD- 4, СD-8:</w:t>
      </w:r>
    </w:p>
    <w:bookmarkEnd w:id="6971"/>
    <w:bookmarkStart w:name="z6611" w:id="6972"/>
    <w:p>
      <w:pPr>
        <w:spacing w:after="0"/>
        <w:ind w:left="0"/>
        <w:jc w:val="both"/>
      </w:pPr>
      <w:r>
        <w:rPr>
          <w:rFonts w:ascii="Times New Roman"/>
          <w:b w:val="false"/>
          <w:i w:val="false"/>
          <w:color w:val="000000"/>
          <w:sz w:val="28"/>
        </w:rPr>
        <w:t>
      5.1 Номер иммуноблота</w:t>
      </w:r>
    </w:p>
    <w:bookmarkEnd w:id="6972"/>
    <w:bookmarkStart w:name="z6612" w:id="6973"/>
    <w:p>
      <w:pPr>
        <w:spacing w:after="0"/>
        <w:ind w:left="0"/>
        <w:jc w:val="both"/>
      </w:pPr>
      <w:r>
        <w:rPr>
          <w:rFonts w:ascii="Times New Roman"/>
          <w:b w:val="false"/>
          <w:i w:val="false"/>
          <w:color w:val="000000"/>
          <w:sz w:val="28"/>
        </w:rPr>
        <w:t>
      5.2 Дата начала противовирусной терапии</w:t>
      </w:r>
    </w:p>
    <w:bookmarkEnd w:id="6973"/>
    <w:bookmarkStart w:name="z6613" w:id="6974"/>
    <w:p>
      <w:pPr>
        <w:spacing w:after="0"/>
        <w:ind w:left="0"/>
        <w:jc w:val="both"/>
      </w:pPr>
      <w:r>
        <w:rPr>
          <w:rFonts w:ascii="Times New Roman"/>
          <w:b w:val="false"/>
          <w:i w:val="false"/>
          <w:color w:val="000000"/>
          <w:sz w:val="28"/>
        </w:rPr>
        <w:t>
      6 Применимо при проведении бактериологического исследования патологического материала на туберкулез:</w:t>
      </w:r>
    </w:p>
    <w:bookmarkEnd w:id="6974"/>
    <w:bookmarkStart w:name="z6614" w:id="6975"/>
    <w:p>
      <w:pPr>
        <w:spacing w:after="0"/>
        <w:ind w:left="0"/>
        <w:jc w:val="both"/>
      </w:pPr>
      <w:r>
        <w:rPr>
          <w:rFonts w:ascii="Times New Roman"/>
          <w:b w:val="false"/>
          <w:i w:val="false"/>
          <w:color w:val="000000"/>
          <w:sz w:val="28"/>
        </w:rPr>
        <w:t>
      6.1 Локализация:</w:t>
      </w:r>
    </w:p>
    <w:bookmarkEnd w:id="6975"/>
    <w:bookmarkStart w:name="z6615" w:id="6976"/>
    <w:p>
      <w:pPr>
        <w:spacing w:after="0"/>
        <w:ind w:left="0"/>
        <w:jc w:val="both"/>
      </w:pPr>
      <w:r>
        <w:rPr>
          <w:rFonts w:ascii="Times New Roman"/>
          <w:b w:val="false"/>
          <w:i w:val="false"/>
          <w:color w:val="000000"/>
          <w:sz w:val="28"/>
        </w:rPr>
        <w:t>
      6.2 Причина для исследования:</w:t>
      </w:r>
    </w:p>
    <w:bookmarkEnd w:id="6976"/>
    <w:bookmarkStart w:name="z6616" w:id="6977"/>
    <w:p>
      <w:pPr>
        <w:spacing w:after="0"/>
        <w:ind w:left="0"/>
        <w:jc w:val="both"/>
      </w:pPr>
      <w:r>
        <w:rPr>
          <w:rFonts w:ascii="Times New Roman"/>
          <w:b w:val="false"/>
          <w:i w:val="false"/>
          <w:color w:val="000000"/>
          <w:sz w:val="28"/>
        </w:rPr>
        <w:t>
      6.3 Срок лечения (месяц)</w:t>
      </w:r>
    </w:p>
    <w:bookmarkEnd w:id="6977"/>
    <w:bookmarkStart w:name="z6617" w:id="6978"/>
    <w:p>
      <w:pPr>
        <w:spacing w:after="0"/>
        <w:ind w:left="0"/>
        <w:jc w:val="both"/>
      </w:pPr>
      <w:r>
        <w:rPr>
          <w:rFonts w:ascii="Times New Roman"/>
          <w:b w:val="false"/>
          <w:i w:val="false"/>
          <w:color w:val="000000"/>
          <w:sz w:val="28"/>
        </w:rPr>
        <w:t>
      6.4 Дата сбора патологического материала:</w:t>
      </w:r>
    </w:p>
    <w:bookmarkEnd w:id="6978"/>
    <w:bookmarkStart w:name="z6618" w:id="6979"/>
    <w:p>
      <w:pPr>
        <w:spacing w:after="0"/>
        <w:ind w:left="0"/>
        <w:jc w:val="both"/>
      </w:pPr>
      <w:r>
        <w:rPr>
          <w:rFonts w:ascii="Times New Roman"/>
          <w:b w:val="false"/>
          <w:i w:val="false"/>
          <w:color w:val="000000"/>
          <w:sz w:val="28"/>
        </w:rPr>
        <w:t>
      6.5 Тип больного</w:t>
      </w:r>
    </w:p>
    <w:bookmarkEnd w:id="6979"/>
    <w:bookmarkStart w:name="z6619" w:id="6980"/>
    <w:p>
      <w:pPr>
        <w:spacing w:after="0"/>
        <w:ind w:left="0"/>
        <w:jc w:val="both"/>
      </w:pPr>
      <w:r>
        <w:rPr>
          <w:rFonts w:ascii="Times New Roman"/>
          <w:b w:val="false"/>
          <w:i w:val="false"/>
          <w:color w:val="000000"/>
          <w:sz w:val="28"/>
        </w:rPr>
        <w:t>
      6.6 Категория</w:t>
      </w:r>
    </w:p>
    <w:bookmarkEnd w:id="6980"/>
    <w:bookmarkStart w:name="z6620" w:id="6981"/>
    <w:p>
      <w:pPr>
        <w:spacing w:after="0"/>
        <w:ind w:left="0"/>
        <w:jc w:val="both"/>
      </w:pPr>
      <w:r>
        <w:rPr>
          <w:rFonts w:ascii="Times New Roman"/>
          <w:b w:val="false"/>
          <w:i w:val="false"/>
          <w:color w:val="000000"/>
          <w:sz w:val="28"/>
        </w:rPr>
        <w:t xml:space="preserve">
      </w:t>
      </w:r>
    </w:p>
    <w:bookmarkEnd w:id="6981"/>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1" w:id="6982"/>
    <w:p>
      <w:pPr>
        <w:spacing w:after="0"/>
        <w:ind w:left="0"/>
        <w:jc w:val="both"/>
      </w:pPr>
      <w:r>
        <w:rPr>
          <w:rFonts w:ascii="Times New Roman"/>
          <w:b w:val="false"/>
          <w:i w:val="false"/>
          <w:color w:val="000000"/>
          <w:sz w:val="28"/>
        </w:rPr>
        <w:t>
      I</w:t>
      </w:r>
    </w:p>
    <w:bookmarkEnd w:id="6982"/>
    <w:bookmarkStart w:name="z6622" w:id="6983"/>
    <w:p>
      <w:pPr>
        <w:spacing w:after="0"/>
        <w:ind w:left="0"/>
        <w:jc w:val="both"/>
      </w:pPr>
      <w:r>
        <w:rPr>
          <w:rFonts w:ascii="Times New Roman"/>
          <w:b w:val="false"/>
          <w:i w:val="false"/>
          <w:color w:val="000000"/>
          <w:sz w:val="28"/>
        </w:rPr>
        <w:t xml:space="preserve">
      </w:t>
      </w:r>
    </w:p>
    <w:bookmarkEnd w:id="6983"/>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23" w:id="6984"/>
    <w:p>
      <w:pPr>
        <w:spacing w:after="0"/>
        <w:ind w:left="0"/>
        <w:jc w:val="both"/>
      </w:pPr>
      <w:r>
        <w:rPr>
          <w:rFonts w:ascii="Times New Roman"/>
          <w:b w:val="false"/>
          <w:i w:val="false"/>
          <w:color w:val="000000"/>
          <w:sz w:val="28"/>
        </w:rPr>
        <w:t>
      IV</w:t>
      </w:r>
    </w:p>
    <w:bookmarkEnd w:id="69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направлению</w:t>
            </w:r>
          </w:p>
        </w:tc>
      </w:tr>
    </w:tbl>
    <w:bookmarkStart w:name="z6625" w:id="6985"/>
    <w:p>
      <w:pPr>
        <w:spacing w:after="0"/>
        <w:ind w:left="0"/>
        <w:jc w:val="left"/>
      </w:pPr>
      <w:r>
        <w:rPr>
          <w:rFonts w:ascii="Times New Roman"/>
          <w:b/>
          <w:i w:val="false"/>
          <w:color w:val="000000"/>
        </w:rPr>
        <w:t xml:space="preserve"> Специальная часть только для формирования направления на госпитализацию или перевод в другой стационар:</w:t>
      </w:r>
    </w:p>
    <w:bookmarkEnd w:id="6985"/>
    <w:bookmarkStart w:name="z6626" w:id="6986"/>
    <w:p>
      <w:pPr>
        <w:spacing w:after="0"/>
        <w:ind w:left="0"/>
        <w:jc w:val="both"/>
      </w:pPr>
      <w:r>
        <w:rPr>
          <w:rFonts w:ascii="Times New Roman"/>
          <w:b w:val="false"/>
          <w:i w:val="false"/>
          <w:color w:val="000000"/>
          <w:sz w:val="28"/>
        </w:rPr>
        <w:t>
      Название МО, в которую направляется пациент (из регистра МО)</w:t>
      </w:r>
    </w:p>
    <w:bookmarkEnd w:id="6986"/>
    <w:bookmarkStart w:name="z6627" w:id="6987"/>
    <w:p>
      <w:pPr>
        <w:spacing w:after="0"/>
        <w:ind w:left="0"/>
        <w:jc w:val="both"/>
      </w:pPr>
      <w:r>
        <w:rPr>
          <w:rFonts w:ascii="Times New Roman"/>
          <w:b w:val="false"/>
          <w:i w:val="false"/>
          <w:color w:val="000000"/>
          <w:sz w:val="28"/>
        </w:rPr>
        <w:t>
      № медицинской карты пациента</w:t>
      </w:r>
    </w:p>
    <w:bookmarkEnd w:id="6987"/>
    <w:bookmarkStart w:name="z6628" w:id="6988"/>
    <w:p>
      <w:pPr>
        <w:spacing w:after="0"/>
        <w:ind w:left="0"/>
        <w:jc w:val="both"/>
      </w:pPr>
      <w:r>
        <w:rPr>
          <w:rFonts w:ascii="Times New Roman"/>
          <w:b w:val="false"/>
          <w:i w:val="false"/>
          <w:color w:val="000000"/>
          <w:sz w:val="28"/>
        </w:rPr>
        <w:t>
      Дата начала лечения</w:t>
      </w:r>
    </w:p>
    <w:bookmarkEnd w:id="6988"/>
    <w:bookmarkStart w:name="z6629" w:id="6989"/>
    <w:p>
      <w:pPr>
        <w:spacing w:after="0"/>
        <w:ind w:left="0"/>
        <w:jc w:val="both"/>
      </w:pPr>
      <w:r>
        <w:rPr>
          <w:rFonts w:ascii="Times New Roman"/>
          <w:b w:val="false"/>
          <w:i w:val="false"/>
          <w:color w:val="000000"/>
          <w:sz w:val="28"/>
        </w:rPr>
        <w:t>
      Список сокращений формы № 097/у "Направление":</w:t>
      </w:r>
    </w:p>
    <w:bookmarkEnd w:id="6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НПЦТ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Научно-производственный центр трансфузиологии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6630" w:id="6990"/>
    <w:p>
      <w:pPr>
        <w:spacing w:after="0"/>
        <w:ind w:left="0"/>
        <w:jc w:val="left"/>
      </w:pPr>
      <w:r>
        <w:rPr>
          <w:rFonts w:ascii="Times New Roman"/>
          <w:b/>
          <w:i w:val="false"/>
          <w:color w:val="000000"/>
        </w:rPr>
        <w:t xml:space="preserve"> Форма № 098/у "Результат № на лабораторное/диагностическое исследование/консультационные услуги"</w:t>
      </w:r>
    </w:p>
    <w:bookmarkEnd w:id="6990"/>
    <w:bookmarkStart w:name="z6631" w:id="6991"/>
    <w:p>
      <w:pPr>
        <w:spacing w:after="0"/>
        <w:ind w:left="0"/>
        <w:jc w:val="both"/>
      </w:pPr>
      <w:r>
        <w:rPr>
          <w:rFonts w:ascii="Times New Roman"/>
          <w:b w:val="false"/>
          <w:i w:val="false"/>
          <w:color w:val="000000"/>
          <w:sz w:val="28"/>
        </w:rPr>
        <w:t>
      1. Наименование и контактные данные лаборатории, выдавшей результаты (из регистра МО)</w:t>
      </w:r>
    </w:p>
    <w:bookmarkEnd w:id="6991"/>
    <w:bookmarkStart w:name="z6632" w:id="6992"/>
    <w:p>
      <w:pPr>
        <w:spacing w:after="0"/>
        <w:ind w:left="0"/>
        <w:jc w:val="both"/>
      </w:pPr>
      <w:r>
        <w:rPr>
          <w:rFonts w:ascii="Times New Roman"/>
          <w:b w:val="false"/>
          <w:i w:val="false"/>
          <w:color w:val="000000"/>
          <w:sz w:val="28"/>
        </w:rPr>
        <w:t>
      2. ИИН пациента / № паспорта (для иностранцев)</w:t>
      </w:r>
    </w:p>
    <w:bookmarkEnd w:id="6992"/>
    <w:bookmarkStart w:name="z6633" w:id="6993"/>
    <w:p>
      <w:pPr>
        <w:spacing w:after="0"/>
        <w:ind w:left="0"/>
        <w:jc w:val="both"/>
      </w:pPr>
      <w:r>
        <w:rPr>
          <w:rFonts w:ascii="Times New Roman"/>
          <w:b w:val="false"/>
          <w:i w:val="false"/>
          <w:color w:val="000000"/>
          <w:sz w:val="28"/>
        </w:rPr>
        <w:t>
      3. Ф.И.О. (при его наличии)</w:t>
      </w:r>
    </w:p>
    <w:bookmarkEnd w:id="6993"/>
    <w:bookmarkStart w:name="z6634" w:id="6994"/>
    <w:p>
      <w:pPr>
        <w:spacing w:after="0"/>
        <w:ind w:left="0"/>
        <w:jc w:val="both"/>
      </w:pPr>
      <w:r>
        <w:rPr>
          <w:rFonts w:ascii="Times New Roman"/>
          <w:b w:val="false"/>
          <w:i w:val="false"/>
          <w:color w:val="000000"/>
          <w:sz w:val="28"/>
        </w:rPr>
        <w:t>
      4. Дата рождения</w:t>
      </w:r>
    </w:p>
    <w:bookmarkEnd w:id="6994"/>
    <w:bookmarkStart w:name="z6635" w:id="6995"/>
    <w:p>
      <w:pPr>
        <w:spacing w:after="0"/>
        <w:ind w:left="0"/>
        <w:jc w:val="both"/>
      </w:pPr>
      <w:r>
        <w:rPr>
          <w:rFonts w:ascii="Times New Roman"/>
          <w:b w:val="false"/>
          <w:i w:val="false"/>
          <w:color w:val="000000"/>
          <w:sz w:val="28"/>
        </w:rPr>
        <w:t>
      5. Пол</w:t>
      </w:r>
    </w:p>
    <w:bookmarkEnd w:id="6995"/>
    <w:bookmarkStart w:name="z6636" w:id="6996"/>
    <w:p>
      <w:pPr>
        <w:spacing w:after="0"/>
        <w:ind w:left="0"/>
        <w:jc w:val="both"/>
      </w:pPr>
      <w:r>
        <w:rPr>
          <w:rFonts w:ascii="Times New Roman"/>
          <w:b w:val="false"/>
          <w:i w:val="false"/>
          <w:color w:val="000000"/>
          <w:sz w:val="28"/>
        </w:rPr>
        <w:t>
      6. Гражданство</w:t>
      </w:r>
    </w:p>
    <w:bookmarkEnd w:id="6996"/>
    <w:bookmarkStart w:name="z6637" w:id="6997"/>
    <w:p>
      <w:pPr>
        <w:spacing w:after="0"/>
        <w:ind w:left="0"/>
        <w:jc w:val="both"/>
      </w:pPr>
      <w:r>
        <w:rPr>
          <w:rFonts w:ascii="Times New Roman"/>
          <w:b w:val="false"/>
          <w:i w:val="false"/>
          <w:color w:val="000000"/>
          <w:sz w:val="28"/>
        </w:rPr>
        <w:t>
      7. Житель</w:t>
      </w:r>
    </w:p>
    <w:bookmarkEnd w:id="6997"/>
    <w:bookmarkStart w:name="z6638" w:id="6998"/>
    <w:p>
      <w:pPr>
        <w:spacing w:after="0"/>
        <w:ind w:left="0"/>
        <w:jc w:val="both"/>
      </w:pPr>
      <w:r>
        <w:rPr>
          <w:rFonts w:ascii="Times New Roman"/>
          <w:b w:val="false"/>
          <w:i w:val="false"/>
          <w:color w:val="000000"/>
          <w:sz w:val="28"/>
        </w:rPr>
        <w:t xml:space="preserve">
      </w:t>
      </w:r>
    </w:p>
    <w:bookmarkEnd w:id="699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9" w:id="6999"/>
    <w:p>
      <w:pPr>
        <w:spacing w:after="0"/>
        <w:ind w:left="0"/>
        <w:jc w:val="both"/>
      </w:pPr>
      <w:r>
        <w:rPr>
          <w:rFonts w:ascii="Times New Roman"/>
          <w:b w:val="false"/>
          <w:i w:val="false"/>
          <w:color w:val="000000"/>
          <w:sz w:val="28"/>
        </w:rPr>
        <w:t>
      города</w:t>
      </w:r>
    </w:p>
    <w:bookmarkEnd w:id="6999"/>
    <w:bookmarkStart w:name="z6640" w:id="7000"/>
    <w:p>
      <w:pPr>
        <w:spacing w:after="0"/>
        <w:ind w:left="0"/>
        <w:jc w:val="both"/>
      </w:pPr>
      <w:r>
        <w:rPr>
          <w:rFonts w:ascii="Times New Roman"/>
          <w:b w:val="false"/>
          <w:i w:val="false"/>
          <w:color w:val="000000"/>
          <w:sz w:val="28"/>
        </w:rPr>
        <w:t xml:space="preserve">
      </w:t>
      </w:r>
    </w:p>
    <w:bookmarkEnd w:id="7000"/>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41" w:id="7001"/>
    <w:p>
      <w:pPr>
        <w:spacing w:after="0"/>
        <w:ind w:left="0"/>
        <w:jc w:val="both"/>
      </w:pPr>
      <w:r>
        <w:rPr>
          <w:rFonts w:ascii="Times New Roman"/>
          <w:b w:val="false"/>
          <w:i w:val="false"/>
          <w:color w:val="000000"/>
          <w:sz w:val="28"/>
        </w:rPr>
        <w:t>
      села</w:t>
      </w:r>
    </w:p>
    <w:bookmarkEnd w:id="7001"/>
    <w:bookmarkStart w:name="z6642" w:id="7002"/>
    <w:p>
      <w:pPr>
        <w:spacing w:after="0"/>
        <w:ind w:left="0"/>
        <w:jc w:val="both"/>
      </w:pPr>
      <w:r>
        <w:rPr>
          <w:rFonts w:ascii="Times New Roman"/>
          <w:b w:val="false"/>
          <w:i w:val="false"/>
          <w:color w:val="000000"/>
          <w:sz w:val="28"/>
        </w:rPr>
        <w:t>
      8. Адрес проживания</w:t>
      </w:r>
    </w:p>
    <w:bookmarkEnd w:id="7002"/>
    <w:bookmarkStart w:name="z6643" w:id="7003"/>
    <w:p>
      <w:pPr>
        <w:spacing w:after="0"/>
        <w:ind w:left="0"/>
        <w:jc w:val="both"/>
      </w:pPr>
      <w:r>
        <w:rPr>
          <w:rFonts w:ascii="Times New Roman"/>
          <w:b w:val="false"/>
          <w:i w:val="false"/>
          <w:color w:val="000000"/>
          <w:sz w:val="28"/>
        </w:rPr>
        <w:t>
      9. Наименование направившей МО (из регистра МО)</w:t>
      </w:r>
    </w:p>
    <w:bookmarkEnd w:id="7003"/>
    <w:bookmarkStart w:name="z6644" w:id="7004"/>
    <w:p>
      <w:pPr>
        <w:spacing w:after="0"/>
        <w:ind w:left="0"/>
        <w:jc w:val="both"/>
      </w:pPr>
      <w:r>
        <w:rPr>
          <w:rFonts w:ascii="Times New Roman"/>
          <w:b w:val="false"/>
          <w:i w:val="false"/>
          <w:color w:val="000000"/>
          <w:sz w:val="28"/>
        </w:rPr>
        <w:t>
      10. Кем направлен Ф.И.О. (при его наличии) ID</w:t>
      </w:r>
    </w:p>
    <w:bookmarkEnd w:id="7004"/>
    <w:bookmarkStart w:name="z6645" w:id="7005"/>
    <w:p>
      <w:pPr>
        <w:spacing w:after="0"/>
        <w:ind w:left="0"/>
        <w:jc w:val="both"/>
      </w:pPr>
      <w:r>
        <w:rPr>
          <w:rFonts w:ascii="Times New Roman"/>
          <w:b w:val="false"/>
          <w:i w:val="false"/>
          <w:color w:val="000000"/>
          <w:sz w:val="28"/>
        </w:rPr>
        <w:t>
      11. Должность</w:t>
      </w:r>
    </w:p>
    <w:bookmarkEnd w:id="7005"/>
    <w:bookmarkStart w:name="z6646" w:id="7006"/>
    <w:p>
      <w:pPr>
        <w:spacing w:after="0"/>
        <w:ind w:left="0"/>
        <w:jc w:val="both"/>
      </w:pPr>
      <w:r>
        <w:rPr>
          <w:rFonts w:ascii="Times New Roman"/>
          <w:b w:val="false"/>
          <w:i w:val="false"/>
          <w:color w:val="000000"/>
          <w:sz w:val="28"/>
        </w:rPr>
        <w:t>
      12. Дата и время поступления пробы в лабораторию</w:t>
      </w:r>
    </w:p>
    <w:bookmarkEnd w:id="7006"/>
    <w:bookmarkStart w:name="z6647" w:id="7007"/>
    <w:p>
      <w:pPr>
        <w:spacing w:after="0"/>
        <w:ind w:left="0"/>
        <w:jc w:val="both"/>
      </w:pPr>
      <w:r>
        <w:rPr>
          <w:rFonts w:ascii="Times New Roman"/>
          <w:b w:val="false"/>
          <w:i w:val="false"/>
          <w:color w:val="000000"/>
          <w:sz w:val="28"/>
        </w:rPr>
        <w:t>
      13. Дата и (при необходимости) время забора первичной пробы</w:t>
      </w:r>
    </w:p>
    <w:bookmarkEnd w:id="7007"/>
    <w:bookmarkStart w:name="z6648" w:id="7008"/>
    <w:p>
      <w:pPr>
        <w:spacing w:after="0"/>
        <w:ind w:left="0"/>
        <w:jc w:val="both"/>
      </w:pPr>
      <w:r>
        <w:rPr>
          <w:rFonts w:ascii="Times New Roman"/>
          <w:b w:val="false"/>
          <w:i w:val="false"/>
          <w:color w:val="000000"/>
          <w:sz w:val="28"/>
        </w:rPr>
        <w:t>
      14. Вид первичной пробы, анатомическая локализация места забора (при необходимости)</w:t>
      </w:r>
    </w:p>
    <w:bookmarkEnd w:id="7008"/>
    <w:bookmarkStart w:name="z6649" w:id="7009"/>
    <w:p>
      <w:pPr>
        <w:spacing w:after="0"/>
        <w:ind w:left="0"/>
        <w:jc w:val="both"/>
      </w:pPr>
      <w:r>
        <w:rPr>
          <w:rFonts w:ascii="Times New Roman"/>
          <w:b w:val="false"/>
          <w:i w:val="false"/>
          <w:color w:val="000000"/>
          <w:sz w:val="28"/>
        </w:rPr>
        <w:t>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bookmarkEnd w:id="7009"/>
    <w:bookmarkStart w:name="z6650" w:id="7010"/>
    <w:p>
      <w:pPr>
        <w:spacing w:after="0"/>
        <w:ind w:left="0"/>
        <w:jc w:val="both"/>
      </w:pPr>
      <w:r>
        <w:rPr>
          <w:rFonts w:ascii="Times New Roman"/>
          <w:b w:val="false"/>
          <w:i w:val="false"/>
          <w:color w:val="000000"/>
          <w:sz w:val="28"/>
        </w:rPr>
        <w:t>
      Из справочника. Результат. (при необходимости добавить строки)</w:t>
      </w:r>
    </w:p>
    <w:bookmarkEnd w:id="7010"/>
    <w:bookmarkStart w:name="z6651" w:id="7011"/>
    <w:p>
      <w:pPr>
        <w:spacing w:after="0"/>
        <w:ind w:left="0"/>
        <w:jc w:val="both"/>
      </w:pPr>
      <w:r>
        <w:rPr>
          <w:rFonts w:ascii="Times New Roman"/>
          <w:b w:val="false"/>
          <w:i w:val="false"/>
          <w:color w:val="000000"/>
          <w:sz w:val="28"/>
        </w:rPr>
        <w:t>
      16. Интерпретация результатов или заключение (при необходимости)</w:t>
      </w:r>
    </w:p>
    <w:bookmarkEnd w:id="7011"/>
    <w:bookmarkStart w:name="z6652" w:id="7012"/>
    <w:p>
      <w:pPr>
        <w:spacing w:after="0"/>
        <w:ind w:left="0"/>
        <w:jc w:val="both"/>
      </w:pPr>
      <w:r>
        <w:rPr>
          <w:rFonts w:ascii="Times New Roman"/>
          <w:b w:val="false"/>
          <w:i w:val="false"/>
          <w:color w:val="000000"/>
          <w:sz w:val="28"/>
        </w:rPr>
        <w:t>
      14.1 Ф.И.О. (при его наличии) и идентификатор специалиста</w:t>
      </w:r>
    </w:p>
    <w:bookmarkEnd w:id="7012"/>
    <w:bookmarkStart w:name="z6653" w:id="7013"/>
    <w:p>
      <w:pPr>
        <w:spacing w:after="0"/>
        <w:ind w:left="0"/>
        <w:jc w:val="both"/>
      </w:pPr>
      <w:r>
        <w:rPr>
          <w:rFonts w:ascii="Times New Roman"/>
          <w:b w:val="false"/>
          <w:i w:val="false"/>
          <w:color w:val="000000"/>
          <w:sz w:val="28"/>
        </w:rPr>
        <w:t>
      17. Комментарии (замечания по качеству проб, отклонения при выполнении процедур исследований)</w:t>
      </w:r>
    </w:p>
    <w:bookmarkEnd w:id="7013"/>
    <w:bookmarkStart w:name="z6654" w:id="7014"/>
    <w:p>
      <w:pPr>
        <w:spacing w:after="0"/>
        <w:ind w:left="0"/>
        <w:jc w:val="both"/>
      </w:pPr>
      <w:r>
        <w:rPr>
          <w:rFonts w:ascii="Times New Roman"/>
          <w:b w:val="false"/>
          <w:i w:val="false"/>
          <w:color w:val="000000"/>
          <w:sz w:val="28"/>
        </w:rPr>
        <w:t>
      18. Ф.И.О. (при его наличии) лиц, выполнивших исследование Ф.И.О. (при его наличии) ID</w:t>
      </w:r>
    </w:p>
    <w:bookmarkEnd w:id="7014"/>
    <w:bookmarkStart w:name="z6655" w:id="7015"/>
    <w:p>
      <w:pPr>
        <w:spacing w:after="0"/>
        <w:ind w:left="0"/>
        <w:jc w:val="both"/>
      </w:pPr>
      <w:r>
        <w:rPr>
          <w:rFonts w:ascii="Times New Roman"/>
          <w:b w:val="false"/>
          <w:i w:val="false"/>
          <w:color w:val="000000"/>
          <w:sz w:val="28"/>
        </w:rPr>
        <w:t>
      19. Дата и время формирования отчета о результатах исследований</w:t>
      </w:r>
    </w:p>
    <w:bookmarkEnd w:id="7015"/>
    <w:bookmarkStart w:name="z6656" w:id="7016"/>
    <w:p>
      <w:pPr>
        <w:spacing w:after="0"/>
        <w:ind w:left="0"/>
        <w:jc w:val="both"/>
      </w:pPr>
      <w:r>
        <w:rPr>
          <w:rFonts w:ascii="Times New Roman"/>
          <w:b w:val="false"/>
          <w:i w:val="false"/>
          <w:color w:val="000000"/>
          <w:sz w:val="28"/>
        </w:rPr>
        <w:t>
      20.* Номер страницы из общего числа страниц (например, 1 из 3, 2 из 3)</w:t>
      </w:r>
    </w:p>
    <w:bookmarkEnd w:id="7016"/>
    <w:bookmarkStart w:name="z6657" w:id="7017"/>
    <w:p>
      <w:pPr>
        <w:spacing w:after="0"/>
        <w:ind w:left="0"/>
        <w:jc w:val="both"/>
      </w:pPr>
      <w:r>
        <w:rPr>
          <w:rFonts w:ascii="Times New Roman"/>
          <w:b w:val="false"/>
          <w:i w:val="false"/>
          <w:color w:val="000000"/>
          <w:sz w:val="28"/>
        </w:rPr>
        <w:t xml:space="preserve">
      </w:t>
      </w:r>
    </w:p>
    <w:bookmarkEnd w:id="7017"/>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8" w:id="7018"/>
    <w:p>
      <w:pPr>
        <w:spacing w:after="0"/>
        <w:ind w:left="0"/>
        <w:jc w:val="both"/>
      </w:pPr>
      <w:r>
        <w:rPr>
          <w:rFonts w:ascii="Times New Roman"/>
          <w:b w:val="false"/>
          <w:i w:val="false"/>
          <w:color w:val="000000"/>
          <w:sz w:val="28"/>
        </w:rPr>
        <w:t>
      Список сокращений формы № 098/у "Результат":</w:t>
      </w:r>
    </w:p>
    <w:bookmarkEnd w:id="7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659" w:id="7019"/>
    <w:p>
      <w:pPr>
        <w:spacing w:after="0"/>
        <w:ind w:left="0"/>
        <w:jc w:val="left"/>
      </w:pPr>
      <w:r>
        <w:rPr>
          <w:rFonts w:ascii="Times New Roman"/>
          <w:b/>
          <w:i w:val="false"/>
          <w:color w:val="000000"/>
        </w:rPr>
        <w:t xml:space="preserve"> Форма № 099/у "Результат микробиологического исследования и определения чувствительности выделенных культур к химиотерапевтическим препаратам"20__ года "__" __________________________ дата взятия биоматериала</w:t>
      </w:r>
    </w:p>
    <w:bookmarkEnd w:id="7019"/>
    <w:p>
      <w:pPr>
        <w:spacing w:after="0"/>
        <w:ind w:left="0"/>
        <w:jc w:val="both"/>
      </w:pPr>
      <w:bookmarkStart w:name="z6660" w:id="7020"/>
      <w:r>
        <w:rPr>
          <w:rFonts w:ascii="Times New Roman"/>
          <w:b w:val="false"/>
          <w:i w:val="false"/>
          <w:color w:val="000000"/>
          <w:sz w:val="28"/>
        </w:rPr>
        <w:t xml:space="preserve">
      Фамилия, имя, отчество (при его наличии) ____________________ </w:t>
      </w:r>
    </w:p>
    <w:bookmarkEnd w:id="7020"/>
    <w:p>
      <w:pPr>
        <w:spacing w:after="0"/>
        <w:ind w:left="0"/>
        <w:jc w:val="both"/>
      </w:pPr>
      <w:r>
        <w:rPr>
          <w:rFonts w:ascii="Times New Roman"/>
          <w:b w:val="false"/>
          <w:i w:val="false"/>
          <w:color w:val="000000"/>
          <w:sz w:val="28"/>
        </w:rPr>
        <w:t>Дата рождения __________________________________________________</w:t>
      </w:r>
    </w:p>
    <w:p>
      <w:pPr>
        <w:spacing w:after="0"/>
        <w:ind w:left="0"/>
        <w:jc w:val="both"/>
      </w:pPr>
      <w:r>
        <w:rPr>
          <w:rFonts w:ascii="Times New Roman"/>
          <w:b w:val="false"/>
          <w:i w:val="false"/>
          <w:color w:val="000000"/>
          <w:sz w:val="28"/>
        </w:rPr>
        <w:t>Организация _________________ отделение _________________________</w:t>
      </w:r>
    </w:p>
    <w:p>
      <w:pPr>
        <w:spacing w:after="0"/>
        <w:ind w:left="0"/>
        <w:jc w:val="both"/>
      </w:pPr>
      <w:r>
        <w:rPr>
          <w:rFonts w:ascii="Times New Roman"/>
          <w:b w:val="false"/>
          <w:i w:val="false"/>
          <w:color w:val="000000"/>
          <w:sz w:val="28"/>
        </w:rPr>
        <w:t>палата _________ участок _________________________________________</w:t>
      </w:r>
    </w:p>
    <w:p>
      <w:pPr>
        <w:spacing w:after="0"/>
        <w:ind w:left="0"/>
        <w:jc w:val="both"/>
      </w:pPr>
      <w:r>
        <w:rPr>
          <w:rFonts w:ascii="Times New Roman"/>
          <w:b w:val="false"/>
          <w:i w:val="false"/>
          <w:color w:val="000000"/>
          <w:sz w:val="28"/>
        </w:rPr>
        <w:t>медицинская карта № ___________________________________________</w:t>
      </w:r>
    </w:p>
    <w:p>
      <w:pPr>
        <w:spacing w:after="0"/>
        <w:ind w:left="0"/>
        <w:jc w:val="both"/>
      </w:pPr>
      <w:r>
        <w:rPr>
          <w:rFonts w:ascii="Times New Roman"/>
          <w:b w:val="false"/>
          <w:i w:val="false"/>
          <w:color w:val="000000"/>
          <w:sz w:val="28"/>
        </w:rPr>
        <w:t>При исследовании ______________________________________________</w:t>
      </w:r>
    </w:p>
    <w:p>
      <w:pPr>
        <w:spacing w:after="0"/>
        <w:ind w:left="0"/>
        <w:jc w:val="both"/>
      </w:pPr>
      <w:r>
        <w:rPr>
          <w:rFonts w:ascii="Times New Roman"/>
          <w:b w:val="false"/>
          <w:i w:val="false"/>
          <w:color w:val="000000"/>
          <w:sz w:val="28"/>
        </w:rPr>
        <w:t xml:space="preserve">                               (указать материал)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препаратов с учетом их наличия в ЛПУ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Сульфаниламиды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Нитрофураны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Фторхинолоны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bl>
    <w:bookmarkStart w:name="z6661" w:id="7021"/>
    <w:p>
      <w:pPr>
        <w:spacing w:after="0"/>
        <w:ind w:left="0"/>
        <w:jc w:val="both"/>
      </w:pPr>
      <w:r>
        <w:rPr>
          <w:rFonts w:ascii="Times New Roman"/>
          <w:b w:val="false"/>
          <w:i w:val="false"/>
          <w:color w:val="000000"/>
          <w:sz w:val="28"/>
        </w:rPr>
        <w:t>
      продолжение таблицы</w:t>
      </w:r>
    </w:p>
    <w:bookmarkEnd w:id="7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Ассоциация микроорганизмов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2" w:id="7022"/>
    <w:p>
      <w:pPr>
        <w:spacing w:after="0"/>
        <w:ind w:left="0"/>
        <w:jc w:val="both"/>
      </w:pPr>
      <w:r>
        <w:rPr>
          <w:rFonts w:ascii="Times New Roman"/>
          <w:b w:val="false"/>
          <w:i w:val="false"/>
          <w:color w:val="000000"/>
          <w:sz w:val="28"/>
        </w:rPr>
        <w:t>
      20__ года Подпись ____________________</w:t>
      </w:r>
    </w:p>
    <w:bookmarkEnd w:id="7022"/>
    <w:bookmarkStart w:name="z6663" w:id="7023"/>
    <w:p>
      <w:pPr>
        <w:spacing w:after="0"/>
        <w:ind w:left="0"/>
        <w:jc w:val="both"/>
      </w:pPr>
      <w:r>
        <w:rPr>
          <w:rFonts w:ascii="Times New Roman"/>
          <w:b w:val="false"/>
          <w:i w:val="false"/>
          <w:color w:val="000000"/>
          <w:sz w:val="28"/>
        </w:rPr>
        <w:t>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w:t>
      </w:r>
    </w:p>
    <w:bookmarkEnd w:id="7023"/>
    <w:bookmarkStart w:name="z6664" w:id="7024"/>
    <w:p>
      <w:pPr>
        <w:spacing w:after="0"/>
        <w:ind w:left="0"/>
        <w:jc w:val="left"/>
      </w:pPr>
      <w:r>
        <w:rPr>
          <w:rFonts w:ascii="Times New Roman"/>
          <w:b/>
          <w:i w:val="false"/>
          <w:color w:val="000000"/>
        </w:rPr>
        <w:t xml:space="preserve"> Форма № 100/у "Журнал контроля посуды и питательных сред"</w:t>
      </w:r>
    </w:p>
    <w:bookmarkEnd w:id="7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5" w:id="7025"/>
    <w:p>
      <w:pPr>
        <w:spacing w:after="0"/>
        <w:ind w:left="0"/>
        <w:jc w:val="left"/>
      </w:pPr>
      <w:r>
        <w:rPr>
          <w:rFonts w:ascii="Times New Roman"/>
          <w:b/>
          <w:i w:val="false"/>
          <w:color w:val="000000"/>
        </w:rPr>
        <w:t xml:space="preserve"> Форма № 101/у "Рабочий журнал микробиологических исследований пищевых отравлений"</w:t>
      </w:r>
    </w:p>
    <w:bookmarkEnd w:id="7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 пробы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Мезофильные анаэробные и факультативные микроорганизмы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протея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сальмонеллы, шигеллы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стафилококк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энтерококк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cereus</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6" w:id="7026"/>
    <w:p>
      <w:pPr>
        <w:spacing w:after="0"/>
        <w:ind w:left="0"/>
        <w:jc w:val="left"/>
      </w:pPr>
      <w:r>
        <w:rPr>
          <w:rFonts w:ascii="Times New Roman"/>
          <w:b/>
          <w:i w:val="false"/>
          <w:color w:val="000000"/>
        </w:rPr>
        <w:t xml:space="preserve"> Форма № 102/у "Журнал микробиологических исследовании на микрофлору и чувствительность к антибиотикам"</w:t>
      </w:r>
    </w:p>
    <w:bookmarkEnd w:id="7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роста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Рессель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 Чистовича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7" w:id="7027"/>
    <w:p>
      <w:pPr>
        <w:spacing w:after="0"/>
        <w:ind w:left="0"/>
        <w:jc w:val="both"/>
      </w:pPr>
      <w:r>
        <w:rPr>
          <w:rFonts w:ascii="Times New Roman"/>
          <w:b w:val="false"/>
          <w:i w:val="false"/>
          <w:color w:val="000000"/>
          <w:sz w:val="28"/>
        </w:rPr>
        <w:t>
      Продолжение таблицы</w:t>
      </w:r>
    </w:p>
    <w:bookmarkEnd w:id="7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исследовании к а/биот.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подпись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сүтМолоко стерильн.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Агаровый косяк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Солевой бульон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Желчный буль.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 бульон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Ацетатная среда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8" w:id="7028"/>
    <w:p>
      <w:pPr>
        <w:spacing w:after="0"/>
        <w:ind w:left="0"/>
        <w:jc w:val="left"/>
      </w:pPr>
      <w:r>
        <w:rPr>
          <w:rFonts w:ascii="Times New Roman"/>
          <w:b/>
          <w:i w:val="false"/>
          <w:color w:val="000000"/>
        </w:rPr>
        <w:t xml:space="preserve"> Форма № 103/у "Журнал микробиологических исследований крови на стерильность"</w:t>
      </w:r>
    </w:p>
    <w:bookmarkEnd w:id="70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наличии)адрес, место работы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заболевания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доставлен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69" w:id="7029"/>
    <w:p>
      <w:pPr>
        <w:spacing w:after="0"/>
        <w:ind w:left="0"/>
        <w:jc w:val="both"/>
      </w:pPr>
      <w:r>
        <w:rPr>
          <w:rFonts w:ascii="Times New Roman"/>
          <w:b w:val="false"/>
          <w:i w:val="false"/>
          <w:color w:val="000000"/>
          <w:sz w:val="28"/>
        </w:rPr>
        <w:t>
      Продолжение таблицы</w:t>
      </w:r>
    </w:p>
    <w:bookmarkEnd w:id="7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70" w:id="7030"/>
    <w:p>
      <w:pPr>
        <w:spacing w:after="0"/>
        <w:ind w:left="0"/>
        <w:jc w:val="left"/>
      </w:pPr>
      <w:r>
        <w:rPr>
          <w:rFonts w:ascii="Times New Roman"/>
          <w:b/>
          <w:i w:val="false"/>
          <w:color w:val="000000"/>
        </w:rPr>
        <w:t xml:space="preserve"> Форма № 104/у "Форма учета лабораторных и диагностических исследований"</w:t>
      </w:r>
    </w:p>
    <w:bookmarkEnd w:id="7030"/>
    <w:bookmarkStart w:name="z6671" w:id="7031"/>
    <w:p>
      <w:pPr>
        <w:spacing w:after="0"/>
        <w:ind w:left="0"/>
        <w:jc w:val="both"/>
      </w:pPr>
      <w:r>
        <w:rPr>
          <w:rFonts w:ascii="Times New Roman"/>
          <w:b w:val="false"/>
          <w:i w:val="false"/>
          <w:color w:val="000000"/>
          <w:sz w:val="28"/>
        </w:rPr>
        <w:t>
      1. Дата и время</w:t>
      </w:r>
    </w:p>
    <w:bookmarkEnd w:id="7031"/>
    <w:bookmarkStart w:name="z6672" w:id="7032"/>
    <w:p>
      <w:pPr>
        <w:spacing w:after="0"/>
        <w:ind w:left="0"/>
        <w:jc w:val="both"/>
      </w:pPr>
      <w:r>
        <w:rPr>
          <w:rFonts w:ascii="Times New Roman"/>
          <w:b w:val="false"/>
          <w:i w:val="false"/>
          <w:color w:val="000000"/>
          <w:sz w:val="28"/>
        </w:rPr>
        <w:t>
      2. Индивидуальный идентификационный номер</w:t>
      </w:r>
    </w:p>
    <w:bookmarkEnd w:id="7032"/>
    <w:bookmarkStart w:name="z6673" w:id="7033"/>
    <w:p>
      <w:pPr>
        <w:spacing w:after="0"/>
        <w:ind w:left="0"/>
        <w:jc w:val="both"/>
      </w:pPr>
      <w:r>
        <w:rPr>
          <w:rFonts w:ascii="Times New Roman"/>
          <w:b w:val="false"/>
          <w:i w:val="false"/>
          <w:color w:val="000000"/>
          <w:sz w:val="28"/>
        </w:rPr>
        <w:t>
      3. Фамилия, имя, отчество (при его наличии)</w:t>
      </w:r>
    </w:p>
    <w:bookmarkEnd w:id="7033"/>
    <w:bookmarkStart w:name="z6674" w:id="7034"/>
    <w:p>
      <w:pPr>
        <w:spacing w:after="0"/>
        <w:ind w:left="0"/>
        <w:jc w:val="both"/>
      </w:pPr>
      <w:r>
        <w:rPr>
          <w:rFonts w:ascii="Times New Roman"/>
          <w:b w:val="false"/>
          <w:i w:val="false"/>
          <w:color w:val="000000"/>
          <w:sz w:val="28"/>
        </w:rPr>
        <w:t>
      4. Дата рождения</w:t>
      </w:r>
    </w:p>
    <w:bookmarkEnd w:id="7034"/>
    <w:bookmarkStart w:name="z6675" w:id="7035"/>
    <w:p>
      <w:pPr>
        <w:spacing w:after="0"/>
        <w:ind w:left="0"/>
        <w:jc w:val="both"/>
      </w:pPr>
      <w:r>
        <w:rPr>
          <w:rFonts w:ascii="Times New Roman"/>
          <w:b w:val="false"/>
          <w:i w:val="false"/>
          <w:color w:val="000000"/>
          <w:sz w:val="28"/>
        </w:rPr>
        <w:t>
      5. Пол</w:t>
      </w:r>
    </w:p>
    <w:bookmarkEnd w:id="7035"/>
    <w:bookmarkStart w:name="z6676" w:id="7036"/>
    <w:p>
      <w:pPr>
        <w:spacing w:after="0"/>
        <w:ind w:left="0"/>
        <w:jc w:val="both"/>
      </w:pPr>
      <w:r>
        <w:rPr>
          <w:rFonts w:ascii="Times New Roman"/>
          <w:b w:val="false"/>
          <w:i w:val="false"/>
          <w:color w:val="000000"/>
          <w:sz w:val="28"/>
        </w:rPr>
        <w:t>
      6. Категория по оплате</w:t>
      </w:r>
    </w:p>
    <w:bookmarkEnd w:id="7036"/>
    <w:bookmarkStart w:name="z6677" w:id="7037"/>
    <w:p>
      <w:pPr>
        <w:spacing w:after="0"/>
        <w:ind w:left="0"/>
        <w:jc w:val="both"/>
      </w:pPr>
      <w:r>
        <w:rPr>
          <w:rFonts w:ascii="Times New Roman"/>
          <w:b w:val="false"/>
          <w:i w:val="false"/>
          <w:color w:val="000000"/>
          <w:sz w:val="28"/>
        </w:rPr>
        <w:t>
      7. Идентификатор отделения (применимо при лаборатории в структуре МО)</w:t>
      </w:r>
    </w:p>
    <w:bookmarkEnd w:id="7037"/>
    <w:bookmarkStart w:name="z6678" w:id="7038"/>
    <w:p>
      <w:pPr>
        <w:spacing w:after="0"/>
        <w:ind w:left="0"/>
        <w:jc w:val="both"/>
      </w:pPr>
      <w:r>
        <w:rPr>
          <w:rFonts w:ascii="Times New Roman"/>
          <w:b w:val="false"/>
          <w:i w:val="false"/>
          <w:color w:val="000000"/>
          <w:sz w:val="28"/>
        </w:rPr>
        <w:t>
      8. Номер медицинской карты амбулаторного или стационарного пациента (применимо при лаборатории в структуре МО)</w:t>
      </w:r>
    </w:p>
    <w:bookmarkEnd w:id="7038"/>
    <w:bookmarkStart w:name="z6679" w:id="7039"/>
    <w:p>
      <w:pPr>
        <w:spacing w:after="0"/>
        <w:ind w:left="0"/>
        <w:jc w:val="both"/>
      </w:pPr>
      <w:r>
        <w:rPr>
          <w:rFonts w:ascii="Times New Roman"/>
          <w:b w:val="false"/>
          <w:i w:val="false"/>
          <w:color w:val="000000"/>
          <w:sz w:val="28"/>
        </w:rPr>
        <w:t>
      9. Идентификатор направившей МО (применимо для лабораторий вне МО)</w:t>
      </w:r>
    </w:p>
    <w:bookmarkEnd w:id="7039"/>
    <w:bookmarkStart w:name="z6680" w:id="7040"/>
    <w:p>
      <w:pPr>
        <w:spacing w:after="0"/>
        <w:ind w:left="0"/>
        <w:jc w:val="both"/>
      </w:pPr>
      <w:r>
        <w:rPr>
          <w:rFonts w:ascii="Times New Roman"/>
          <w:b w:val="false"/>
          <w:i w:val="false"/>
          <w:color w:val="000000"/>
          <w:sz w:val="28"/>
        </w:rPr>
        <w:t>
      10. № направления</w:t>
      </w:r>
    </w:p>
    <w:bookmarkEnd w:id="7040"/>
    <w:bookmarkStart w:name="z6681" w:id="7041"/>
    <w:p>
      <w:pPr>
        <w:spacing w:after="0"/>
        <w:ind w:left="0"/>
        <w:jc w:val="both"/>
      </w:pPr>
      <w:r>
        <w:rPr>
          <w:rFonts w:ascii="Times New Roman"/>
          <w:b w:val="false"/>
          <w:i w:val="false"/>
          <w:color w:val="000000"/>
          <w:sz w:val="28"/>
        </w:rPr>
        <w:t>
      11. Дата поступления материала</w:t>
      </w:r>
    </w:p>
    <w:bookmarkEnd w:id="7041"/>
    <w:bookmarkStart w:name="z6682" w:id="7042"/>
    <w:p>
      <w:pPr>
        <w:spacing w:after="0"/>
        <w:ind w:left="0"/>
        <w:jc w:val="both"/>
      </w:pPr>
      <w:r>
        <w:rPr>
          <w:rFonts w:ascii="Times New Roman"/>
          <w:b w:val="false"/>
          <w:i w:val="false"/>
          <w:color w:val="000000"/>
          <w:sz w:val="28"/>
        </w:rPr>
        <w:t>
      12. Диагноз</w:t>
      </w:r>
    </w:p>
    <w:bookmarkEnd w:id="7042"/>
    <w:bookmarkStart w:name="z6683" w:id="7043"/>
    <w:p>
      <w:pPr>
        <w:spacing w:after="0"/>
        <w:ind w:left="0"/>
        <w:jc w:val="both"/>
      </w:pPr>
      <w:r>
        <w:rPr>
          <w:rFonts w:ascii="Times New Roman"/>
          <w:b w:val="false"/>
          <w:i w:val="false"/>
          <w:color w:val="000000"/>
          <w:sz w:val="28"/>
        </w:rPr>
        <w:t>
      13. Исследуемый материал</w:t>
      </w:r>
    </w:p>
    <w:bookmarkEnd w:id="7043"/>
    <w:bookmarkStart w:name="z6684" w:id="7044"/>
    <w:p>
      <w:pPr>
        <w:spacing w:after="0"/>
        <w:ind w:left="0"/>
        <w:jc w:val="both"/>
      </w:pPr>
      <w:r>
        <w:rPr>
          <w:rFonts w:ascii="Times New Roman"/>
          <w:b w:val="false"/>
          <w:i w:val="false"/>
          <w:color w:val="000000"/>
          <w:sz w:val="28"/>
        </w:rPr>
        <w:t>
      14. Категория услуги</w:t>
      </w:r>
    </w:p>
    <w:bookmarkEnd w:id="7044"/>
    <w:bookmarkStart w:name="z6685" w:id="7045"/>
    <w:p>
      <w:pPr>
        <w:spacing w:after="0"/>
        <w:ind w:left="0"/>
        <w:jc w:val="both"/>
      </w:pPr>
      <w:r>
        <w:rPr>
          <w:rFonts w:ascii="Times New Roman"/>
          <w:b w:val="false"/>
          <w:i w:val="false"/>
          <w:color w:val="000000"/>
          <w:sz w:val="28"/>
        </w:rPr>
        <w:t>
      15. Наименование услуги</w:t>
      </w:r>
    </w:p>
    <w:bookmarkEnd w:id="7045"/>
    <w:bookmarkStart w:name="z6686" w:id="7046"/>
    <w:p>
      <w:pPr>
        <w:spacing w:after="0"/>
        <w:ind w:left="0"/>
        <w:jc w:val="both"/>
      </w:pPr>
      <w:r>
        <w:rPr>
          <w:rFonts w:ascii="Times New Roman"/>
          <w:b w:val="false"/>
          <w:i w:val="false"/>
          <w:color w:val="000000"/>
          <w:sz w:val="28"/>
        </w:rPr>
        <w:t>
      16. ID сотрудника, выполнившего исследование</w:t>
      </w:r>
    </w:p>
    <w:bookmarkEnd w:id="7046"/>
    <w:bookmarkStart w:name="z6687" w:id="7047"/>
    <w:p>
      <w:pPr>
        <w:spacing w:after="0"/>
        <w:ind w:left="0"/>
        <w:jc w:val="left"/>
      </w:pPr>
      <w:r>
        <w:rPr>
          <w:rFonts w:ascii="Times New Roman"/>
          <w:b/>
          <w:i w:val="false"/>
          <w:color w:val="000000"/>
        </w:rPr>
        <w:t xml:space="preserve"> Форма № 105/у "Журнал регистрации микробиологических исследований смывов"</w:t>
      </w:r>
    </w:p>
    <w:bookmarkEnd w:id="7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забора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результатов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лица, проводившего исследования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БГКП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УПФ (условно патогенная 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ПМФ (патогенная микрофлора)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88" w:id="7048"/>
    <w:p>
      <w:pPr>
        <w:spacing w:after="0"/>
        <w:ind w:left="0"/>
        <w:jc w:val="both"/>
      </w:pPr>
      <w:r>
        <w:rPr>
          <w:rFonts w:ascii="Times New Roman"/>
          <w:b w:val="false"/>
          <w:i w:val="false"/>
          <w:color w:val="000000"/>
          <w:sz w:val="28"/>
        </w:rPr>
        <w:t>
      Примечание. При наличии медицинской информационной системы, форма ведется в электронном виде</w:t>
      </w:r>
    </w:p>
    <w:bookmarkEnd w:id="7048"/>
    <w:bookmarkStart w:name="z6689" w:id="7049"/>
    <w:p>
      <w:pPr>
        <w:spacing w:after="0"/>
        <w:ind w:left="0"/>
        <w:jc w:val="left"/>
      </w:pPr>
      <w:r>
        <w:rPr>
          <w:rFonts w:ascii="Times New Roman"/>
          <w:b/>
          <w:i w:val="false"/>
          <w:color w:val="000000"/>
        </w:rPr>
        <w:t xml:space="preserve"> Форма № 106/у "Журнал пересева токсигенной культуры дифтерии"</w:t>
      </w:r>
    </w:p>
    <w:bookmarkEnd w:id="7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колонии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Токсичность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0" w:id="7050"/>
    <w:p>
      <w:pPr>
        <w:spacing w:after="0"/>
        <w:ind w:left="0"/>
        <w:jc w:val="left"/>
      </w:pPr>
      <w:r>
        <w:rPr>
          <w:rFonts w:ascii="Times New Roman"/>
          <w:b/>
          <w:i w:val="false"/>
          <w:color w:val="000000"/>
        </w:rPr>
        <w:t xml:space="preserve">                    Форма № 107/у "Журнал движения первичной пробы"</w:t>
      </w:r>
    </w:p>
    <w:bookmarkEnd w:id="7050"/>
    <w:p>
      <w:pPr>
        <w:spacing w:after="0"/>
        <w:ind w:left="0"/>
        <w:jc w:val="both"/>
      </w:pPr>
      <w:bookmarkStart w:name="z6691" w:id="7051"/>
      <w:r>
        <w:rPr>
          <w:rFonts w:ascii="Times New Roman"/>
          <w:b w:val="false"/>
          <w:i w:val="false"/>
          <w:color w:val="000000"/>
          <w:sz w:val="28"/>
        </w:rPr>
        <w:t xml:space="preserve">
      ____________________________________________________________________ </w:t>
      </w:r>
    </w:p>
    <w:bookmarkEnd w:id="7051"/>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"____"______________ окончен 20_____ года "____"______ </w:t>
      </w:r>
    </w:p>
    <w:p>
      <w:pPr>
        <w:spacing w:after="0"/>
        <w:ind w:left="0"/>
        <w:jc w:val="both"/>
      </w:pPr>
      <w:r>
        <w:rPr>
          <w:rFonts w:ascii="Times New Roman"/>
          <w:b w:val="false"/>
          <w:i w:val="false"/>
          <w:color w:val="000000"/>
          <w:sz w:val="28"/>
        </w:rPr>
        <w:t>Идентификатор подписей сотрудников ответственных за прием и передачу биоматериала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МО</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 (количество фактически сданного биоматериала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3" w:id="7052"/>
    <w:p>
      <w:pPr>
        <w:spacing w:after="0"/>
        <w:ind w:left="0"/>
        <w:jc w:val="both"/>
      </w:pPr>
      <w:r>
        <w:rPr>
          <w:rFonts w:ascii="Times New Roman"/>
          <w:b w:val="false"/>
          <w:i w:val="false"/>
          <w:color w:val="000000"/>
          <w:sz w:val="28"/>
        </w:rPr>
        <w:t>
      Продолжение табицы</w:t>
      </w:r>
    </w:p>
    <w:bookmarkEnd w:id="7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 (количество фактически сданного биоматериала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крови, а/ти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соскоб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 чистоты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4" w:id="7053"/>
    <w:p>
      <w:pPr>
        <w:spacing w:after="0"/>
        <w:ind w:left="0"/>
        <w:jc w:val="both"/>
      </w:pPr>
      <w:r>
        <w:rPr>
          <w:rFonts w:ascii="Times New Roman"/>
          <w:b w:val="false"/>
          <w:i w:val="false"/>
          <w:color w:val="000000"/>
          <w:sz w:val="28"/>
        </w:rPr>
        <w:t>
      Продолжение таблицы</w:t>
      </w:r>
    </w:p>
    <w:bookmarkEnd w:id="7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 (сдал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қабылдады(принял )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5" w:id="7054"/>
    <w:p>
      <w:pPr>
        <w:spacing w:after="0"/>
        <w:ind w:left="0"/>
        <w:jc w:val="left"/>
      </w:pPr>
      <w:r>
        <w:rPr>
          <w:rFonts w:ascii="Times New Roman"/>
          <w:b/>
          <w:i w:val="false"/>
          <w:color w:val="000000"/>
        </w:rPr>
        <w:t xml:space="preserve"> Форма № 108/у "Журнал учета несоответствий и принятых корректирующих мер"</w:t>
      </w:r>
    </w:p>
    <w:bookmarkEnd w:id="7054"/>
    <w:p>
      <w:pPr>
        <w:spacing w:after="0"/>
        <w:ind w:left="0"/>
        <w:jc w:val="both"/>
      </w:pPr>
      <w:bookmarkStart w:name="z6696" w:id="7055"/>
      <w:r>
        <w:rPr>
          <w:rFonts w:ascii="Times New Roman"/>
          <w:b w:val="false"/>
          <w:i w:val="false"/>
          <w:color w:val="000000"/>
          <w:sz w:val="28"/>
        </w:rPr>
        <w:t>
      __________________________________________________________________________</w:t>
      </w:r>
    </w:p>
    <w:bookmarkEnd w:id="7055"/>
    <w:p>
      <w:pPr>
        <w:spacing w:after="0"/>
        <w:ind w:left="0"/>
        <w:jc w:val="both"/>
      </w:pPr>
      <w:r>
        <w:rPr>
          <w:rFonts w:ascii="Times New Roman"/>
          <w:b w:val="false"/>
          <w:i w:val="false"/>
          <w:color w:val="000000"/>
          <w:sz w:val="28"/>
        </w:rPr>
        <w:t xml:space="preserve">                         (название анализов) </w:t>
      </w:r>
    </w:p>
    <w:p>
      <w:pPr>
        <w:spacing w:after="0"/>
        <w:ind w:left="0"/>
        <w:jc w:val="both"/>
      </w:pPr>
      <w:r>
        <w:rPr>
          <w:rFonts w:ascii="Times New Roman"/>
          <w:b w:val="false"/>
          <w:i w:val="false"/>
          <w:color w:val="000000"/>
          <w:sz w:val="28"/>
        </w:rPr>
        <w:t xml:space="preserve">Начат 20 ___ года "____" _________ окончен 20_____ года "____" 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Незамедлительные действия по устранению несоответствия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корректирующие меры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результат эффективности принятых мер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98" w:id="7056"/>
    <w:p>
      <w:pPr>
        <w:spacing w:after="0"/>
        <w:ind w:left="0"/>
        <w:jc w:val="left"/>
      </w:pPr>
      <w:r>
        <w:rPr>
          <w:rFonts w:ascii="Times New Roman"/>
          <w:b/>
          <w:i w:val="false"/>
          <w:color w:val="000000"/>
        </w:rPr>
        <w:t xml:space="preserve">                    Форма №109/у "Журнал выявления и передачи тревожно – критических величин"</w:t>
      </w:r>
    </w:p>
    <w:bookmarkEnd w:id="7056"/>
    <w:p>
      <w:pPr>
        <w:spacing w:after="0"/>
        <w:ind w:left="0"/>
        <w:jc w:val="both"/>
      </w:pPr>
      <w:bookmarkStart w:name="z6699" w:id="7057"/>
      <w:r>
        <w:rPr>
          <w:rFonts w:ascii="Times New Roman"/>
          <w:b w:val="false"/>
          <w:i w:val="false"/>
          <w:color w:val="000000"/>
          <w:sz w:val="28"/>
        </w:rPr>
        <w:t xml:space="preserve">
      ____________________________________________________________________________ </w:t>
      </w:r>
    </w:p>
    <w:bookmarkEnd w:id="7057"/>
    <w:p>
      <w:pPr>
        <w:spacing w:after="0"/>
        <w:ind w:left="0"/>
        <w:jc w:val="both"/>
      </w:pPr>
      <w:r>
        <w:rPr>
          <w:rFonts w:ascii="Times New Roman"/>
          <w:b w:val="false"/>
          <w:i w:val="false"/>
          <w:color w:val="000000"/>
          <w:sz w:val="28"/>
        </w:rPr>
        <w:t xml:space="preserve">                         (название анализов)</w:t>
      </w:r>
    </w:p>
    <w:p>
      <w:pPr>
        <w:spacing w:after="0"/>
        <w:ind w:left="0"/>
        <w:jc w:val="both"/>
      </w:pPr>
      <w:r>
        <w:rPr>
          <w:rFonts w:ascii="Times New Roman"/>
          <w:b w:val="false"/>
          <w:i w:val="false"/>
          <w:color w:val="000000"/>
          <w:sz w:val="28"/>
        </w:rPr>
        <w:t xml:space="preserve">Начат 20 ___ года "____"__________ окончен 20_____ года "____"_______ </w:t>
      </w:r>
    </w:p>
    <w:p>
      <w:pPr>
        <w:spacing w:after="0"/>
        <w:ind w:left="0"/>
        <w:jc w:val="both"/>
      </w:pP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сотрудника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наличии)(инициалы) пациента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Направившая организация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Тревожно-критическое значение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выявления тревожно 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 тревожно-критического 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сотрудника передавшего информацию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инициалы, подпись сотрудника принявшего информацию( при передачи по телефону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1" w:id="7058"/>
    <w:p>
      <w:pPr>
        <w:spacing w:after="0"/>
        <w:ind w:left="0"/>
        <w:jc w:val="left"/>
      </w:pPr>
      <w:r>
        <w:rPr>
          <w:rFonts w:ascii="Times New Roman"/>
          <w:b/>
          <w:i w:val="false"/>
          <w:color w:val="000000"/>
        </w:rPr>
        <w:t xml:space="preserve"> Форма № 110/у "Рабочий журнал микробиологических исследований"</w:t>
      </w:r>
    </w:p>
    <w:bookmarkEnd w:id="7058"/>
    <w:bookmarkStart w:name="z6702" w:id="7059"/>
    <w:p>
      <w:pPr>
        <w:spacing w:after="0"/>
        <w:ind w:left="0"/>
        <w:jc w:val="both"/>
      </w:pPr>
      <w:r>
        <w:rPr>
          <w:rFonts w:ascii="Times New Roman"/>
          <w:b w:val="false"/>
          <w:i w:val="false"/>
          <w:color w:val="000000"/>
          <w:sz w:val="28"/>
        </w:rPr>
        <w:t>
      Начат 20 ___ года "____"______________</w:t>
      </w:r>
    </w:p>
    <w:bookmarkEnd w:id="7059"/>
    <w:bookmarkStart w:name="z6703" w:id="7060"/>
    <w:p>
      <w:pPr>
        <w:spacing w:after="0"/>
        <w:ind w:left="0"/>
        <w:jc w:val="both"/>
      </w:pPr>
      <w:r>
        <w:rPr>
          <w:rFonts w:ascii="Times New Roman"/>
          <w:b w:val="false"/>
          <w:i w:val="false"/>
          <w:color w:val="000000"/>
          <w:sz w:val="28"/>
        </w:rPr>
        <w:t>
      Окончен 20_____ года "____"__________</w:t>
      </w:r>
    </w:p>
    <w:bookmarkEnd w:id="7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4" w:id="7061"/>
          <w:p>
            <w:pPr>
              <w:spacing w:after="20"/>
              <w:ind w:left="20"/>
              <w:jc w:val="both"/>
            </w:pPr>
            <w:r>
              <w:rPr>
                <w:rFonts w:ascii="Times New Roman"/>
                <w:b w:val="false"/>
                <w:i w:val="false"/>
                <w:color w:val="000000"/>
                <w:sz w:val="20"/>
              </w:rPr>
              <w:t>
Ф.И.О. (при его наличии)</w:t>
            </w:r>
          </w:p>
          <w:bookmarkEnd w:id="7061"/>
          <w:p>
            <w:pPr>
              <w:spacing w:after="20"/>
              <w:ind w:left="20"/>
              <w:jc w:val="both"/>
            </w:pPr>
            <w:r>
              <w:rPr>
                <w:rFonts w:ascii="Times New Roman"/>
                <w:b w:val="false"/>
                <w:i w:val="false"/>
                <w:color w:val="000000"/>
                <w:sz w:val="20"/>
              </w:rPr>
              <w:t>
Дата рождения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домашний адрес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отделение, контингент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 и характер роста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изучаемых колоний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Серотипирование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Подпись лица, проводившего исследование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05" w:id="7062"/>
    <w:p>
      <w:pPr>
        <w:spacing w:after="0"/>
        <w:ind w:left="0"/>
        <w:jc w:val="both"/>
      </w:pPr>
      <w:r>
        <w:rPr>
          <w:rFonts w:ascii="Times New Roman"/>
          <w:b w:val="false"/>
          <w:i w:val="false"/>
          <w:color w:val="000000"/>
          <w:sz w:val="28"/>
        </w:rPr>
        <w:t>
      1. В графу 3 "Регистрационный номер" переписываются номера анализов регистрационного журнала. Анализ ведут на всех этапах под одним номером.</w:t>
      </w:r>
    </w:p>
    <w:bookmarkEnd w:id="7062"/>
    <w:bookmarkStart w:name="z6706" w:id="7063"/>
    <w:p>
      <w:pPr>
        <w:spacing w:after="0"/>
        <w:ind w:left="0"/>
        <w:jc w:val="both"/>
      </w:pPr>
      <w:r>
        <w:rPr>
          <w:rFonts w:ascii="Times New Roman"/>
          <w:b w:val="false"/>
          <w:i w:val="false"/>
          <w:color w:val="000000"/>
          <w:sz w:val="28"/>
        </w:rPr>
        <w:t>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bookmarkEnd w:id="7063"/>
    <w:bookmarkStart w:name="z6707" w:id="7064"/>
    <w:p>
      <w:pPr>
        <w:spacing w:after="0"/>
        <w:ind w:left="0"/>
        <w:jc w:val="both"/>
      </w:pPr>
      <w:r>
        <w:rPr>
          <w:rFonts w:ascii="Times New Roman"/>
          <w:b w:val="false"/>
          <w:i w:val="false"/>
          <w:color w:val="000000"/>
          <w:sz w:val="28"/>
        </w:rPr>
        <w:t>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другие свойства).</w:t>
      </w:r>
    </w:p>
    <w:bookmarkEnd w:id="7064"/>
    <w:bookmarkStart w:name="z6708" w:id="7065"/>
    <w:p>
      <w:pPr>
        <w:spacing w:after="0"/>
        <w:ind w:left="0"/>
        <w:jc w:val="both"/>
      </w:pPr>
      <w:r>
        <w:rPr>
          <w:rFonts w:ascii="Times New Roman"/>
          <w:b w:val="false"/>
          <w:i w:val="false"/>
          <w:color w:val="000000"/>
          <w:sz w:val="28"/>
        </w:rPr>
        <w:t>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w:t>
      </w:r>
    </w:p>
    <w:bookmarkEnd w:id="7065"/>
    <w:bookmarkStart w:name="z6709" w:id="7066"/>
    <w:p>
      <w:pPr>
        <w:spacing w:after="0"/>
        <w:ind w:left="0"/>
        <w:jc w:val="both"/>
      </w:pPr>
      <w:r>
        <w:rPr>
          <w:rFonts w:ascii="Times New Roman"/>
          <w:b w:val="false"/>
          <w:i w:val="false"/>
          <w:color w:val="000000"/>
          <w:sz w:val="28"/>
        </w:rPr>
        <w:t>
      5. Ферментативную активность в отношении других веществ, а также образование индола и сероводорода целесообразно отмечать знаками: (+) – реакция положительная; (-) – реакция отрицательная.</w:t>
      </w:r>
    </w:p>
    <w:bookmarkEnd w:id="7066"/>
    <w:bookmarkStart w:name="z6710" w:id="7067"/>
    <w:p>
      <w:pPr>
        <w:spacing w:after="0"/>
        <w:ind w:left="0"/>
        <w:jc w:val="both"/>
      </w:pPr>
      <w:r>
        <w:rPr>
          <w:rFonts w:ascii="Times New Roman"/>
          <w:b w:val="false"/>
          <w:i w:val="false"/>
          <w:color w:val="000000"/>
          <w:sz w:val="28"/>
        </w:rPr>
        <w:t>
      6. В графе 20 "Результат исследования" указать вид выделенных микроорганизмов и массивность обсеменения.</w:t>
      </w:r>
    </w:p>
    <w:bookmarkEnd w:id="7067"/>
    <w:bookmarkStart w:name="z6711" w:id="7068"/>
    <w:p>
      <w:pPr>
        <w:spacing w:after="0"/>
        <w:ind w:left="0"/>
        <w:jc w:val="both"/>
      </w:pPr>
      <w:r>
        <w:rPr>
          <w:rFonts w:ascii="Times New Roman"/>
          <w:b w:val="false"/>
          <w:i w:val="false"/>
          <w:color w:val="000000"/>
          <w:sz w:val="28"/>
        </w:rPr>
        <w:t>
      Методы сбора материала и лабораторные исследования проводятся в соответствии со следующей нормативно-технической документацией (НТД перечислить):</w:t>
      </w:r>
    </w:p>
    <w:bookmarkEnd w:id="7068"/>
    <w:bookmarkStart w:name="z6712" w:id="7069"/>
    <w:p>
      <w:pPr>
        <w:spacing w:after="0"/>
        <w:ind w:left="0"/>
        <w:jc w:val="both"/>
      </w:pPr>
      <w:r>
        <w:rPr>
          <w:rFonts w:ascii="Times New Roman"/>
          <w:b w:val="false"/>
          <w:i w:val="false"/>
          <w:color w:val="000000"/>
          <w:sz w:val="28"/>
        </w:rPr>
        <w:t>
      1.______________________________________________________________________</w:t>
      </w:r>
    </w:p>
    <w:bookmarkEnd w:id="7069"/>
    <w:bookmarkStart w:name="z6713" w:id="7070"/>
    <w:p>
      <w:pPr>
        <w:spacing w:after="0"/>
        <w:ind w:left="0"/>
        <w:jc w:val="both"/>
      </w:pPr>
      <w:r>
        <w:rPr>
          <w:rFonts w:ascii="Times New Roman"/>
          <w:b w:val="false"/>
          <w:i w:val="false"/>
          <w:color w:val="000000"/>
          <w:sz w:val="28"/>
        </w:rPr>
        <w:t>
      2.______________________________________________________________________</w:t>
      </w:r>
    </w:p>
    <w:bookmarkEnd w:id="7070"/>
    <w:bookmarkStart w:name="z6714" w:id="7071"/>
    <w:p>
      <w:pPr>
        <w:spacing w:after="0"/>
        <w:ind w:left="0"/>
        <w:jc w:val="both"/>
      </w:pPr>
      <w:r>
        <w:rPr>
          <w:rFonts w:ascii="Times New Roman"/>
          <w:b w:val="false"/>
          <w:i w:val="false"/>
          <w:color w:val="000000"/>
          <w:sz w:val="28"/>
        </w:rPr>
        <w:t>
      3.______________________________________________________________________</w:t>
      </w:r>
    </w:p>
    <w:bookmarkEnd w:id="7071"/>
    <w:bookmarkStart w:name="z6715" w:id="7072"/>
    <w:p>
      <w:pPr>
        <w:spacing w:after="0"/>
        <w:ind w:left="0"/>
        <w:jc w:val="both"/>
      </w:pPr>
      <w:r>
        <w:rPr>
          <w:rFonts w:ascii="Times New Roman"/>
          <w:b w:val="false"/>
          <w:i w:val="false"/>
          <w:color w:val="000000"/>
          <w:sz w:val="28"/>
        </w:rPr>
        <w:t>
      4.______________________________________________________________________</w:t>
      </w:r>
    </w:p>
    <w:bookmarkEnd w:id="7072"/>
    <w:bookmarkStart w:name="z6716" w:id="7073"/>
    <w:p>
      <w:pPr>
        <w:spacing w:after="0"/>
        <w:ind w:left="0"/>
        <w:jc w:val="both"/>
      </w:pPr>
      <w:r>
        <w:rPr>
          <w:rFonts w:ascii="Times New Roman"/>
          <w:b w:val="false"/>
          <w:i w:val="false"/>
          <w:color w:val="000000"/>
          <w:sz w:val="28"/>
        </w:rPr>
        <w:t>
      5.______________________________________________________________________</w:t>
      </w:r>
    </w:p>
    <w:bookmarkEnd w:id="7073"/>
    <w:bookmarkStart w:name="z6717" w:id="7074"/>
    <w:p>
      <w:pPr>
        <w:spacing w:after="0"/>
        <w:ind w:left="0"/>
        <w:jc w:val="both"/>
      </w:pPr>
      <w:r>
        <w:rPr>
          <w:rFonts w:ascii="Times New Roman"/>
          <w:b w:val="false"/>
          <w:i w:val="false"/>
          <w:color w:val="000000"/>
          <w:sz w:val="28"/>
        </w:rPr>
        <w:t>
      6.______________________________________________________________________</w:t>
      </w:r>
    </w:p>
    <w:bookmarkEnd w:id="7074"/>
    <w:bookmarkStart w:name="z6718" w:id="7075"/>
    <w:p>
      <w:pPr>
        <w:spacing w:after="0"/>
        <w:ind w:left="0"/>
        <w:jc w:val="both"/>
      </w:pPr>
      <w:r>
        <w:rPr>
          <w:rFonts w:ascii="Times New Roman"/>
          <w:b w:val="false"/>
          <w:i w:val="false"/>
          <w:color w:val="000000"/>
          <w:sz w:val="28"/>
        </w:rPr>
        <w:t>
      7.______________________________________________________________________</w:t>
      </w:r>
    </w:p>
    <w:bookmarkEnd w:id="7075"/>
    <w:bookmarkStart w:name="z6719" w:id="7076"/>
    <w:p>
      <w:pPr>
        <w:spacing w:after="0"/>
        <w:ind w:left="0"/>
        <w:jc w:val="both"/>
      </w:pPr>
      <w:r>
        <w:rPr>
          <w:rFonts w:ascii="Times New Roman"/>
          <w:b w:val="false"/>
          <w:i w:val="false"/>
          <w:color w:val="000000"/>
          <w:sz w:val="28"/>
        </w:rPr>
        <w:t>
      8.______________________________________________________________________</w:t>
      </w:r>
    </w:p>
    <w:bookmarkEnd w:id="7076"/>
    <w:bookmarkStart w:name="z6720" w:id="7077"/>
    <w:p>
      <w:pPr>
        <w:spacing w:after="0"/>
        <w:ind w:left="0"/>
        <w:jc w:val="both"/>
      </w:pPr>
      <w:r>
        <w:rPr>
          <w:rFonts w:ascii="Times New Roman"/>
          <w:b w:val="false"/>
          <w:i w:val="false"/>
          <w:color w:val="000000"/>
          <w:sz w:val="28"/>
        </w:rPr>
        <w:t>
      9.______________________________________________________________________</w:t>
      </w:r>
    </w:p>
    <w:bookmarkEnd w:id="7077"/>
    <w:bookmarkStart w:name="z6721" w:id="7078"/>
    <w:p>
      <w:pPr>
        <w:spacing w:after="0"/>
        <w:ind w:left="0"/>
        <w:jc w:val="both"/>
      </w:pPr>
      <w:r>
        <w:rPr>
          <w:rFonts w:ascii="Times New Roman"/>
          <w:b w:val="false"/>
          <w:i w:val="false"/>
          <w:color w:val="000000"/>
          <w:sz w:val="28"/>
        </w:rPr>
        <w:t>
      10._____________________________________________________________________</w:t>
      </w:r>
    </w:p>
    <w:bookmarkEnd w:id="7078"/>
    <w:bookmarkStart w:name="z6722" w:id="7079"/>
    <w:p>
      <w:pPr>
        <w:spacing w:after="0"/>
        <w:ind w:left="0"/>
        <w:jc w:val="left"/>
      </w:pPr>
      <w:r>
        <w:rPr>
          <w:rFonts w:ascii="Times New Roman"/>
          <w:b/>
          <w:i w:val="false"/>
          <w:color w:val="000000"/>
        </w:rPr>
        <w:t xml:space="preserve"> Форма № 111/у "Журнал регистрации микробиологических исследований проб воздуха"</w:t>
      </w:r>
    </w:p>
    <w:bookmarkEnd w:id="7079"/>
    <w:bookmarkStart w:name="z6723" w:id="7080"/>
    <w:p>
      <w:pPr>
        <w:spacing w:after="0"/>
        <w:ind w:left="0"/>
        <w:jc w:val="both"/>
      </w:pPr>
      <w:r>
        <w:rPr>
          <w:rFonts w:ascii="Times New Roman"/>
          <w:b w:val="false"/>
          <w:i w:val="false"/>
          <w:color w:val="000000"/>
          <w:sz w:val="28"/>
        </w:rPr>
        <w:t>
      Начат 20 ___ года "____"_______________</w:t>
      </w:r>
    </w:p>
    <w:bookmarkEnd w:id="7080"/>
    <w:bookmarkStart w:name="z6724" w:id="7081"/>
    <w:p>
      <w:pPr>
        <w:spacing w:after="0"/>
        <w:ind w:left="0"/>
        <w:jc w:val="both"/>
      </w:pPr>
      <w:r>
        <w:rPr>
          <w:rFonts w:ascii="Times New Roman"/>
          <w:b w:val="false"/>
          <w:i w:val="false"/>
          <w:color w:val="000000"/>
          <w:sz w:val="28"/>
        </w:rPr>
        <w:t>
      Окончен 20_____ года "____"___________</w:t>
      </w:r>
    </w:p>
    <w:bookmarkEnd w:id="7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отбора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и метод отбора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питательных сред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 скорость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пропущенного воздуха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колоний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Фамилия, имя, отчество (при его наличии) подпись лица, проводившего исследование.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микроорганизмов в 1м3</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5" w:id="7082"/>
          <w:p>
            <w:pPr>
              <w:spacing w:after="20"/>
              <w:ind w:left="20"/>
              <w:jc w:val="both"/>
            </w:pPr>
            <w:r>
              <w:rPr>
                <w:rFonts w:ascii="Times New Roman"/>
                <w:b w:val="false"/>
                <w:i w:val="false"/>
                <w:color w:val="000000"/>
                <w:sz w:val="20"/>
              </w:rPr>
              <w:t>
1. Ведется в отделении контроля качества или лицами, на которых возложен контроль качества продукции</w:t>
            </w:r>
          </w:p>
          <w:bookmarkEnd w:id="7082"/>
          <w:p>
            <w:pPr>
              <w:spacing w:after="20"/>
              <w:ind w:left="20"/>
              <w:jc w:val="both"/>
            </w:pPr>
            <w:r>
              <w:rPr>
                <w:rFonts w:ascii="Times New Roman"/>
                <w:b w:val="false"/>
                <w:i w:val="false"/>
                <w:color w:val="000000"/>
                <w:sz w:val="20"/>
              </w:rPr>
              <w:t>
2. Страницы должны быть пронумерованы, прошнурованы, скреплены печатью и подписью руководителя организации</w:t>
            </w:r>
          </w:p>
        </w:tc>
      </w:tr>
    </w:tbl>
    <w:bookmarkStart w:name="z6726" w:id="7083"/>
    <w:p>
      <w:pPr>
        <w:spacing w:after="0"/>
        <w:ind w:left="0"/>
        <w:jc w:val="left"/>
      </w:pPr>
      <w:r>
        <w:rPr>
          <w:rFonts w:ascii="Times New Roman"/>
          <w:b/>
          <w:i w:val="false"/>
          <w:color w:val="000000"/>
        </w:rPr>
        <w:t xml:space="preserve"> Форма № 112/у "Журнал приготовления и контроля питательных сред"</w:t>
      </w:r>
    </w:p>
    <w:bookmarkEnd w:id="7083"/>
    <w:bookmarkStart w:name="z6727" w:id="7084"/>
    <w:p>
      <w:pPr>
        <w:spacing w:after="0"/>
        <w:ind w:left="0"/>
        <w:jc w:val="both"/>
      </w:pPr>
      <w:r>
        <w:rPr>
          <w:rFonts w:ascii="Times New Roman"/>
          <w:b w:val="false"/>
          <w:i w:val="false"/>
          <w:color w:val="000000"/>
          <w:sz w:val="28"/>
        </w:rPr>
        <w:t>
      Начат 20 ___ года "____"______________</w:t>
      </w:r>
    </w:p>
    <w:bookmarkEnd w:id="7084"/>
    <w:bookmarkStart w:name="z6728" w:id="7085"/>
    <w:p>
      <w:pPr>
        <w:spacing w:after="0"/>
        <w:ind w:left="0"/>
        <w:jc w:val="both"/>
      </w:pPr>
      <w:r>
        <w:rPr>
          <w:rFonts w:ascii="Times New Roman"/>
          <w:b w:val="false"/>
          <w:i w:val="false"/>
          <w:color w:val="000000"/>
          <w:sz w:val="28"/>
        </w:rPr>
        <w:t>
      Окончен 20_____ года "____"__________</w:t>
      </w:r>
    </w:p>
    <w:bookmarkEnd w:id="7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приготовления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контроля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приготовленной среды в литрах</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дата изготовления препарата, из которого приготовлена среда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применяемые для контроля сред</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пригодности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 врача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9" w:id="7086"/>
          <w:p>
            <w:pPr>
              <w:spacing w:after="20"/>
              <w:ind w:left="20"/>
              <w:jc w:val="both"/>
            </w:pPr>
            <w:r>
              <w:rPr>
                <w:rFonts w:ascii="Times New Roman"/>
                <w:b w:val="false"/>
                <w:i w:val="false"/>
                <w:color w:val="000000"/>
                <w:sz w:val="20"/>
              </w:rPr>
              <w:t>
1. При заполнении графы 6 указываются данные о сухих питательных средах, пептоне.</w:t>
            </w:r>
          </w:p>
          <w:bookmarkEnd w:id="7086"/>
          <w:p>
            <w:pPr>
              <w:spacing w:after="20"/>
              <w:ind w:left="20"/>
              <w:jc w:val="both"/>
            </w:pPr>
            <w:r>
              <w:rPr>
                <w:rFonts w:ascii="Times New Roman"/>
                <w:b w:val="false"/>
                <w:i w:val="false"/>
                <w:color w:val="000000"/>
                <w:sz w:val="20"/>
              </w:rPr>
              <w:t>
</w:t>
            </w:r>
            <w:r>
              <w:rPr>
                <w:rFonts w:ascii="Times New Roman"/>
                <w:b w:val="false"/>
                <w:i w:val="false"/>
                <w:color w:val="000000"/>
                <w:sz w:val="20"/>
              </w:rPr>
              <w:t>2. В графах 7-11 вносятся данные о количестве засеваемых микробных клеток.</w:t>
            </w:r>
          </w:p>
          <w:p>
            <w:pPr>
              <w:spacing w:after="20"/>
              <w:ind w:left="20"/>
              <w:jc w:val="both"/>
            </w:pPr>
            <w:r>
              <w:rPr>
                <w:rFonts w:ascii="Times New Roman"/>
                <w:b w:val="false"/>
                <w:i w:val="false"/>
                <w:color w:val="000000"/>
                <w:sz w:val="20"/>
              </w:rPr>
              <w:t>
3. Для полного учета в журналах ежедневно ведутся записи о количестве приготовленных питательных сред независимо от проведения контроля.</w:t>
            </w:r>
          </w:p>
        </w:tc>
      </w:tr>
    </w:tbl>
    <w:bookmarkStart w:name="z6731" w:id="7087"/>
    <w:p>
      <w:pPr>
        <w:spacing w:after="0"/>
        <w:ind w:left="0"/>
        <w:jc w:val="left"/>
      </w:pPr>
      <w:r>
        <w:rPr>
          <w:rFonts w:ascii="Times New Roman"/>
          <w:b/>
          <w:i w:val="false"/>
          <w:color w:val="000000"/>
        </w:rPr>
        <w:t xml:space="preserve"> Форма № 113/у "Журнал контроля работы стерилизаторов воздушного, парового (автоклав)"</w:t>
      </w:r>
    </w:p>
    <w:bookmarkEnd w:id="7087"/>
    <w:bookmarkStart w:name="z6732" w:id="7088"/>
    <w:p>
      <w:pPr>
        <w:spacing w:after="0"/>
        <w:ind w:left="0"/>
        <w:jc w:val="both"/>
      </w:pPr>
      <w:r>
        <w:rPr>
          <w:rFonts w:ascii="Times New Roman"/>
          <w:b w:val="false"/>
          <w:i w:val="false"/>
          <w:color w:val="000000"/>
          <w:sz w:val="28"/>
        </w:rPr>
        <w:t>
      Начат 20 ___ года "____"______________</w:t>
      </w:r>
    </w:p>
    <w:bookmarkEnd w:id="7088"/>
    <w:bookmarkStart w:name="z6733" w:id="7089"/>
    <w:p>
      <w:pPr>
        <w:spacing w:after="0"/>
        <w:ind w:left="0"/>
        <w:jc w:val="both"/>
      </w:pPr>
      <w:r>
        <w:rPr>
          <w:rFonts w:ascii="Times New Roman"/>
          <w:b w:val="false"/>
          <w:i w:val="false"/>
          <w:color w:val="000000"/>
          <w:sz w:val="28"/>
        </w:rPr>
        <w:t>
      Окончен 20_____ года "____"___________</w:t>
      </w:r>
    </w:p>
    <w:bookmarkEnd w:id="7089"/>
    <w:bookmarkStart w:name="z6734" w:id="7090"/>
    <w:p>
      <w:pPr>
        <w:spacing w:after="0"/>
        <w:ind w:left="0"/>
        <w:jc w:val="both"/>
      </w:pPr>
      <w:r>
        <w:rPr>
          <w:rFonts w:ascii="Times New Roman"/>
          <w:b w:val="false"/>
          <w:i w:val="false"/>
          <w:color w:val="000000"/>
          <w:sz w:val="28"/>
        </w:rPr>
        <w:t>
      Указать нормативно-техническую документацию (НТД) контроля работы стерилизаторов. 1. _______________________________________________________________ 2. _______________________________________________________________ 3. _______________________________________________________________ 4. _______________________________________________________________</w:t>
      </w:r>
    </w:p>
    <w:bookmarkEnd w:id="7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 стерилизатора воздушного, парового (автоклава)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Стерилизуемые изделия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стерилизации в мин.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Тест-контроль (указать аэробы, анаэробы, тесты идентификации, сроки инкубации посевов)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откуда получен материал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выхода стерилизатора на температурный режим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35" w:id="7091"/>
    <w:p>
      <w:pPr>
        <w:spacing w:after="0"/>
        <w:ind w:left="0"/>
        <w:jc w:val="left"/>
      </w:pPr>
      <w:r>
        <w:rPr>
          <w:rFonts w:ascii="Times New Roman"/>
          <w:b/>
          <w:i w:val="false"/>
          <w:color w:val="000000"/>
        </w:rPr>
        <w:t xml:space="preserve"> Форма № 114/у "РАБОЧИЙ ЖУРНАЛ исследований на стерильность"</w:t>
      </w:r>
    </w:p>
    <w:bookmarkEnd w:id="7091"/>
    <w:bookmarkStart w:name="z6736" w:id="7092"/>
    <w:p>
      <w:pPr>
        <w:spacing w:after="0"/>
        <w:ind w:left="0"/>
        <w:jc w:val="both"/>
      </w:pPr>
      <w:r>
        <w:rPr>
          <w:rFonts w:ascii="Times New Roman"/>
          <w:b w:val="false"/>
          <w:i w:val="false"/>
          <w:color w:val="000000"/>
          <w:sz w:val="28"/>
        </w:rPr>
        <w:t>
      Начат 20 ___ года "____"____________</w:t>
      </w:r>
    </w:p>
    <w:bookmarkEnd w:id="7092"/>
    <w:bookmarkStart w:name="z6737" w:id="7093"/>
    <w:p>
      <w:pPr>
        <w:spacing w:after="0"/>
        <w:ind w:left="0"/>
        <w:jc w:val="both"/>
      </w:pPr>
      <w:r>
        <w:rPr>
          <w:rFonts w:ascii="Times New Roman"/>
          <w:b w:val="false"/>
          <w:i w:val="false"/>
          <w:color w:val="000000"/>
          <w:sz w:val="28"/>
        </w:rPr>
        <w:t>
      Окончен 20_____ года "____"_________</w:t>
      </w:r>
    </w:p>
    <w:bookmarkEnd w:id="7093"/>
    <w:bookmarkStart w:name="z6738" w:id="7094"/>
    <w:p>
      <w:pPr>
        <w:spacing w:after="0"/>
        <w:ind w:left="0"/>
        <w:jc w:val="both"/>
      </w:pPr>
      <w:r>
        <w:rPr>
          <w:rFonts w:ascii="Times New Roman"/>
          <w:b w:val="false"/>
          <w:i w:val="false"/>
          <w:color w:val="000000"/>
          <w:sz w:val="28"/>
        </w:rPr>
        <w:t>
      Методы отбора образцов и их лабораторные исследования проводятся в соответствии со следующей нормативно-технической документацией (НТД перечислить)</w:t>
      </w:r>
    </w:p>
    <w:bookmarkEnd w:id="7094"/>
    <w:bookmarkStart w:name="z6739" w:id="7095"/>
    <w:p>
      <w:pPr>
        <w:spacing w:after="0"/>
        <w:ind w:left="0"/>
        <w:jc w:val="both"/>
      </w:pPr>
      <w:r>
        <w:rPr>
          <w:rFonts w:ascii="Times New Roman"/>
          <w:b w:val="false"/>
          <w:i w:val="false"/>
          <w:color w:val="000000"/>
          <w:sz w:val="28"/>
        </w:rPr>
        <w:t>
      1. _______________________________________________________________________ 2. ______________________________________________________________________ 3. ______________________________________________________________________ 4. ______________________________________________________________________ 5. ______________________________________________________________________</w:t>
      </w:r>
    </w:p>
    <w:bookmarkEnd w:id="7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(или серия препарата)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взятия материала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материала и дата посева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аэробных условиях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анаэробных условиях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Грибы и плесени</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0" w:id="7096"/>
    <w:p>
      <w:pPr>
        <w:spacing w:after="0"/>
        <w:ind w:left="0"/>
        <w:jc w:val="left"/>
      </w:pPr>
      <w:r>
        <w:rPr>
          <w:rFonts w:ascii="Times New Roman"/>
          <w:b/>
          <w:i w:val="false"/>
          <w:color w:val="000000"/>
        </w:rPr>
        <w:t xml:space="preserve"> Форма № 115/у "Журнал регистрации серологических исследований"</w:t>
      </w:r>
    </w:p>
    <w:bookmarkEnd w:id="7096"/>
    <w:bookmarkStart w:name="z6741" w:id="7097"/>
    <w:p>
      <w:pPr>
        <w:spacing w:after="0"/>
        <w:ind w:left="0"/>
        <w:jc w:val="both"/>
      </w:pPr>
      <w:r>
        <w:rPr>
          <w:rFonts w:ascii="Times New Roman"/>
          <w:b w:val="false"/>
          <w:i w:val="false"/>
          <w:color w:val="000000"/>
          <w:sz w:val="28"/>
        </w:rPr>
        <w:t>
      Начат 20 ___ года "____"_________ окончен 20_____ года "____"_______</w:t>
      </w:r>
    </w:p>
    <w:bookmarkEnd w:id="7097"/>
    <w:bookmarkStart w:name="z6742" w:id="7098"/>
    <w:p>
      <w:pPr>
        <w:spacing w:after="0"/>
        <w:ind w:left="0"/>
        <w:jc w:val="both"/>
      </w:pPr>
      <w:r>
        <w:rPr>
          <w:rFonts w:ascii="Times New Roman"/>
          <w:b w:val="false"/>
          <w:i w:val="false"/>
          <w:color w:val="000000"/>
          <w:sz w:val="28"/>
        </w:rPr>
        <w:t xml:space="preserve">
      _________________________________________________________________________ </w:t>
      </w:r>
    </w:p>
    <w:bookmarkEnd w:id="7098"/>
    <w:bookmarkStart w:name="z6743" w:id="7099"/>
    <w:p>
      <w:pPr>
        <w:spacing w:after="0"/>
        <w:ind w:left="0"/>
        <w:jc w:val="both"/>
      </w:pPr>
      <w:r>
        <w:rPr>
          <w:rFonts w:ascii="Times New Roman"/>
          <w:b w:val="false"/>
          <w:i w:val="false"/>
          <w:color w:val="000000"/>
          <w:sz w:val="28"/>
        </w:rPr>
        <w:t>
      вписать название исследований Методы отбора образцов, сбора материала и их лабораторные исследования проводятся в соответствии со следующей нормативно-технической документацией (перечислить))</w:t>
      </w:r>
    </w:p>
    <w:bookmarkEnd w:id="7099"/>
    <w:bookmarkStart w:name="z6744" w:id="7100"/>
    <w:p>
      <w:pPr>
        <w:spacing w:after="0"/>
        <w:ind w:left="0"/>
        <w:jc w:val="both"/>
      </w:pPr>
      <w:r>
        <w:rPr>
          <w:rFonts w:ascii="Times New Roman"/>
          <w:b w:val="false"/>
          <w:i w:val="false"/>
          <w:color w:val="000000"/>
          <w:sz w:val="28"/>
        </w:rPr>
        <w:t>
      1.________________________________________________________________________ 2.________________________________________________________________________ 3.________________________________________________________________________ 4.________________________________________________________________________ 5.________________________________________________________________________</w:t>
      </w:r>
    </w:p>
    <w:bookmarkEnd w:id="7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наличии)медицинская карта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 палата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5" w:id="7101"/>
    <w:p>
      <w:pPr>
        <w:spacing w:after="0"/>
        <w:ind w:left="0"/>
        <w:jc w:val="both"/>
      </w:pPr>
      <w:r>
        <w:rPr>
          <w:rFonts w:ascii="Times New Roman"/>
          <w:b w:val="false"/>
          <w:i w:val="false"/>
          <w:color w:val="000000"/>
          <w:sz w:val="28"/>
        </w:rPr>
        <w:t>
      продолжение таблицы</w:t>
      </w:r>
    </w:p>
    <w:bookmarkEnd w:id="7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антиген для МРП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алнтиген для РСК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Трепонемный антиген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Количественный титр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6" w:id="7102"/>
    <w:p>
      <w:pPr>
        <w:spacing w:after="0"/>
        <w:ind w:left="0"/>
        <w:jc w:val="left"/>
      </w:pPr>
      <w:r>
        <w:rPr>
          <w:rFonts w:ascii="Times New Roman"/>
          <w:b/>
          <w:i w:val="false"/>
          <w:color w:val="000000"/>
        </w:rPr>
        <w:t xml:space="preserve"> Форма № 116/у "Листок ежедневного учета работы врача-лаборанта"за 20_____ год _______________________________</w:t>
      </w:r>
    </w:p>
    <w:bookmarkEnd w:id="7102"/>
    <w:bookmarkStart w:name="z6747" w:id="7103"/>
    <w:p>
      <w:pPr>
        <w:spacing w:after="0"/>
        <w:ind w:left="0"/>
        <w:jc w:val="both"/>
      </w:pPr>
      <w:r>
        <w:rPr>
          <w:rFonts w:ascii="Times New Roman"/>
          <w:b w:val="false"/>
          <w:i w:val="false"/>
          <w:color w:val="000000"/>
          <w:sz w:val="28"/>
        </w:rPr>
        <w:t>
      Врач лаборант (медлаборант) ________________________________________________</w:t>
      </w:r>
    </w:p>
    <w:bookmarkEnd w:id="7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8" w:id="7104"/>
    <w:p>
      <w:pPr>
        <w:spacing w:after="0"/>
        <w:ind w:left="0"/>
        <w:jc w:val="both"/>
      </w:pPr>
      <w:r>
        <w:rPr>
          <w:rFonts w:ascii="Times New Roman"/>
          <w:b w:val="false"/>
          <w:i w:val="false"/>
          <w:color w:val="000000"/>
          <w:sz w:val="28"/>
        </w:rPr>
        <w:t>
      продолжение таблицы</w:t>
      </w:r>
    </w:p>
    <w:bookmarkEnd w:id="7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49" w:id="7105"/>
    <w:p>
      <w:pPr>
        <w:spacing w:after="0"/>
        <w:ind w:left="0"/>
        <w:jc w:val="both"/>
      </w:pPr>
      <w:r>
        <w:rPr>
          <w:rFonts w:ascii="Times New Roman"/>
          <w:b w:val="false"/>
          <w:i w:val="false"/>
          <w:color w:val="000000"/>
          <w:sz w:val="28"/>
        </w:rPr>
        <w:t>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117/у)</w:t>
      </w:r>
    </w:p>
    <w:bookmarkEnd w:id="7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116/у</w:t>
            </w:r>
          </w:p>
        </w:tc>
      </w:tr>
    </w:tbl>
    <w:bookmarkStart w:name="z6751" w:id="7106"/>
    <w:p>
      <w:pPr>
        <w:spacing w:after="0"/>
        <w:ind w:left="0"/>
        <w:jc w:val="both"/>
      </w:pPr>
      <w:r>
        <w:rPr>
          <w:rFonts w:ascii="Times New Roman"/>
          <w:b w:val="false"/>
          <w:i w:val="false"/>
          <w:color w:val="000000"/>
          <w:sz w:val="28"/>
        </w:rPr>
        <w:t>
      Врач-лаборант (мед. лаборант)</w:t>
      </w:r>
    </w:p>
    <w:bookmarkEnd w:id="7106"/>
    <w:bookmarkStart w:name="z6752" w:id="7107"/>
    <w:p>
      <w:pPr>
        <w:spacing w:after="0"/>
        <w:ind w:left="0"/>
        <w:jc w:val="both"/>
      </w:pPr>
      <w:r>
        <w:rPr>
          <w:rFonts w:ascii="Times New Roman"/>
          <w:b w:val="false"/>
          <w:i w:val="false"/>
          <w:color w:val="000000"/>
          <w:sz w:val="28"/>
        </w:rPr>
        <w:t>
      _______________________________________________</w:t>
      </w:r>
    </w:p>
    <w:bookmarkEnd w:id="7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3" w:id="7108"/>
    <w:p>
      <w:pPr>
        <w:spacing w:after="0"/>
        <w:ind w:left="0"/>
        <w:jc w:val="both"/>
      </w:pPr>
      <w:r>
        <w:rPr>
          <w:rFonts w:ascii="Times New Roman"/>
          <w:b w:val="false"/>
          <w:i w:val="false"/>
          <w:color w:val="000000"/>
          <w:sz w:val="28"/>
        </w:rPr>
        <w:t>
      продолжение таблицы</w:t>
      </w:r>
    </w:p>
    <w:bookmarkEnd w:id="7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4" w:id="7109"/>
    <w:p>
      <w:pPr>
        <w:spacing w:after="0"/>
        <w:ind w:left="0"/>
        <w:jc w:val="left"/>
      </w:pPr>
      <w:r>
        <w:rPr>
          <w:rFonts w:ascii="Times New Roman"/>
          <w:b/>
          <w:i w:val="false"/>
          <w:color w:val="000000"/>
        </w:rPr>
        <w:t xml:space="preserve"> Форма № 117/у "Рабочий журнал учета количества выполненных анализов в лаборатории"</w:t>
      </w:r>
    </w:p>
    <w:bookmarkEnd w:id="7109"/>
    <w:bookmarkStart w:name="z6755" w:id="7110"/>
    <w:p>
      <w:pPr>
        <w:spacing w:after="0"/>
        <w:ind w:left="0"/>
        <w:jc w:val="both"/>
      </w:pPr>
      <w:r>
        <w:rPr>
          <w:rFonts w:ascii="Times New Roman"/>
          <w:b w:val="false"/>
          <w:i w:val="false"/>
          <w:color w:val="000000"/>
          <w:sz w:val="28"/>
        </w:rPr>
        <w:t>
      Начат 20 ___ года "____"______________</w:t>
      </w:r>
    </w:p>
    <w:bookmarkEnd w:id="7110"/>
    <w:bookmarkStart w:name="z6756" w:id="7111"/>
    <w:p>
      <w:pPr>
        <w:spacing w:after="0"/>
        <w:ind w:left="0"/>
        <w:jc w:val="both"/>
      </w:pPr>
      <w:r>
        <w:rPr>
          <w:rFonts w:ascii="Times New Roman"/>
          <w:b w:val="false"/>
          <w:i w:val="false"/>
          <w:color w:val="000000"/>
          <w:sz w:val="28"/>
        </w:rPr>
        <w:t>
      Окончен 20_____ года "____"__________</w:t>
      </w:r>
    </w:p>
    <w:bookmarkEnd w:id="7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262/у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8" w:id="7112"/>
    <w:p>
      <w:pPr>
        <w:spacing w:after="0"/>
        <w:ind w:left="0"/>
        <w:jc w:val="both"/>
      </w:pPr>
      <w:r>
        <w:rPr>
          <w:rFonts w:ascii="Times New Roman"/>
          <w:b w:val="false"/>
          <w:i w:val="false"/>
          <w:color w:val="000000"/>
          <w:sz w:val="28"/>
        </w:rPr>
        <w:t>
      1. Журнал учета количества выполненных анализов в лаборатории ведется заведующим лабораторией.</w:t>
      </w:r>
    </w:p>
    <w:bookmarkEnd w:id="7112"/>
    <w:bookmarkStart w:name="z6759" w:id="7113"/>
    <w:p>
      <w:pPr>
        <w:spacing w:after="0"/>
        <w:ind w:left="0"/>
        <w:jc w:val="both"/>
      </w:pPr>
      <w:r>
        <w:rPr>
          <w:rFonts w:ascii="Times New Roman"/>
          <w:b w:val="false"/>
          <w:i w:val="false"/>
          <w:color w:val="000000"/>
          <w:sz w:val="28"/>
        </w:rPr>
        <w:t>
      2. Строки графы "Название анализа" заполняются согласно "Номенклатуре основных видов лабораторных анализов" по разделам I – общеклинические анализы, II – гематологические, III – цитологические, IV – биохимические, V – микробиологические, VI – иммунологические анализы.</w:t>
      </w:r>
    </w:p>
    <w:bookmarkEnd w:id="7113"/>
    <w:bookmarkStart w:name="z6760" w:id="7114"/>
    <w:p>
      <w:pPr>
        <w:spacing w:after="0"/>
        <w:ind w:left="0"/>
        <w:jc w:val="both"/>
      </w:pPr>
      <w:r>
        <w:rPr>
          <w:rFonts w:ascii="Times New Roman"/>
          <w:b w:val="false"/>
          <w:i w:val="false"/>
          <w:color w:val="000000"/>
          <w:sz w:val="28"/>
        </w:rPr>
        <w:t>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bookmarkEnd w:id="7114"/>
    <w:bookmarkStart w:name="z6761" w:id="7115"/>
    <w:p>
      <w:pPr>
        <w:spacing w:after="0"/>
        <w:ind w:left="0"/>
        <w:jc w:val="both"/>
      </w:pPr>
      <w:r>
        <w:rPr>
          <w:rFonts w:ascii="Times New Roman"/>
          <w:b w:val="false"/>
          <w:i w:val="false"/>
          <w:color w:val="000000"/>
          <w:sz w:val="28"/>
        </w:rPr>
        <w:t>
      4. Особо выделяется количество анализов, выполненных по помощи на дому.</w:t>
      </w:r>
    </w:p>
    <w:bookmarkEnd w:id="7115"/>
    <w:bookmarkStart w:name="z6762" w:id="7116"/>
    <w:p>
      <w:pPr>
        <w:spacing w:after="0"/>
        <w:ind w:left="0"/>
        <w:jc w:val="left"/>
      </w:pPr>
      <w:r>
        <w:rPr>
          <w:rFonts w:ascii="Times New Roman"/>
          <w:b/>
          <w:i w:val="false"/>
          <w:color w:val="000000"/>
        </w:rPr>
        <w:t xml:space="preserve"> Форма № 118/у "Акт входного контроля"</w:t>
      </w:r>
    </w:p>
    <w:bookmarkEnd w:id="7116"/>
    <w:bookmarkStart w:name="z6763" w:id="7117"/>
    <w:p>
      <w:pPr>
        <w:spacing w:after="0"/>
        <w:ind w:left="0"/>
        <w:jc w:val="both"/>
      </w:pPr>
      <w:r>
        <w:rPr>
          <w:rFonts w:ascii="Times New Roman"/>
          <w:b w:val="false"/>
          <w:i w:val="false"/>
          <w:color w:val="000000"/>
          <w:sz w:val="28"/>
        </w:rPr>
        <w:t>
      ___________________________________________________________________________</w:t>
      </w:r>
    </w:p>
    <w:bookmarkEnd w:id="7117"/>
    <w:bookmarkStart w:name="z6764" w:id="7118"/>
    <w:p>
      <w:pPr>
        <w:spacing w:after="0"/>
        <w:ind w:left="0"/>
        <w:jc w:val="both"/>
      </w:pPr>
      <w:r>
        <w:rPr>
          <w:rFonts w:ascii="Times New Roman"/>
          <w:b w:val="false"/>
          <w:i w:val="false"/>
          <w:color w:val="000000"/>
          <w:sz w:val="28"/>
        </w:rPr>
        <w:t>
      (наименование лаборатории, проводившей исследования)</w:t>
      </w:r>
    </w:p>
    <w:bookmarkEnd w:id="7118"/>
    <w:bookmarkStart w:name="z6765" w:id="7119"/>
    <w:p>
      <w:pPr>
        <w:spacing w:after="0"/>
        <w:ind w:left="0"/>
        <w:jc w:val="both"/>
      </w:pPr>
      <w:r>
        <w:rPr>
          <w:rFonts w:ascii="Times New Roman"/>
          <w:b w:val="false"/>
          <w:i w:val="false"/>
          <w:color w:val="000000"/>
          <w:sz w:val="28"/>
        </w:rPr>
        <w:t>
      № _________________________________________________________________________</w:t>
      </w:r>
    </w:p>
    <w:bookmarkEnd w:id="7119"/>
    <w:bookmarkStart w:name="z6766" w:id="7120"/>
    <w:p>
      <w:pPr>
        <w:spacing w:after="0"/>
        <w:ind w:left="0"/>
        <w:jc w:val="both"/>
      </w:pPr>
      <w:r>
        <w:rPr>
          <w:rFonts w:ascii="Times New Roman"/>
          <w:b w:val="false"/>
          <w:i w:val="false"/>
          <w:color w:val="000000"/>
          <w:sz w:val="28"/>
        </w:rPr>
        <w:t>
      ____________________________________________________________________________</w:t>
      </w:r>
    </w:p>
    <w:bookmarkEnd w:id="7120"/>
    <w:bookmarkStart w:name="z6767" w:id="7121"/>
    <w:p>
      <w:pPr>
        <w:spacing w:after="0"/>
        <w:ind w:left="0"/>
        <w:jc w:val="both"/>
      </w:pPr>
      <w:r>
        <w:rPr>
          <w:rFonts w:ascii="Times New Roman"/>
          <w:b w:val="false"/>
          <w:i w:val="false"/>
          <w:color w:val="000000"/>
          <w:sz w:val="28"/>
        </w:rPr>
        <w:t>
      Дата поступления материала в лабораторию) _____________________________________</w:t>
      </w:r>
    </w:p>
    <w:bookmarkEnd w:id="7121"/>
    <w:bookmarkStart w:name="z6768" w:id="7122"/>
    <w:p>
      <w:pPr>
        <w:spacing w:after="0"/>
        <w:ind w:left="0"/>
        <w:jc w:val="both"/>
      </w:pPr>
      <w:r>
        <w:rPr>
          <w:rFonts w:ascii="Times New Roman"/>
          <w:b w:val="false"/>
          <w:i w:val="false"/>
          <w:color w:val="000000"/>
          <w:sz w:val="28"/>
        </w:rPr>
        <w:t>
      1. Наименование образца продукции) ___________________________________________</w:t>
      </w:r>
    </w:p>
    <w:bookmarkEnd w:id="7122"/>
    <w:bookmarkStart w:name="z6769" w:id="7123"/>
    <w:p>
      <w:pPr>
        <w:spacing w:after="0"/>
        <w:ind w:left="0"/>
        <w:jc w:val="both"/>
      </w:pPr>
      <w:r>
        <w:rPr>
          <w:rFonts w:ascii="Times New Roman"/>
          <w:b w:val="false"/>
          <w:i w:val="false"/>
          <w:color w:val="000000"/>
          <w:sz w:val="28"/>
        </w:rPr>
        <w:t>
      ___________________________________________________________________________</w:t>
      </w:r>
    </w:p>
    <w:bookmarkEnd w:id="7123"/>
    <w:bookmarkStart w:name="z6770" w:id="7124"/>
    <w:p>
      <w:pPr>
        <w:spacing w:after="0"/>
        <w:ind w:left="0"/>
        <w:jc w:val="both"/>
      </w:pPr>
      <w:r>
        <w:rPr>
          <w:rFonts w:ascii="Times New Roman"/>
          <w:b w:val="false"/>
          <w:i w:val="false"/>
          <w:color w:val="000000"/>
          <w:sz w:val="28"/>
        </w:rPr>
        <w:t>
      ___________________________________________________________________________</w:t>
      </w:r>
    </w:p>
    <w:bookmarkEnd w:id="7124"/>
    <w:bookmarkStart w:name="z6771" w:id="7125"/>
    <w:p>
      <w:pPr>
        <w:spacing w:after="0"/>
        <w:ind w:left="0"/>
        <w:jc w:val="both"/>
      </w:pPr>
      <w:r>
        <w:rPr>
          <w:rFonts w:ascii="Times New Roman"/>
          <w:b w:val="false"/>
          <w:i w:val="false"/>
          <w:color w:val="000000"/>
          <w:sz w:val="28"/>
        </w:rPr>
        <w:t>
      2. Производитель, страна происхождения, завод изготовитель)</w:t>
      </w:r>
    </w:p>
    <w:bookmarkEnd w:id="7125"/>
    <w:bookmarkStart w:name="z6772" w:id="7126"/>
    <w:p>
      <w:pPr>
        <w:spacing w:after="0"/>
        <w:ind w:left="0"/>
        <w:jc w:val="both"/>
      </w:pPr>
      <w:r>
        <w:rPr>
          <w:rFonts w:ascii="Times New Roman"/>
          <w:b w:val="false"/>
          <w:i w:val="false"/>
          <w:color w:val="000000"/>
          <w:sz w:val="28"/>
        </w:rPr>
        <w:t>
      ______________________</w:t>
      </w:r>
    </w:p>
    <w:bookmarkEnd w:id="7126"/>
    <w:bookmarkStart w:name="z6773" w:id="7127"/>
    <w:p>
      <w:pPr>
        <w:spacing w:after="0"/>
        <w:ind w:left="0"/>
        <w:jc w:val="both"/>
      </w:pPr>
      <w:r>
        <w:rPr>
          <w:rFonts w:ascii="Times New Roman"/>
          <w:b w:val="false"/>
          <w:i w:val="false"/>
          <w:color w:val="000000"/>
          <w:sz w:val="28"/>
        </w:rPr>
        <w:t>
      ____________________________________________________________________________</w:t>
      </w:r>
    </w:p>
    <w:bookmarkEnd w:id="7127"/>
    <w:bookmarkStart w:name="z6774" w:id="7128"/>
    <w:p>
      <w:pPr>
        <w:spacing w:after="0"/>
        <w:ind w:left="0"/>
        <w:jc w:val="both"/>
      </w:pPr>
      <w:r>
        <w:rPr>
          <w:rFonts w:ascii="Times New Roman"/>
          <w:b w:val="false"/>
          <w:i w:val="false"/>
          <w:color w:val="000000"/>
          <w:sz w:val="28"/>
        </w:rPr>
        <w:t>
      3. Номер серии _______________________________________________________________</w:t>
      </w:r>
    </w:p>
    <w:bookmarkEnd w:id="7128"/>
    <w:bookmarkStart w:name="z6775" w:id="7129"/>
    <w:p>
      <w:pPr>
        <w:spacing w:after="0"/>
        <w:ind w:left="0"/>
        <w:jc w:val="both"/>
      </w:pPr>
      <w:r>
        <w:rPr>
          <w:rFonts w:ascii="Times New Roman"/>
          <w:b w:val="false"/>
          <w:i w:val="false"/>
          <w:color w:val="000000"/>
          <w:sz w:val="28"/>
        </w:rPr>
        <w:t>
      4. Визуальное состояние</w:t>
      </w:r>
    </w:p>
    <w:bookmarkEnd w:id="7129"/>
    <w:bookmarkStart w:name="z6776" w:id="7130"/>
    <w:p>
      <w:pPr>
        <w:spacing w:after="0"/>
        <w:ind w:left="0"/>
        <w:jc w:val="both"/>
      </w:pPr>
      <w:r>
        <w:rPr>
          <w:rFonts w:ascii="Times New Roman"/>
          <w:b w:val="false"/>
          <w:i w:val="false"/>
          <w:color w:val="000000"/>
          <w:sz w:val="28"/>
        </w:rPr>
        <w:t>
      ____________________________________________________________________________</w:t>
      </w:r>
    </w:p>
    <w:bookmarkEnd w:id="7130"/>
    <w:bookmarkStart w:name="z6777" w:id="7131"/>
    <w:p>
      <w:pPr>
        <w:spacing w:after="0"/>
        <w:ind w:left="0"/>
        <w:jc w:val="both"/>
      </w:pPr>
      <w:r>
        <w:rPr>
          <w:rFonts w:ascii="Times New Roman"/>
          <w:b w:val="false"/>
          <w:i w:val="false"/>
          <w:color w:val="000000"/>
          <w:sz w:val="28"/>
        </w:rPr>
        <w:t>
      _____________________________________________________________________________</w:t>
      </w:r>
    </w:p>
    <w:bookmarkEnd w:id="7131"/>
    <w:bookmarkStart w:name="z6778" w:id="7132"/>
    <w:p>
      <w:pPr>
        <w:spacing w:after="0"/>
        <w:ind w:left="0"/>
        <w:jc w:val="both"/>
      </w:pPr>
      <w:r>
        <w:rPr>
          <w:rFonts w:ascii="Times New Roman"/>
          <w:b w:val="false"/>
          <w:i w:val="false"/>
          <w:color w:val="000000"/>
          <w:sz w:val="28"/>
        </w:rPr>
        <w:t>
      5. Результаты исследования</w:t>
      </w:r>
    </w:p>
    <w:bookmarkEnd w:id="7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опыта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79" w:id="7133"/>
    <w:p>
      <w:pPr>
        <w:spacing w:after="0"/>
        <w:ind w:left="0"/>
        <w:jc w:val="both"/>
      </w:pPr>
      <w:r>
        <w:rPr>
          <w:rFonts w:ascii="Times New Roman"/>
          <w:b w:val="false"/>
          <w:i w:val="false"/>
          <w:color w:val="000000"/>
          <w:sz w:val="28"/>
        </w:rPr>
        <w:t>
      Акт входного контроля сдал дата Фамилия и подпись Получил (дата) Фамилия и подпись</w:t>
      </w:r>
    </w:p>
    <w:bookmarkEnd w:id="7133"/>
    <w:bookmarkStart w:name="z6780" w:id="7134"/>
    <w:p>
      <w:pPr>
        <w:spacing w:after="0"/>
        <w:ind w:left="0"/>
        <w:jc w:val="left"/>
      </w:pPr>
      <w:r>
        <w:rPr>
          <w:rFonts w:ascii="Times New Roman"/>
          <w:b/>
          <w:i w:val="false"/>
          <w:color w:val="000000"/>
        </w:rPr>
        <w:t xml:space="preserve">              Форма № 119/у "Акт приема–передачи образцов для исследования"</w:t>
      </w:r>
    </w:p>
    <w:bookmarkEnd w:id="7134"/>
    <w:bookmarkStart w:name="z6781" w:id="7135"/>
    <w:p>
      <w:pPr>
        <w:spacing w:after="0"/>
        <w:ind w:left="0"/>
        <w:jc w:val="both"/>
      </w:pPr>
      <w:r>
        <w:rPr>
          <w:rFonts w:ascii="Times New Roman"/>
          <w:b w:val="false"/>
          <w:i w:val="false"/>
          <w:color w:val="000000"/>
          <w:sz w:val="28"/>
        </w:rPr>
        <w:t>
      Дата 20____ года "_____" __________</w:t>
      </w:r>
    </w:p>
    <w:bookmarkEnd w:id="7135"/>
    <w:p>
      <w:pPr>
        <w:spacing w:after="0"/>
        <w:ind w:left="0"/>
        <w:jc w:val="both"/>
      </w:pPr>
      <w:bookmarkStart w:name="z6782" w:id="7136"/>
      <w:r>
        <w:rPr>
          <w:rFonts w:ascii="Times New Roman"/>
          <w:b w:val="false"/>
          <w:i w:val="false"/>
          <w:color w:val="000000"/>
          <w:sz w:val="28"/>
        </w:rPr>
        <w:t xml:space="preserve">
      Мы, нижеподписавшиеся, Фамилия, имя, отчество (при его наличии) </w:t>
      </w:r>
    </w:p>
    <w:bookmarkEnd w:id="7136"/>
    <w:p>
      <w:pPr>
        <w:spacing w:after="0"/>
        <w:ind w:left="0"/>
        <w:jc w:val="both"/>
      </w:pPr>
      <w:r>
        <w:rPr>
          <w:rFonts w:ascii="Times New Roman"/>
          <w:b w:val="false"/>
          <w:i w:val="false"/>
          <w:color w:val="000000"/>
          <w:sz w:val="28"/>
        </w:rPr>
        <w:t xml:space="preserve">(далее – Ф.И.О. (при его наличии)), должность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наименование лаборатории ________________________________________ </w:t>
      </w:r>
    </w:p>
    <w:p>
      <w:pPr>
        <w:spacing w:after="0"/>
        <w:ind w:left="0"/>
        <w:jc w:val="both"/>
      </w:pPr>
      <w:r>
        <w:rPr>
          <w:rFonts w:ascii="Times New Roman"/>
          <w:b w:val="false"/>
          <w:i w:val="false"/>
          <w:color w:val="000000"/>
          <w:sz w:val="28"/>
        </w:rPr>
        <w:t xml:space="preserve">составили настоящий акт в том, что специалистами входного контроля передано в ___________________________________________________________________________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образца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783" w:id="7137"/>
      <w:r>
        <w:rPr>
          <w:rFonts w:ascii="Times New Roman"/>
          <w:b w:val="false"/>
          <w:i w:val="false"/>
          <w:color w:val="000000"/>
          <w:sz w:val="28"/>
        </w:rPr>
        <w:t>
      __________________ _____________________________________________________________</w:t>
      </w:r>
    </w:p>
    <w:bookmarkEnd w:id="7137"/>
    <w:p>
      <w:pPr>
        <w:spacing w:after="0"/>
        <w:ind w:left="0"/>
        <w:jc w:val="both"/>
      </w:pPr>
      <w:r>
        <w:rPr>
          <w:rFonts w:ascii="Times New Roman"/>
          <w:b w:val="false"/>
          <w:i w:val="false"/>
          <w:color w:val="000000"/>
          <w:sz w:val="28"/>
        </w:rPr>
        <w:t xml:space="preserve">             Подпись                   Ф.И.О. (при его наличии) (при его наличии) </w:t>
      </w:r>
    </w:p>
    <w:p>
      <w:pPr>
        <w:spacing w:after="0"/>
        <w:ind w:left="0"/>
        <w:jc w:val="both"/>
      </w:pPr>
      <w:r>
        <w:rPr>
          <w:rFonts w:ascii="Times New Roman"/>
          <w:b w:val="false"/>
          <w:i w:val="false"/>
          <w:color w:val="000000"/>
          <w:sz w:val="28"/>
        </w:rPr>
        <w:t>__________________ ___________________________________________________________________</w:t>
      </w:r>
    </w:p>
    <w:p>
      <w:pPr>
        <w:spacing w:after="0"/>
        <w:ind w:left="0"/>
        <w:jc w:val="both"/>
      </w:pPr>
      <w:r>
        <w:rPr>
          <w:rFonts w:ascii="Times New Roman"/>
          <w:b w:val="false"/>
          <w:i w:val="false"/>
          <w:color w:val="000000"/>
          <w:sz w:val="28"/>
        </w:rPr>
        <w:t xml:space="preserve">       Подпись                         Ф.И.О. (при его наличии) (при его наличии)</w:t>
      </w:r>
    </w:p>
    <w:bookmarkStart w:name="z6784" w:id="7138"/>
    <w:p>
      <w:pPr>
        <w:spacing w:after="0"/>
        <w:ind w:left="0"/>
        <w:jc w:val="left"/>
      </w:pPr>
      <w:r>
        <w:rPr>
          <w:rFonts w:ascii="Times New Roman"/>
          <w:b/>
          <w:i w:val="false"/>
          <w:color w:val="000000"/>
        </w:rPr>
        <w:t xml:space="preserve"> Форма № ТБ 120/у "Лабораторный регистрационный журнал исследований на туберкулез (для лабораторий организаций первичной медико-санитарной помощи)"</w:t>
      </w:r>
    </w:p>
    <w:bookmarkEnd w:id="7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лечебной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проведения анализов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химиотерапии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5" w:id="7139"/>
    <w:p>
      <w:pPr>
        <w:spacing w:after="0"/>
        <w:ind w:left="0"/>
        <w:jc w:val="both"/>
      </w:pPr>
      <w:r>
        <w:rPr>
          <w:rFonts w:ascii="Times New Roman"/>
          <w:b w:val="false"/>
          <w:i w:val="false"/>
          <w:color w:val="000000"/>
          <w:sz w:val="28"/>
        </w:rPr>
        <w:t>
      Продолжение таблицы</w:t>
      </w:r>
    </w:p>
    <w:bookmarkEnd w:id="7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анализов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лаборанта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6" w:id="7140"/>
    <w:p>
      <w:pPr>
        <w:spacing w:after="0"/>
        <w:ind w:left="0"/>
        <w:jc w:val="left"/>
      </w:pPr>
      <w:r>
        <w:rPr>
          <w:rFonts w:ascii="Times New Roman"/>
          <w:b/>
          <w:i w:val="false"/>
          <w:color w:val="000000"/>
        </w:rPr>
        <w:t xml:space="preserve"> Форма № ТБ 121/у "Лабораторный регистрационный журнал (для лабораторий противотуберкулезных организаций)"</w:t>
      </w:r>
    </w:p>
    <w:bookmarkEnd w:id="7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больного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случай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леченные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7" w:id="7141"/>
    <w:p>
      <w:pPr>
        <w:spacing w:after="0"/>
        <w:ind w:left="0"/>
        <w:jc w:val="both"/>
      </w:pPr>
      <w:r>
        <w:rPr>
          <w:rFonts w:ascii="Times New Roman"/>
          <w:b w:val="false"/>
          <w:i w:val="false"/>
          <w:color w:val="000000"/>
          <w:sz w:val="28"/>
        </w:rPr>
        <w:t>
      Продолжение таблицы</w:t>
      </w:r>
    </w:p>
    <w:bookmarkEnd w:id="7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лечении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материала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88" w:id="7142"/>
    <w:p>
      <w:pPr>
        <w:spacing w:after="0"/>
        <w:ind w:left="0"/>
        <w:jc w:val="both"/>
      </w:pPr>
      <w:r>
        <w:rPr>
          <w:rFonts w:ascii="Times New Roman"/>
          <w:b w:val="false"/>
          <w:i w:val="false"/>
          <w:color w:val="000000"/>
          <w:sz w:val="28"/>
        </w:rPr>
        <w:t>
      Продолжение таблицы</w:t>
      </w:r>
    </w:p>
    <w:bookmarkEnd w:id="7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 Л-Й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Л-Й</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порция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6789" w:id="7143"/>
    <w:p>
      <w:pPr>
        <w:spacing w:after="0"/>
        <w:ind w:left="0"/>
        <w:jc w:val="both"/>
      </w:pPr>
      <w:r>
        <w:rPr>
          <w:rFonts w:ascii="Times New Roman"/>
          <w:b w:val="false"/>
          <w:i w:val="false"/>
          <w:color w:val="000000"/>
          <w:sz w:val="28"/>
        </w:rPr>
        <w:t>
      Продолжение таблицы</w:t>
      </w:r>
    </w:p>
    <w:bookmarkEnd w:id="7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идентификации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лекарственной чувствительности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0" w:id="7144"/>
    <w:p>
      <w:pPr>
        <w:spacing w:after="0"/>
        <w:ind w:left="0"/>
        <w:jc w:val="both"/>
      </w:pPr>
      <w:r>
        <w:rPr>
          <w:rFonts w:ascii="Times New Roman"/>
          <w:b w:val="false"/>
          <w:i w:val="false"/>
          <w:color w:val="000000"/>
          <w:sz w:val="28"/>
        </w:rPr>
        <w:t>
      Продолжение таблицы</w:t>
      </w:r>
    </w:p>
    <w:bookmarkEnd w:id="7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на лекарственную чувствительность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ряд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1" w:id="7145"/>
    <w:p>
      <w:pPr>
        <w:spacing w:after="0"/>
        <w:ind w:left="0"/>
        <w:jc w:val="both"/>
      </w:pPr>
      <w:r>
        <w:rPr>
          <w:rFonts w:ascii="Times New Roman"/>
          <w:b w:val="false"/>
          <w:i w:val="false"/>
          <w:color w:val="000000"/>
          <w:sz w:val="28"/>
        </w:rPr>
        <w:t>
      Продолжение таблицы</w:t>
      </w:r>
    </w:p>
    <w:bookmarkEnd w:id="7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2" w:id="7146"/>
          <w:p>
            <w:pPr>
              <w:spacing w:after="20"/>
              <w:ind w:left="20"/>
              <w:jc w:val="both"/>
            </w:pPr>
          </w:p>
          <w:bookmarkEnd w:id="7146"/>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 plusдругой___</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3" w:id="7147"/>
          <w:p>
            <w:pPr>
              <w:spacing w:after="20"/>
              <w:ind w:left="20"/>
              <w:jc w:val="both"/>
            </w:pPr>
          </w:p>
          <w:bookmarkEnd w:id="7147"/>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2413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MTB DRslдругой_____</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концентрации Km</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4" w:id="7148"/>
    <w:p>
      <w:pPr>
        <w:spacing w:after="0"/>
        <w:ind w:left="0"/>
        <w:jc w:val="both"/>
      </w:pPr>
      <w:r>
        <w:rPr>
          <w:rFonts w:ascii="Times New Roman"/>
          <w:b w:val="false"/>
          <w:i w:val="false"/>
          <w:color w:val="000000"/>
          <w:sz w:val="28"/>
        </w:rPr>
        <w:t>
      Продолжение таблицы</w:t>
      </w:r>
    </w:p>
    <w:bookmarkEnd w:id="7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лаборанта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5" w:id="7149"/>
    <w:p>
      <w:pPr>
        <w:spacing w:after="0"/>
        <w:ind w:left="0"/>
        <w:jc w:val="both"/>
      </w:pPr>
      <w:r>
        <w:rPr>
          <w:rFonts w:ascii="Times New Roman"/>
          <w:b w:val="false"/>
          <w:i w:val="false"/>
          <w:color w:val="000000"/>
          <w:sz w:val="28"/>
        </w:rPr>
        <w:t>
      первичный результат*</w:t>
      </w:r>
    </w:p>
    <w:bookmarkEnd w:id="7149"/>
    <w:bookmarkStart w:name="z6796" w:id="7150"/>
    <w:p>
      <w:pPr>
        <w:spacing w:after="0"/>
        <w:ind w:left="0"/>
        <w:jc w:val="both"/>
      </w:pPr>
      <w:r>
        <w:rPr>
          <w:rFonts w:ascii="Times New Roman"/>
          <w:b w:val="false"/>
          <w:i w:val="false"/>
          <w:color w:val="000000"/>
          <w:sz w:val="28"/>
        </w:rPr>
        <w:t>
      пересев**</w:t>
      </w:r>
    </w:p>
    <w:bookmarkEnd w:id="7150"/>
    <w:bookmarkStart w:name="z6797" w:id="7151"/>
    <w:p>
      <w:pPr>
        <w:spacing w:after="0"/>
        <w:ind w:left="0"/>
        <w:jc w:val="left"/>
      </w:pPr>
      <w:r>
        <w:rPr>
          <w:rFonts w:ascii="Times New Roman"/>
          <w:b/>
          <w:i w:val="false"/>
          <w:color w:val="000000"/>
        </w:rPr>
        <w:t xml:space="preserve"> Форма № ТБ 122/у "Лабораторный журнал результата теста на лекарственную чувствительность МБТ"</w:t>
      </w:r>
    </w:p>
    <w:bookmarkEnd w:id="7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культуры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ППР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МБТ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1 ряда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ПВР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2 ряда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ответственного лабработника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6799" w:id="7152"/>
    <w:p>
      <w:pPr>
        <w:spacing w:after="0"/>
        <w:ind w:left="0"/>
        <w:jc w:val="left"/>
      </w:pPr>
      <w:r>
        <w:rPr>
          <w:rFonts w:ascii="Times New Roman"/>
          <w:b/>
          <w:i w:val="false"/>
          <w:color w:val="000000"/>
        </w:rPr>
        <w:t xml:space="preserve"> Формы медицинской учетной документации организаций службы крови</w:t>
      </w:r>
    </w:p>
    <w:bookmarkEnd w:id="7152"/>
    <w:bookmarkStart w:name="z6800" w:id="7153"/>
    <w:p>
      <w:pPr>
        <w:spacing w:after="0"/>
        <w:ind w:left="0"/>
        <w:jc w:val="left"/>
      </w:pPr>
      <w:r>
        <w:rPr>
          <w:rFonts w:ascii="Times New Roman"/>
          <w:b/>
          <w:i w:val="false"/>
          <w:color w:val="000000"/>
        </w:rPr>
        <w:t xml:space="preserve"> Форма № 123/у "Справка донору для предъявления по месту работы об осуществлении донорской функции"</w:t>
      </w:r>
    </w:p>
    <w:bookmarkEnd w:id="7153"/>
    <w:bookmarkStart w:name="z6801" w:id="7154"/>
    <w:p>
      <w:pPr>
        <w:spacing w:after="0"/>
        <w:ind w:left="0"/>
        <w:jc w:val="both"/>
      </w:pPr>
      <w:r>
        <w:rPr>
          <w:rFonts w:ascii="Times New Roman"/>
          <w:b w:val="false"/>
          <w:i w:val="false"/>
          <w:color w:val="000000"/>
          <w:sz w:val="28"/>
        </w:rPr>
        <w:t>
      1. Номер справки</w:t>
      </w:r>
    </w:p>
    <w:bookmarkEnd w:id="7154"/>
    <w:bookmarkStart w:name="z6802" w:id="7155"/>
    <w:p>
      <w:pPr>
        <w:spacing w:after="0"/>
        <w:ind w:left="0"/>
        <w:jc w:val="both"/>
      </w:pPr>
      <w:r>
        <w:rPr>
          <w:rFonts w:ascii="Times New Roman"/>
          <w:b w:val="false"/>
          <w:i w:val="false"/>
          <w:color w:val="000000"/>
          <w:sz w:val="28"/>
        </w:rPr>
        <w:t>
      2. Фамилия, имя, отчество (при его наличии) донора</w:t>
      </w:r>
    </w:p>
    <w:bookmarkEnd w:id="7155"/>
    <w:bookmarkStart w:name="z6803" w:id="7156"/>
    <w:p>
      <w:pPr>
        <w:spacing w:after="0"/>
        <w:ind w:left="0"/>
        <w:jc w:val="both"/>
      </w:pPr>
      <w:r>
        <w:rPr>
          <w:rFonts w:ascii="Times New Roman"/>
          <w:b w:val="false"/>
          <w:i w:val="false"/>
          <w:color w:val="000000"/>
          <w:sz w:val="28"/>
        </w:rPr>
        <w:t>
      3. Дата осуществления донорской функции:</w:t>
      </w:r>
    </w:p>
    <w:bookmarkEnd w:id="7156"/>
    <w:bookmarkStart w:name="z6804" w:id="7157"/>
    <w:p>
      <w:pPr>
        <w:spacing w:after="0"/>
        <w:ind w:left="0"/>
        <w:jc w:val="both"/>
      </w:pPr>
      <w:r>
        <w:rPr>
          <w:rFonts w:ascii="Times New Roman"/>
          <w:b w:val="false"/>
          <w:i w:val="false"/>
          <w:color w:val="000000"/>
          <w:sz w:val="28"/>
        </w:rPr>
        <w:t>
      3.1. при донации, указывается выполнение на безвозмездной или платной основе;</w:t>
      </w:r>
    </w:p>
    <w:bookmarkEnd w:id="7157"/>
    <w:bookmarkStart w:name="z6805" w:id="7158"/>
    <w:p>
      <w:pPr>
        <w:spacing w:after="0"/>
        <w:ind w:left="0"/>
        <w:jc w:val="both"/>
      </w:pPr>
      <w:r>
        <w:rPr>
          <w:rFonts w:ascii="Times New Roman"/>
          <w:b w:val="false"/>
          <w:i w:val="false"/>
          <w:color w:val="000000"/>
          <w:sz w:val="28"/>
        </w:rPr>
        <w:t>
      3.2. при прохождении обследования, указываются часы пребывания в организации службы крови</w:t>
      </w:r>
    </w:p>
    <w:bookmarkEnd w:id="7158"/>
    <w:bookmarkStart w:name="z6806" w:id="7159"/>
    <w:p>
      <w:pPr>
        <w:spacing w:after="0"/>
        <w:ind w:left="0"/>
        <w:jc w:val="both"/>
      </w:pPr>
      <w:r>
        <w:rPr>
          <w:rFonts w:ascii="Times New Roman"/>
          <w:b w:val="false"/>
          <w:i w:val="false"/>
          <w:color w:val="000000"/>
          <w:sz w:val="28"/>
        </w:rPr>
        <w:t>
      5. Идентификатор лица, выдавшего справку</w:t>
      </w:r>
    </w:p>
    <w:bookmarkEnd w:id="7159"/>
    <w:bookmarkStart w:name="z6807" w:id="7160"/>
    <w:p>
      <w:pPr>
        <w:spacing w:after="0"/>
        <w:ind w:left="0"/>
        <w:jc w:val="both"/>
      </w:pPr>
      <w:r>
        <w:rPr>
          <w:rFonts w:ascii="Times New Roman"/>
          <w:b w:val="false"/>
          <w:i w:val="false"/>
          <w:color w:val="000000"/>
          <w:sz w:val="28"/>
        </w:rPr>
        <w:t>
      6. Печать организации, выдавшей справку</w:t>
      </w:r>
    </w:p>
    <w:bookmarkEnd w:id="7160"/>
    <w:bookmarkStart w:name="z6808" w:id="7161"/>
    <w:p>
      <w:pPr>
        <w:spacing w:after="0"/>
        <w:ind w:left="0"/>
        <w:jc w:val="both"/>
      </w:pPr>
      <w:r>
        <w:rPr>
          <w:rFonts w:ascii="Times New Roman"/>
          <w:b w:val="false"/>
          <w:i w:val="false"/>
          <w:color w:val="000000"/>
          <w:sz w:val="28"/>
        </w:rPr>
        <w:t>
      Форма № 124/у "Ведомость биохимических и иммуногематологических исследований"</w:t>
      </w:r>
    </w:p>
    <w:bookmarkEnd w:id="7161"/>
    <w:bookmarkStart w:name="z6809" w:id="7162"/>
    <w:p>
      <w:pPr>
        <w:spacing w:after="0"/>
        <w:ind w:left="0"/>
        <w:jc w:val="both"/>
      </w:pPr>
      <w:r>
        <w:rPr>
          <w:rFonts w:ascii="Times New Roman"/>
          <w:b w:val="false"/>
          <w:i w:val="false"/>
          <w:color w:val="000000"/>
          <w:sz w:val="28"/>
        </w:rPr>
        <w:t>
      1. Дата донации</w:t>
      </w:r>
    </w:p>
    <w:bookmarkEnd w:id="7162"/>
    <w:bookmarkStart w:name="z6810" w:id="7163"/>
    <w:p>
      <w:pPr>
        <w:spacing w:after="0"/>
        <w:ind w:left="0"/>
        <w:jc w:val="both"/>
      </w:pPr>
      <w:r>
        <w:rPr>
          <w:rFonts w:ascii="Times New Roman"/>
          <w:b w:val="false"/>
          <w:i w:val="false"/>
          <w:color w:val="000000"/>
          <w:sz w:val="28"/>
        </w:rPr>
        <w:t>
      2. Идентификационный номер донации</w:t>
      </w:r>
    </w:p>
    <w:bookmarkEnd w:id="7163"/>
    <w:bookmarkStart w:name="z6811" w:id="7164"/>
    <w:p>
      <w:pPr>
        <w:spacing w:after="0"/>
        <w:ind w:left="0"/>
        <w:jc w:val="both"/>
      </w:pPr>
      <w:r>
        <w:rPr>
          <w:rFonts w:ascii="Times New Roman"/>
          <w:b w:val="false"/>
          <w:i w:val="false"/>
          <w:color w:val="000000"/>
          <w:sz w:val="28"/>
        </w:rPr>
        <w:t>
      3. Фамилия, имя, отчество (при его наличии) донора</w:t>
      </w:r>
    </w:p>
    <w:bookmarkEnd w:id="7164"/>
    <w:bookmarkStart w:name="z6812" w:id="7165"/>
    <w:p>
      <w:pPr>
        <w:spacing w:after="0"/>
        <w:ind w:left="0"/>
        <w:jc w:val="both"/>
      </w:pPr>
      <w:r>
        <w:rPr>
          <w:rFonts w:ascii="Times New Roman"/>
          <w:b w:val="false"/>
          <w:i w:val="false"/>
          <w:color w:val="000000"/>
          <w:sz w:val="28"/>
        </w:rPr>
        <w:t>
      4. **Результаты биохимического исследования аланинаминотрансфераза (АЛТ)</w:t>
      </w:r>
    </w:p>
    <w:bookmarkEnd w:id="7165"/>
    <w:bookmarkStart w:name="z6813" w:id="7166"/>
    <w:p>
      <w:pPr>
        <w:spacing w:after="0"/>
        <w:ind w:left="0"/>
        <w:jc w:val="both"/>
      </w:pPr>
      <w:r>
        <w:rPr>
          <w:rFonts w:ascii="Times New Roman"/>
          <w:b w:val="false"/>
          <w:i w:val="false"/>
          <w:color w:val="000000"/>
          <w:sz w:val="28"/>
        </w:rPr>
        <w:t>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bookmarkEnd w:id="7166"/>
    <w:bookmarkStart w:name="z6814" w:id="7167"/>
    <w:p>
      <w:pPr>
        <w:spacing w:after="0"/>
        <w:ind w:left="0"/>
        <w:jc w:val="both"/>
      </w:pPr>
      <w:r>
        <w:rPr>
          <w:rFonts w:ascii="Times New Roman"/>
          <w:b w:val="false"/>
          <w:i w:val="false"/>
          <w:color w:val="000000"/>
          <w:sz w:val="28"/>
        </w:rPr>
        <w:t>
      6. Идентификатор лица, заполнившего ведомость</w:t>
      </w:r>
    </w:p>
    <w:bookmarkEnd w:id="7167"/>
    <w:bookmarkStart w:name="z6815" w:id="7168"/>
    <w:p>
      <w:pPr>
        <w:spacing w:after="0"/>
        <w:ind w:left="0"/>
        <w:jc w:val="both"/>
      </w:pPr>
      <w:r>
        <w:rPr>
          <w:rFonts w:ascii="Times New Roman"/>
          <w:b w:val="false"/>
          <w:i w:val="false"/>
          <w:color w:val="000000"/>
          <w:sz w:val="28"/>
        </w:rPr>
        <w:t>
      7. Дата исследования</w:t>
      </w:r>
    </w:p>
    <w:bookmarkEnd w:id="7168"/>
    <w:bookmarkStart w:name="z6816" w:id="7169"/>
    <w:p>
      <w:pPr>
        <w:spacing w:after="0"/>
        <w:ind w:left="0"/>
        <w:jc w:val="both"/>
      </w:pPr>
      <w:r>
        <w:rPr>
          <w:rFonts w:ascii="Times New Roman"/>
          <w:b w:val="false"/>
          <w:i w:val="false"/>
          <w:color w:val="000000"/>
          <w:sz w:val="28"/>
        </w:rPr>
        <w:t>
      8. Идентификатор врача, выполнившего исследование</w:t>
      </w:r>
    </w:p>
    <w:bookmarkEnd w:id="7169"/>
    <w:bookmarkStart w:name="z6817" w:id="7170"/>
    <w:p>
      <w:pPr>
        <w:spacing w:after="0"/>
        <w:ind w:left="0"/>
        <w:jc w:val="both"/>
      </w:pPr>
      <w:r>
        <w:rPr>
          <w:rFonts w:ascii="Times New Roman"/>
          <w:b w:val="false"/>
          <w:i w:val="false"/>
          <w:color w:val="000000"/>
          <w:sz w:val="28"/>
        </w:rPr>
        <w:t>
      Форма № 125/у "Ведомость подтверждения результатов первичного исследования образцов сывороток на трансфузионные инфекции"</w:t>
      </w:r>
    </w:p>
    <w:bookmarkEnd w:id="7170"/>
    <w:bookmarkStart w:name="z6818" w:id="7171"/>
    <w:p>
      <w:pPr>
        <w:spacing w:after="0"/>
        <w:ind w:left="0"/>
        <w:jc w:val="both"/>
      </w:pPr>
      <w:r>
        <w:rPr>
          <w:rFonts w:ascii="Times New Roman"/>
          <w:b w:val="false"/>
          <w:i w:val="false"/>
          <w:color w:val="000000"/>
          <w:sz w:val="28"/>
        </w:rPr>
        <w:t>
      1. Идентификационный номер образца крови</w:t>
      </w:r>
    </w:p>
    <w:bookmarkEnd w:id="7171"/>
    <w:bookmarkStart w:name="z6819" w:id="7172"/>
    <w:p>
      <w:pPr>
        <w:spacing w:after="0"/>
        <w:ind w:left="0"/>
        <w:jc w:val="both"/>
      </w:pPr>
      <w:r>
        <w:rPr>
          <w:rFonts w:ascii="Times New Roman"/>
          <w:b w:val="false"/>
          <w:i w:val="false"/>
          <w:color w:val="000000"/>
          <w:sz w:val="28"/>
        </w:rPr>
        <w:t>
      2. Идентификационный номер донации</w:t>
      </w:r>
    </w:p>
    <w:bookmarkEnd w:id="7172"/>
    <w:bookmarkStart w:name="z6820" w:id="7173"/>
    <w:p>
      <w:pPr>
        <w:spacing w:after="0"/>
        <w:ind w:left="0"/>
        <w:jc w:val="both"/>
      </w:pPr>
      <w:r>
        <w:rPr>
          <w:rFonts w:ascii="Times New Roman"/>
          <w:b w:val="false"/>
          <w:i w:val="false"/>
          <w:color w:val="000000"/>
          <w:sz w:val="28"/>
        </w:rPr>
        <w:t>
      3. Фамилия, имя, отчество (при его наличии) донора</w:t>
      </w:r>
    </w:p>
    <w:bookmarkEnd w:id="7173"/>
    <w:bookmarkStart w:name="z6821" w:id="7174"/>
    <w:p>
      <w:pPr>
        <w:spacing w:after="0"/>
        <w:ind w:left="0"/>
        <w:jc w:val="both"/>
      </w:pPr>
      <w:r>
        <w:rPr>
          <w:rFonts w:ascii="Times New Roman"/>
          <w:b w:val="false"/>
          <w:i w:val="false"/>
          <w:color w:val="000000"/>
          <w:sz w:val="28"/>
        </w:rPr>
        <w:t>
      4. Дата, месяц, год рождения</w:t>
      </w:r>
    </w:p>
    <w:bookmarkEnd w:id="7174"/>
    <w:bookmarkStart w:name="z6822" w:id="7175"/>
    <w:p>
      <w:pPr>
        <w:spacing w:after="0"/>
        <w:ind w:left="0"/>
        <w:jc w:val="both"/>
      </w:pPr>
      <w:r>
        <w:rPr>
          <w:rFonts w:ascii="Times New Roman"/>
          <w:b w:val="false"/>
          <w:i w:val="false"/>
          <w:color w:val="000000"/>
          <w:sz w:val="28"/>
        </w:rPr>
        <w:t>
      5. Отделение, откуда доставлен образец</w:t>
      </w:r>
    </w:p>
    <w:bookmarkEnd w:id="7175"/>
    <w:bookmarkStart w:name="z6823" w:id="7176"/>
    <w:p>
      <w:pPr>
        <w:spacing w:after="0"/>
        <w:ind w:left="0"/>
        <w:jc w:val="both"/>
      </w:pPr>
      <w:r>
        <w:rPr>
          <w:rFonts w:ascii="Times New Roman"/>
          <w:b w:val="false"/>
          <w:i w:val="false"/>
          <w:color w:val="000000"/>
          <w:sz w:val="28"/>
        </w:rPr>
        <w:t>
      6. Дата донации</w:t>
      </w:r>
    </w:p>
    <w:bookmarkEnd w:id="7176"/>
    <w:bookmarkStart w:name="z6824" w:id="7177"/>
    <w:p>
      <w:pPr>
        <w:spacing w:after="0"/>
        <w:ind w:left="0"/>
        <w:jc w:val="both"/>
      </w:pPr>
      <w:r>
        <w:rPr>
          <w:rFonts w:ascii="Times New Roman"/>
          <w:b w:val="false"/>
          <w:i w:val="false"/>
          <w:color w:val="000000"/>
          <w:sz w:val="28"/>
        </w:rPr>
        <w:t>
      7. Дата получения окончательного результата</w:t>
      </w:r>
    </w:p>
    <w:bookmarkEnd w:id="7177"/>
    <w:bookmarkStart w:name="z6825" w:id="7178"/>
    <w:p>
      <w:pPr>
        <w:spacing w:after="0"/>
        <w:ind w:left="0"/>
        <w:jc w:val="both"/>
      </w:pPr>
      <w:r>
        <w:rPr>
          <w:rFonts w:ascii="Times New Roman"/>
          <w:b w:val="false"/>
          <w:i w:val="false"/>
          <w:color w:val="000000"/>
          <w:sz w:val="28"/>
        </w:rPr>
        <w:t>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bookmarkEnd w:id="7178"/>
    <w:bookmarkStart w:name="z6826" w:id="7179"/>
    <w:p>
      <w:pPr>
        <w:spacing w:after="0"/>
        <w:ind w:left="0"/>
        <w:jc w:val="both"/>
      </w:pPr>
      <w:r>
        <w:rPr>
          <w:rFonts w:ascii="Times New Roman"/>
          <w:b w:val="false"/>
          <w:i w:val="false"/>
          <w:color w:val="000000"/>
          <w:sz w:val="28"/>
        </w:rPr>
        <w:t>
      9. Алгоритм действий</w:t>
      </w:r>
    </w:p>
    <w:bookmarkEnd w:id="7179"/>
    <w:bookmarkStart w:name="z6827" w:id="7180"/>
    <w:p>
      <w:pPr>
        <w:spacing w:after="0"/>
        <w:ind w:left="0"/>
        <w:jc w:val="both"/>
      </w:pPr>
      <w:r>
        <w:rPr>
          <w:rFonts w:ascii="Times New Roman"/>
          <w:b w:val="false"/>
          <w:i w:val="false"/>
          <w:color w:val="000000"/>
          <w:sz w:val="28"/>
        </w:rPr>
        <w:t>
      10. Идентификатор ответственного лица</w:t>
      </w:r>
    </w:p>
    <w:bookmarkEnd w:id="7180"/>
    <w:bookmarkStart w:name="z6828" w:id="7181"/>
    <w:p>
      <w:pPr>
        <w:spacing w:after="0"/>
        <w:ind w:left="0"/>
        <w:jc w:val="both"/>
      </w:pPr>
      <w:r>
        <w:rPr>
          <w:rFonts w:ascii="Times New Roman"/>
          <w:b w:val="false"/>
          <w:i w:val="false"/>
          <w:color w:val="000000"/>
          <w:sz w:val="28"/>
        </w:rPr>
        <w:t>
      11. Дата и время получения ведомости</w:t>
      </w:r>
    </w:p>
    <w:bookmarkEnd w:id="7181"/>
    <w:bookmarkStart w:name="z6829" w:id="7182"/>
    <w:p>
      <w:pPr>
        <w:spacing w:after="0"/>
        <w:ind w:left="0"/>
        <w:jc w:val="both"/>
      </w:pPr>
      <w:r>
        <w:rPr>
          <w:rFonts w:ascii="Times New Roman"/>
          <w:b w:val="false"/>
          <w:i w:val="false"/>
          <w:color w:val="000000"/>
          <w:sz w:val="28"/>
        </w:rPr>
        <w:t>
      12. Идентификатор заведующего отделением</w:t>
      </w:r>
    </w:p>
    <w:bookmarkEnd w:id="7182"/>
    <w:bookmarkStart w:name="z6830" w:id="7183"/>
    <w:p>
      <w:pPr>
        <w:spacing w:after="0"/>
        <w:ind w:left="0"/>
        <w:jc w:val="both"/>
      </w:pPr>
      <w:r>
        <w:rPr>
          <w:rFonts w:ascii="Times New Roman"/>
          <w:b w:val="false"/>
          <w:i w:val="false"/>
          <w:color w:val="000000"/>
          <w:sz w:val="28"/>
        </w:rPr>
        <w:t>
      1. Идентификационный номер образца крови</w:t>
      </w:r>
    </w:p>
    <w:bookmarkEnd w:id="7183"/>
    <w:bookmarkStart w:name="z6831" w:id="7184"/>
    <w:p>
      <w:pPr>
        <w:spacing w:after="0"/>
        <w:ind w:left="0"/>
        <w:jc w:val="both"/>
      </w:pPr>
      <w:r>
        <w:rPr>
          <w:rFonts w:ascii="Times New Roman"/>
          <w:b w:val="false"/>
          <w:i w:val="false"/>
          <w:color w:val="000000"/>
          <w:sz w:val="28"/>
        </w:rPr>
        <w:t>
      2. Идентификационный номер донации</w:t>
      </w:r>
    </w:p>
    <w:bookmarkEnd w:id="7184"/>
    <w:bookmarkStart w:name="z6832" w:id="7185"/>
    <w:p>
      <w:pPr>
        <w:spacing w:after="0"/>
        <w:ind w:left="0"/>
        <w:jc w:val="both"/>
      </w:pPr>
      <w:r>
        <w:rPr>
          <w:rFonts w:ascii="Times New Roman"/>
          <w:b w:val="false"/>
          <w:i w:val="false"/>
          <w:color w:val="000000"/>
          <w:sz w:val="28"/>
        </w:rPr>
        <w:t>
      3. Фамилия, имя, отчество донора (при его наличии)</w:t>
      </w:r>
    </w:p>
    <w:bookmarkEnd w:id="7185"/>
    <w:bookmarkStart w:name="z6833" w:id="7186"/>
    <w:p>
      <w:pPr>
        <w:spacing w:after="0"/>
        <w:ind w:left="0"/>
        <w:jc w:val="both"/>
      </w:pPr>
      <w:r>
        <w:rPr>
          <w:rFonts w:ascii="Times New Roman"/>
          <w:b w:val="false"/>
          <w:i w:val="false"/>
          <w:color w:val="000000"/>
          <w:sz w:val="28"/>
        </w:rPr>
        <w:t>
      4. Отделение, откуда доставлен образец</w:t>
      </w:r>
    </w:p>
    <w:bookmarkEnd w:id="7186"/>
    <w:bookmarkStart w:name="z6834" w:id="7187"/>
    <w:p>
      <w:pPr>
        <w:spacing w:after="0"/>
        <w:ind w:left="0"/>
        <w:jc w:val="both"/>
      </w:pPr>
      <w:r>
        <w:rPr>
          <w:rFonts w:ascii="Times New Roman"/>
          <w:b w:val="false"/>
          <w:i w:val="false"/>
          <w:color w:val="000000"/>
          <w:sz w:val="28"/>
        </w:rPr>
        <w:t>
      5. Код контингента</w:t>
      </w:r>
    </w:p>
    <w:bookmarkEnd w:id="7187"/>
    <w:bookmarkStart w:name="z6835" w:id="7188"/>
    <w:p>
      <w:pPr>
        <w:spacing w:after="0"/>
        <w:ind w:left="0"/>
        <w:jc w:val="both"/>
      </w:pPr>
      <w:r>
        <w:rPr>
          <w:rFonts w:ascii="Times New Roman"/>
          <w:b w:val="false"/>
          <w:i w:val="false"/>
          <w:color w:val="000000"/>
          <w:sz w:val="28"/>
        </w:rPr>
        <w:t>
      6.**Результаты исследования полимеразной цепной реакции (ПЦР) пула (дата, результат (ВИЧ, ВГС, ВГВ) цикл ВКО (внутренний контрольный образец)</w:t>
      </w:r>
    </w:p>
    <w:bookmarkEnd w:id="7188"/>
    <w:bookmarkStart w:name="z6836" w:id="7189"/>
    <w:p>
      <w:pPr>
        <w:spacing w:after="0"/>
        <w:ind w:left="0"/>
        <w:jc w:val="both"/>
      </w:pPr>
      <w:r>
        <w:rPr>
          <w:rFonts w:ascii="Times New Roman"/>
          <w:b w:val="false"/>
          <w:i w:val="false"/>
          <w:color w:val="000000"/>
          <w:sz w:val="28"/>
        </w:rPr>
        <w:t>
      7. **Результаты исследования ПЦР образца (дата, результат (ВИЧ, РНК ВГС, РНК ВГВ) цикл ВКО (внутренний контрольный образец)</w:t>
      </w:r>
    </w:p>
    <w:bookmarkEnd w:id="7189"/>
    <w:bookmarkStart w:name="z6837" w:id="7190"/>
    <w:p>
      <w:pPr>
        <w:spacing w:after="0"/>
        <w:ind w:left="0"/>
        <w:jc w:val="both"/>
      </w:pPr>
      <w:r>
        <w:rPr>
          <w:rFonts w:ascii="Times New Roman"/>
          <w:b w:val="false"/>
          <w:i w:val="false"/>
          <w:color w:val="000000"/>
          <w:sz w:val="28"/>
        </w:rPr>
        <w:t>
      Форма № 126/у "Медицинская карта донора крови и ее компонентов"</w:t>
      </w:r>
    </w:p>
    <w:bookmarkEnd w:id="7190"/>
    <w:bookmarkStart w:name="z6838" w:id="7191"/>
    <w:p>
      <w:pPr>
        <w:spacing w:after="0"/>
        <w:ind w:left="0"/>
        <w:jc w:val="both"/>
      </w:pPr>
      <w:r>
        <w:rPr>
          <w:rFonts w:ascii="Times New Roman"/>
          <w:b w:val="false"/>
          <w:i w:val="false"/>
          <w:color w:val="000000"/>
          <w:sz w:val="28"/>
        </w:rPr>
        <w:t>
      1. Паспортная часть:</w:t>
      </w:r>
    </w:p>
    <w:bookmarkEnd w:id="7191"/>
    <w:bookmarkStart w:name="z6839" w:id="7192"/>
    <w:p>
      <w:pPr>
        <w:spacing w:after="0"/>
        <w:ind w:left="0"/>
        <w:jc w:val="both"/>
      </w:pPr>
      <w:r>
        <w:rPr>
          <w:rFonts w:ascii="Times New Roman"/>
          <w:b w:val="false"/>
          <w:i w:val="false"/>
          <w:color w:val="000000"/>
          <w:sz w:val="28"/>
        </w:rPr>
        <w:t>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bookmarkEnd w:id="7192"/>
    <w:bookmarkStart w:name="z6840" w:id="7193"/>
    <w:p>
      <w:pPr>
        <w:spacing w:after="0"/>
        <w:ind w:left="0"/>
        <w:jc w:val="both"/>
      </w:pPr>
      <w:r>
        <w:rPr>
          <w:rFonts w:ascii="Times New Roman"/>
          <w:b w:val="false"/>
          <w:i w:val="false"/>
          <w:color w:val="000000"/>
          <w:sz w:val="28"/>
        </w:rPr>
        <w:t>
      1.2. профессия</w:t>
      </w:r>
    </w:p>
    <w:bookmarkEnd w:id="7193"/>
    <w:bookmarkStart w:name="z6841" w:id="7194"/>
    <w:p>
      <w:pPr>
        <w:spacing w:after="0"/>
        <w:ind w:left="0"/>
        <w:jc w:val="both"/>
      </w:pPr>
      <w:r>
        <w:rPr>
          <w:rFonts w:ascii="Times New Roman"/>
          <w:b w:val="false"/>
          <w:i w:val="false"/>
          <w:color w:val="000000"/>
          <w:sz w:val="28"/>
        </w:rPr>
        <w:t>
      1.3. контактные данные (адреса прописки и проживания; телефоны (рабочий, домашний, сотовый и дополнительный (при наличии))</w:t>
      </w:r>
    </w:p>
    <w:bookmarkEnd w:id="7194"/>
    <w:bookmarkStart w:name="z6842" w:id="7195"/>
    <w:p>
      <w:pPr>
        <w:spacing w:after="0"/>
        <w:ind w:left="0"/>
        <w:jc w:val="both"/>
      </w:pPr>
      <w:r>
        <w:rPr>
          <w:rFonts w:ascii="Times New Roman"/>
          <w:b w:val="false"/>
          <w:i w:val="false"/>
          <w:color w:val="000000"/>
          <w:sz w:val="28"/>
        </w:rPr>
        <w:t>
      1.4. идентификатор сотрудника, внесшего данные</w:t>
      </w:r>
    </w:p>
    <w:bookmarkEnd w:id="7195"/>
    <w:bookmarkStart w:name="z6843" w:id="7196"/>
    <w:p>
      <w:pPr>
        <w:spacing w:after="0"/>
        <w:ind w:left="0"/>
        <w:jc w:val="both"/>
      </w:pPr>
      <w:r>
        <w:rPr>
          <w:rFonts w:ascii="Times New Roman"/>
          <w:b w:val="false"/>
          <w:i w:val="false"/>
          <w:color w:val="000000"/>
          <w:sz w:val="28"/>
        </w:rPr>
        <w:t>
      2. Особые отметки:</w:t>
      </w:r>
    </w:p>
    <w:bookmarkEnd w:id="7196"/>
    <w:bookmarkStart w:name="z6844" w:id="7197"/>
    <w:p>
      <w:pPr>
        <w:spacing w:after="0"/>
        <w:ind w:left="0"/>
        <w:jc w:val="both"/>
      </w:pPr>
      <w:r>
        <w:rPr>
          <w:rFonts w:ascii="Times New Roman"/>
          <w:b w:val="false"/>
          <w:i w:val="false"/>
          <w:color w:val="000000"/>
          <w:sz w:val="28"/>
        </w:rPr>
        <w:t>
      2.1. результаты фенотипирования/генотипирования (АВО, Rh-Hr,HLA)), титр антиэритроцитарных антител, а также дата установления результата и идентификатор сотрудника, выполнившего исследование)**</w:t>
      </w:r>
    </w:p>
    <w:bookmarkEnd w:id="7197"/>
    <w:bookmarkStart w:name="z6845" w:id="7198"/>
    <w:p>
      <w:pPr>
        <w:spacing w:after="0"/>
        <w:ind w:left="0"/>
        <w:jc w:val="both"/>
      </w:pPr>
      <w:r>
        <w:rPr>
          <w:rFonts w:ascii="Times New Roman"/>
          <w:b w:val="false"/>
          <w:i w:val="false"/>
          <w:color w:val="000000"/>
          <w:sz w:val="28"/>
        </w:rPr>
        <w:t>
      2.2. дата зачисления в доноры/дата снятия с учета</w:t>
      </w:r>
    </w:p>
    <w:bookmarkEnd w:id="7198"/>
    <w:bookmarkStart w:name="z6846" w:id="7199"/>
    <w:p>
      <w:pPr>
        <w:spacing w:after="0"/>
        <w:ind w:left="0"/>
        <w:jc w:val="both"/>
      </w:pPr>
      <w:r>
        <w:rPr>
          <w:rFonts w:ascii="Times New Roman"/>
          <w:b w:val="false"/>
          <w:i w:val="false"/>
          <w:color w:val="000000"/>
          <w:sz w:val="28"/>
        </w:rPr>
        <w:t>
      2.3. идентификатор сотрудника, выполнившего запись</w:t>
      </w:r>
    </w:p>
    <w:bookmarkEnd w:id="7199"/>
    <w:bookmarkStart w:name="z6847" w:id="7200"/>
    <w:p>
      <w:pPr>
        <w:spacing w:after="0"/>
        <w:ind w:left="0"/>
        <w:jc w:val="both"/>
      </w:pPr>
      <w:r>
        <w:rPr>
          <w:rFonts w:ascii="Times New Roman"/>
          <w:b w:val="false"/>
          <w:i w:val="false"/>
          <w:color w:val="000000"/>
          <w:sz w:val="28"/>
        </w:rPr>
        <w:t>
      3. *Отчет о выполненных донациях:</w:t>
      </w:r>
    </w:p>
    <w:bookmarkEnd w:id="7200"/>
    <w:bookmarkStart w:name="z6848" w:id="7201"/>
    <w:p>
      <w:pPr>
        <w:spacing w:after="0"/>
        <w:ind w:left="0"/>
        <w:jc w:val="both"/>
      </w:pPr>
      <w:r>
        <w:rPr>
          <w:rFonts w:ascii="Times New Roman"/>
          <w:b w:val="false"/>
          <w:i w:val="false"/>
          <w:color w:val="000000"/>
          <w:sz w:val="28"/>
        </w:rPr>
        <w:t>
      3.1. дата донации</w:t>
      </w:r>
    </w:p>
    <w:bookmarkEnd w:id="7201"/>
    <w:bookmarkStart w:name="z6849" w:id="7202"/>
    <w:p>
      <w:pPr>
        <w:spacing w:after="0"/>
        <w:ind w:left="0"/>
        <w:jc w:val="both"/>
      </w:pPr>
      <w:r>
        <w:rPr>
          <w:rFonts w:ascii="Times New Roman"/>
          <w:b w:val="false"/>
          <w:i w:val="false"/>
          <w:color w:val="000000"/>
          <w:sz w:val="28"/>
        </w:rPr>
        <w:t>
      3.2. категория донора (первичный, повторный)</w:t>
      </w:r>
    </w:p>
    <w:bookmarkEnd w:id="7202"/>
    <w:bookmarkStart w:name="z6850" w:id="7203"/>
    <w:p>
      <w:pPr>
        <w:spacing w:after="0"/>
        <w:ind w:left="0"/>
        <w:jc w:val="both"/>
      </w:pPr>
      <w:r>
        <w:rPr>
          <w:rFonts w:ascii="Times New Roman"/>
          <w:b w:val="false"/>
          <w:i w:val="false"/>
          <w:color w:val="000000"/>
          <w:sz w:val="28"/>
        </w:rPr>
        <w:t>
      3.3. место донации (стационарная, выездная)</w:t>
      </w:r>
    </w:p>
    <w:bookmarkEnd w:id="7203"/>
    <w:bookmarkStart w:name="z6851" w:id="7204"/>
    <w:p>
      <w:pPr>
        <w:spacing w:after="0"/>
        <w:ind w:left="0"/>
        <w:jc w:val="both"/>
      </w:pPr>
      <w:r>
        <w:rPr>
          <w:rFonts w:ascii="Times New Roman"/>
          <w:b w:val="false"/>
          <w:i w:val="false"/>
          <w:color w:val="000000"/>
          <w:sz w:val="28"/>
        </w:rPr>
        <w:t>
      3.4 мотивация донации (платная/безвозмездная/ безвозмездная целевая)</w:t>
      </w:r>
    </w:p>
    <w:bookmarkEnd w:id="7204"/>
    <w:bookmarkStart w:name="z6852" w:id="7205"/>
    <w:p>
      <w:pPr>
        <w:spacing w:after="0"/>
        <w:ind w:left="0"/>
        <w:jc w:val="both"/>
      </w:pPr>
      <w:r>
        <w:rPr>
          <w:rFonts w:ascii="Times New Roman"/>
          <w:b w:val="false"/>
          <w:i w:val="false"/>
          <w:color w:val="000000"/>
          <w:sz w:val="28"/>
        </w:rPr>
        <w:t>
      3.5. всего выполнено донаций крови (доз/мл), плазмы (доз/мл.), лейкоцитов (доз/ количество клеток), тромбоцитов(доз/ количество клеток), костного мозга (мл.)</w:t>
      </w:r>
    </w:p>
    <w:bookmarkEnd w:id="7205"/>
    <w:bookmarkStart w:name="z6853" w:id="7206"/>
    <w:p>
      <w:pPr>
        <w:spacing w:after="0"/>
        <w:ind w:left="0"/>
        <w:jc w:val="both"/>
      </w:pPr>
      <w:r>
        <w:rPr>
          <w:rFonts w:ascii="Times New Roman"/>
          <w:b w:val="false"/>
          <w:i w:val="false"/>
          <w:color w:val="000000"/>
          <w:sz w:val="28"/>
        </w:rPr>
        <w:t>
      4. Первичные данные на момент зачисления в доноры:</w:t>
      </w:r>
    </w:p>
    <w:bookmarkEnd w:id="7206"/>
    <w:bookmarkStart w:name="z6854" w:id="7207"/>
    <w:p>
      <w:pPr>
        <w:spacing w:after="0"/>
        <w:ind w:left="0"/>
        <w:jc w:val="both"/>
      </w:pPr>
      <w:r>
        <w:rPr>
          <w:rFonts w:ascii="Times New Roman"/>
          <w:b w:val="false"/>
          <w:i w:val="false"/>
          <w:color w:val="000000"/>
          <w:sz w:val="28"/>
        </w:rPr>
        <w:t>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bookmarkEnd w:id="7207"/>
    <w:bookmarkStart w:name="z6855" w:id="7208"/>
    <w:p>
      <w:pPr>
        <w:spacing w:after="0"/>
        <w:ind w:left="0"/>
        <w:jc w:val="both"/>
      </w:pPr>
      <w:r>
        <w:rPr>
          <w:rFonts w:ascii="Times New Roman"/>
          <w:b w:val="false"/>
          <w:i w:val="false"/>
          <w:color w:val="000000"/>
          <w:sz w:val="28"/>
        </w:rPr>
        <w:t>
      4.2. идентификатор сотрудника, внесшего данные</w:t>
      </w:r>
    </w:p>
    <w:bookmarkEnd w:id="7208"/>
    <w:bookmarkStart w:name="z6856" w:id="7209"/>
    <w:p>
      <w:pPr>
        <w:spacing w:after="0"/>
        <w:ind w:left="0"/>
        <w:jc w:val="both"/>
      </w:pPr>
      <w:r>
        <w:rPr>
          <w:rFonts w:ascii="Times New Roman"/>
          <w:b w:val="false"/>
          <w:i w:val="false"/>
          <w:color w:val="000000"/>
          <w:sz w:val="28"/>
        </w:rPr>
        <w:t>
      5. *Результаты текущего объективного обследования донора перед донацией, оценки анкеты донора и заключение о допуске к донации:</w:t>
      </w:r>
    </w:p>
    <w:bookmarkEnd w:id="7209"/>
    <w:bookmarkStart w:name="z6857" w:id="7210"/>
    <w:p>
      <w:pPr>
        <w:spacing w:after="0"/>
        <w:ind w:left="0"/>
        <w:jc w:val="both"/>
      </w:pPr>
      <w:r>
        <w:rPr>
          <w:rFonts w:ascii="Times New Roman"/>
          <w:b w:val="false"/>
          <w:i w:val="false"/>
          <w:color w:val="000000"/>
          <w:sz w:val="28"/>
        </w:rPr>
        <w:t>
      5.1. дата обследования</w:t>
      </w:r>
    </w:p>
    <w:bookmarkEnd w:id="7210"/>
    <w:bookmarkStart w:name="z6858" w:id="7211"/>
    <w:p>
      <w:pPr>
        <w:spacing w:after="0"/>
        <w:ind w:left="0"/>
        <w:jc w:val="both"/>
      </w:pPr>
      <w:r>
        <w:rPr>
          <w:rFonts w:ascii="Times New Roman"/>
          <w:b w:val="false"/>
          <w:i w:val="false"/>
          <w:color w:val="000000"/>
          <w:sz w:val="28"/>
        </w:rPr>
        <w:t>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bookmarkEnd w:id="7211"/>
    <w:bookmarkStart w:name="z6859" w:id="7212"/>
    <w:p>
      <w:pPr>
        <w:spacing w:after="0"/>
        <w:ind w:left="0"/>
        <w:jc w:val="both"/>
      </w:pPr>
      <w:r>
        <w:rPr>
          <w:rFonts w:ascii="Times New Roman"/>
          <w:b w:val="false"/>
          <w:i w:val="false"/>
          <w:color w:val="000000"/>
          <w:sz w:val="28"/>
        </w:rPr>
        <w:t>
      5.3. результат оценки анкеты донора</w:t>
      </w:r>
    </w:p>
    <w:bookmarkEnd w:id="7212"/>
    <w:bookmarkStart w:name="z6860" w:id="7213"/>
    <w:p>
      <w:pPr>
        <w:spacing w:after="0"/>
        <w:ind w:left="0"/>
        <w:jc w:val="both"/>
      </w:pPr>
      <w:r>
        <w:rPr>
          <w:rFonts w:ascii="Times New Roman"/>
          <w:b w:val="false"/>
          <w:i w:val="false"/>
          <w:color w:val="000000"/>
          <w:sz w:val="28"/>
        </w:rPr>
        <w:t>
      5.4. решение о допуске к донации</w:t>
      </w:r>
    </w:p>
    <w:bookmarkEnd w:id="7213"/>
    <w:bookmarkStart w:name="z6861" w:id="7214"/>
    <w:p>
      <w:pPr>
        <w:spacing w:after="0"/>
        <w:ind w:left="0"/>
        <w:jc w:val="both"/>
      </w:pPr>
      <w:r>
        <w:rPr>
          <w:rFonts w:ascii="Times New Roman"/>
          <w:b w:val="false"/>
          <w:i w:val="false"/>
          <w:color w:val="000000"/>
          <w:sz w:val="28"/>
        </w:rPr>
        <w:t>
      5.5. направление на донацию крови и ее компонентов</w:t>
      </w:r>
    </w:p>
    <w:bookmarkEnd w:id="7214"/>
    <w:bookmarkStart w:name="z6862" w:id="7215"/>
    <w:p>
      <w:pPr>
        <w:spacing w:after="0"/>
        <w:ind w:left="0"/>
        <w:jc w:val="both"/>
      </w:pPr>
      <w:r>
        <w:rPr>
          <w:rFonts w:ascii="Times New Roman"/>
          <w:b w:val="false"/>
          <w:i w:val="false"/>
          <w:color w:val="000000"/>
          <w:sz w:val="28"/>
        </w:rPr>
        <w:t>
      5.5.1. **вид донации (кроводача/ плазма (цита) ферез/ миелоэксфузия)</w:t>
      </w:r>
    </w:p>
    <w:bookmarkEnd w:id="7215"/>
    <w:bookmarkStart w:name="z6863" w:id="7216"/>
    <w:p>
      <w:pPr>
        <w:spacing w:after="0"/>
        <w:ind w:left="0"/>
        <w:jc w:val="both"/>
      </w:pPr>
      <w:r>
        <w:rPr>
          <w:rFonts w:ascii="Times New Roman"/>
          <w:b w:val="false"/>
          <w:i w:val="false"/>
          <w:color w:val="000000"/>
          <w:sz w:val="28"/>
        </w:rPr>
        <w:t>
      5.5.2. запланированное количество эксфузии крови и (или) ее компонентов</w:t>
      </w:r>
    </w:p>
    <w:bookmarkEnd w:id="7216"/>
    <w:bookmarkStart w:name="z6864" w:id="7217"/>
    <w:p>
      <w:pPr>
        <w:spacing w:after="0"/>
        <w:ind w:left="0"/>
        <w:jc w:val="both"/>
      </w:pPr>
      <w:r>
        <w:rPr>
          <w:rFonts w:ascii="Times New Roman"/>
          <w:b w:val="false"/>
          <w:i w:val="false"/>
          <w:color w:val="000000"/>
          <w:sz w:val="28"/>
        </w:rPr>
        <w:t>
      5.6. идентификатор врача, выполнившего допуск к донации</w:t>
      </w:r>
    </w:p>
    <w:bookmarkEnd w:id="7217"/>
    <w:bookmarkStart w:name="z6865" w:id="7218"/>
    <w:p>
      <w:pPr>
        <w:spacing w:after="0"/>
        <w:ind w:left="0"/>
        <w:jc w:val="both"/>
      </w:pPr>
      <w:r>
        <w:rPr>
          <w:rFonts w:ascii="Times New Roman"/>
          <w:b w:val="false"/>
          <w:i w:val="false"/>
          <w:color w:val="000000"/>
          <w:sz w:val="28"/>
        </w:rPr>
        <w:t>
      6. *Отчет о донации крови и ее компонентов:</w:t>
      </w:r>
    </w:p>
    <w:bookmarkEnd w:id="7218"/>
    <w:bookmarkStart w:name="z6866" w:id="7219"/>
    <w:p>
      <w:pPr>
        <w:spacing w:after="0"/>
        <w:ind w:left="0"/>
        <w:jc w:val="both"/>
      </w:pPr>
      <w:r>
        <w:rPr>
          <w:rFonts w:ascii="Times New Roman"/>
          <w:b w:val="false"/>
          <w:i w:val="false"/>
          <w:color w:val="000000"/>
          <w:sz w:val="28"/>
        </w:rPr>
        <w:t>
      6.1. фактически заготовлено крови, плазмы, клеток крови, костного мозга**</w:t>
      </w:r>
    </w:p>
    <w:bookmarkEnd w:id="7219"/>
    <w:bookmarkStart w:name="z6867" w:id="7220"/>
    <w:p>
      <w:pPr>
        <w:spacing w:after="0"/>
        <w:ind w:left="0"/>
        <w:jc w:val="both"/>
      </w:pPr>
      <w:r>
        <w:rPr>
          <w:rFonts w:ascii="Times New Roman"/>
          <w:b w:val="false"/>
          <w:i w:val="false"/>
          <w:color w:val="000000"/>
          <w:sz w:val="28"/>
        </w:rPr>
        <w:t>
      6.2. отметка о состоянии донора после донации</w:t>
      </w:r>
    </w:p>
    <w:bookmarkEnd w:id="7220"/>
    <w:bookmarkStart w:name="z6868" w:id="7221"/>
    <w:p>
      <w:pPr>
        <w:spacing w:after="0"/>
        <w:ind w:left="0"/>
        <w:jc w:val="both"/>
      </w:pPr>
      <w:r>
        <w:rPr>
          <w:rFonts w:ascii="Times New Roman"/>
          <w:b w:val="false"/>
          <w:i w:val="false"/>
          <w:color w:val="000000"/>
          <w:sz w:val="28"/>
        </w:rPr>
        <w:t>
      6.3. идентификатор специалиста, выполнившего забор крови и ее компонентов</w:t>
      </w:r>
    </w:p>
    <w:bookmarkEnd w:id="7221"/>
    <w:bookmarkStart w:name="z6869" w:id="7222"/>
    <w:p>
      <w:pPr>
        <w:spacing w:after="0"/>
        <w:ind w:left="0"/>
        <w:jc w:val="both"/>
      </w:pPr>
      <w:r>
        <w:rPr>
          <w:rFonts w:ascii="Times New Roman"/>
          <w:b w:val="false"/>
          <w:i w:val="false"/>
          <w:color w:val="000000"/>
          <w:sz w:val="28"/>
        </w:rPr>
        <w:t>
      7. *Архив результатов лабораторных исследований крови донора перед донацией*</w:t>
      </w:r>
    </w:p>
    <w:bookmarkEnd w:id="7222"/>
    <w:bookmarkStart w:name="z6870" w:id="7223"/>
    <w:p>
      <w:pPr>
        <w:spacing w:after="0"/>
        <w:ind w:left="0"/>
        <w:jc w:val="both"/>
      </w:pPr>
      <w:r>
        <w:rPr>
          <w:rFonts w:ascii="Times New Roman"/>
          <w:b w:val="false"/>
          <w:i w:val="false"/>
          <w:color w:val="000000"/>
          <w:sz w:val="28"/>
        </w:rPr>
        <w:t>
      7.1. ** общий анализ</w:t>
      </w:r>
    </w:p>
    <w:bookmarkEnd w:id="7223"/>
    <w:bookmarkStart w:name="z6871" w:id="7224"/>
    <w:p>
      <w:pPr>
        <w:spacing w:after="0"/>
        <w:ind w:left="0"/>
        <w:jc w:val="both"/>
      </w:pPr>
      <w:r>
        <w:rPr>
          <w:rFonts w:ascii="Times New Roman"/>
          <w:b w:val="false"/>
          <w:i w:val="false"/>
          <w:color w:val="000000"/>
          <w:sz w:val="28"/>
        </w:rPr>
        <w:t>
      7.2. ** биохимические исследования</w:t>
      </w:r>
    </w:p>
    <w:bookmarkEnd w:id="7224"/>
    <w:bookmarkStart w:name="z6872" w:id="7225"/>
    <w:p>
      <w:pPr>
        <w:spacing w:after="0"/>
        <w:ind w:left="0"/>
        <w:jc w:val="both"/>
      </w:pPr>
      <w:r>
        <w:rPr>
          <w:rFonts w:ascii="Times New Roman"/>
          <w:b w:val="false"/>
          <w:i w:val="false"/>
          <w:color w:val="000000"/>
          <w:sz w:val="28"/>
        </w:rPr>
        <w:t>
      7.4. ** иммуногематологические исследования</w:t>
      </w:r>
    </w:p>
    <w:bookmarkEnd w:id="7225"/>
    <w:bookmarkStart w:name="z6873" w:id="7226"/>
    <w:p>
      <w:pPr>
        <w:spacing w:after="0"/>
        <w:ind w:left="0"/>
        <w:jc w:val="both"/>
      </w:pPr>
      <w:r>
        <w:rPr>
          <w:rFonts w:ascii="Times New Roman"/>
          <w:b w:val="false"/>
          <w:i w:val="false"/>
          <w:color w:val="000000"/>
          <w:sz w:val="28"/>
        </w:rPr>
        <w:t>
      7.5. идентификатор специалиста, выполнившего лабораторное исследование</w:t>
      </w:r>
    </w:p>
    <w:bookmarkEnd w:id="7226"/>
    <w:bookmarkStart w:name="z6874" w:id="7227"/>
    <w:p>
      <w:pPr>
        <w:spacing w:after="0"/>
        <w:ind w:left="0"/>
        <w:jc w:val="both"/>
      </w:pPr>
      <w:r>
        <w:rPr>
          <w:rFonts w:ascii="Times New Roman"/>
          <w:b w:val="false"/>
          <w:i w:val="false"/>
          <w:color w:val="000000"/>
          <w:sz w:val="28"/>
        </w:rPr>
        <w:t>
      8. *Архив результатов лабораторных исследований образцов крови после донации:</w:t>
      </w:r>
    </w:p>
    <w:bookmarkEnd w:id="7227"/>
    <w:bookmarkStart w:name="z6875" w:id="7228"/>
    <w:p>
      <w:pPr>
        <w:spacing w:after="0"/>
        <w:ind w:left="0"/>
        <w:jc w:val="both"/>
      </w:pPr>
      <w:r>
        <w:rPr>
          <w:rFonts w:ascii="Times New Roman"/>
          <w:b w:val="false"/>
          <w:i w:val="false"/>
          <w:color w:val="000000"/>
          <w:sz w:val="28"/>
        </w:rPr>
        <w:t>
      8.1. **скрининг маркеров инфекций (серологического исследования, ПЦР исследования)</w:t>
      </w:r>
    </w:p>
    <w:bookmarkEnd w:id="7228"/>
    <w:bookmarkStart w:name="z6876" w:id="7229"/>
    <w:p>
      <w:pPr>
        <w:spacing w:after="0"/>
        <w:ind w:left="0"/>
        <w:jc w:val="both"/>
      </w:pPr>
      <w:r>
        <w:rPr>
          <w:rFonts w:ascii="Times New Roman"/>
          <w:b w:val="false"/>
          <w:i w:val="false"/>
          <w:color w:val="000000"/>
          <w:sz w:val="28"/>
        </w:rPr>
        <w:t>
      8.2. **иммуногематологическое исследование</w:t>
      </w:r>
    </w:p>
    <w:bookmarkEnd w:id="7229"/>
    <w:bookmarkStart w:name="z6877" w:id="7230"/>
    <w:p>
      <w:pPr>
        <w:spacing w:after="0"/>
        <w:ind w:left="0"/>
        <w:jc w:val="both"/>
      </w:pPr>
      <w:r>
        <w:rPr>
          <w:rFonts w:ascii="Times New Roman"/>
          <w:b w:val="false"/>
          <w:i w:val="false"/>
          <w:color w:val="000000"/>
          <w:sz w:val="28"/>
        </w:rPr>
        <w:t>
      8.3. идентификатор специалиста, выполнившего лабораторное исследование</w:t>
      </w:r>
    </w:p>
    <w:bookmarkEnd w:id="7230"/>
    <w:bookmarkStart w:name="z6878" w:id="7231"/>
    <w:p>
      <w:pPr>
        <w:spacing w:after="0"/>
        <w:ind w:left="0"/>
        <w:jc w:val="both"/>
      </w:pPr>
      <w:r>
        <w:rPr>
          <w:rFonts w:ascii="Times New Roman"/>
          <w:b w:val="false"/>
          <w:i w:val="false"/>
          <w:color w:val="000000"/>
          <w:sz w:val="28"/>
        </w:rPr>
        <w:t>
      Форма № 127/у "Форма учета лиц, обратившихся для участия в донорстве крови и ее компонентов"</w:t>
      </w:r>
    </w:p>
    <w:bookmarkEnd w:id="7231"/>
    <w:bookmarkStart w:name="z6879" w:id="7232"/>
    <w:p>
      <w:pPr>
        <w:spacing w:after="0"/>
        <w:ind w:left="0"/>
        <w:jc w:val="both"/>
      </w:pPr>
      <w:r>
        <w:rPr>
          <w:rFonts w:ascii="Times New Roman"/>
          <w:b w:val="false"/>
          <w:i w:val="false"/>
          <w:color w:val="000000"/>
          <w:sz w:val="28"/>
        </w:rPr>
        <w:t>
      1. Всего обращений за отчетный период</w:t>
      </w:r>
    </w:p>
    <w:bookmarkEnd w:id="7232"/>
    <w:bookmarkStart w:name="z6880" w:id="7233"/>
    <w:p>
      <w:pPr>
        <w:spacing w:after="0"/>
        <w:ind w:left="0"/>
        <w:jc w:val="both"/>
      </w:pPr>
      <w:r>
        <w:rPr>
          <w:rFonts w:ascii="Times New Roman"/>
          <w:b w:val="false"/>
          <w:i w:val="false"/>
          <w:color w:val="000000"/>
          <w:sz w:val="28"/>
        </w:rPr>
        <w:t>
      2. Отведено на этапе до донации:</w:t>
      </w:r>
    </w:p>
    <w:bookmarkEnd w:id="7233"/>
    <w:bookmarkStart w:name="z6881" w:id="7234"/>
    <w:p>
      <w:pPr>
        <w:spacing w:after="0"/>
        <w:ind w:left="0"/>
        <w:jc w:val="both"/>
      </w:pPr>
      <w:r>
        <w:rPr>
          <w:rFonts w:ascii="Times New Roman"/>
          <w:b w:val="false"/>
          <w:i w:val="false"/>
          <w:color w:val="000000"/>
          <w:sz w:val="28"/>
        </w:rPr>
        <w:t>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bookmarkEnd w:id="7234"/>
    <w:bookmarkStart w:name="z6882" w:id="7235"/>
    <w:p>
      <w:pPr>
        <w:spacing w:after="0"/>
        <w:ind w:left="0"/>
        <w:jc w:val="both"/>
      </w:pPr>
      <w:r>
        <w:rPr>
          <w:rFonts w:ascii="Times New Roman"/>
          <w:b w:val="false"/>
          <w:i w:val="false"/>
          <w:color w:val="000000"/>
          <w:sz w:val="28"/>
        </w:rPr>
        <w:t>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bookmarkEnd w:id="7235"/>
    <w:bookmarkStart w:name="z6883" w:id="7236"/>
    <w:p>
      <w:pPr>
        <w:spacing w:after="0"/>
        <w:ind w:left="0"/>
        <w:jc w:val="both"/>
      </w:pPr>
      <w:r>
        <w:rPr>
          <w:rFonts w:ascii="Times New Roman"/>
          <w:b w:val="false"/>
          <w:i w:val="false"/>
          <w:color w:val="000000"/>
          <w:sz w:val="28"/>
        </w:rPr>
        <w:t>
      2.3. самоотвод;</w:t>
      </w:r>
    </w:p>
    <w:bookmarkEnd w:id="7236"/>
    <w:bookmarkStart w:name="z6884" w:id="7237"/>
    <w:p>
      <w:pPr>
        <w:spacing w:after="0"/>
        <w:ind w:left="0"/>
        <w:jc w:val="both"/>
      </w:pPr>
      <w:r>
        <w:rPr>
          <w:rFonts w:ascii="Times New Roman"/>
          <w:b w:val="false"/>
          <w:i w:val="false"/>
          <w:color w:val="000000"/>
          <w:sz w:val="28"/>
        </w:rPr>
        <w:t>
      2.4. другие причины.</w:t>
      </w:r>
    </w:p>
    <w:bookmarkEnd w:id="7237"/>
    <w:bookmarkStart w:name="z6885" w:id="7238"/>
    <w:p>
      <w:pPr>
        <w:spacing w:after="0"/>
        <w:ind w:left="0"/>
        <w:jc w:val="both"/>
      </w:pPr>
      <w:r>
        <w:rPr>
          <w:rFonts w:ascii="Times New Roman"/>
          <w:b w:val="false"/>
          <w:i w:val="false"/>
          <w:color w:val="000000"/>
          <w:sz w:val="28"/>
        </w:rPr>
        <w:t>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bookmarkEnd w:id="7238"/>
    <w:bookmarkStart w:name="z6886" w:id="7239"/>
    <w:p>
      <w:pPr>
        <w:spacing w:after="0"/>
        <w:ind w:left="0"/>
        <w:jc w:val="both"/>
      </w:pPr>
      <w:r>
        <w:rPr>
          <w:rFonts w:ascii="Times New Roman"/>
          <w:b w:val="false"/>
          <w:i w:val="false"/>
          <w:color w:val="000000"/>
          <w:sz w:val="28"/>
        </w:rPr>
        <w:t>
      4. Дата, время распечатки общего отчета</w:t>
      </w:r>
    </w:p>
    <w:bookmarkEnd w:id="7239"/>
    <w:bookmarkStart w:name="z6887" w:id="7240"/>
    <w:p>
      <w:pPr>
        <w:spacing w:after="0"/>
        <w:ind w:left="0"/>
        <w:jc w:val="both"/>
      </w:pPr>
      <w:r>
        <w:rPr>
          <w:rFonts w:ascii="Times New Roman"/>
          <w:b w:val="false"/>
          <w:i w:val="false"/>
          <w:color w:val="000000"/>
          <w:sz w:val="28"/>
        </w:rPr>
        <w:t>
      5. Идентификатор специалиста, распечатавшего общий отчет</w:t>
      </w:r>
    </w:p>
    <w:bookmarkEnd w:id="7240"/>
    <w:bookmarkStart w:name="z6888" w:id="7241"/>
    <w:p>
      <w:pPr>
        <w:spacing w:after="0"/>
        <w:ind w:left="0"/>
        <w:jc w:val="both"/>
      </w:pPr>
      <w:r>
        <w:rPr>
          <w:rFonts w:ascii="Times New Roman"/>
          <w:b w:val="false"/>
          <w:i w:val="false"/>
          <w:color w:val="000000"/>
          <w:sz w:val="28"/>
        </w:rPr>
        <w:t>
      Форма № 128/у "Форма учета приема, регистрации и выдачи результатов HLA-исследований"</w:t>
      </w:r>
    </w:p>
    <w:bookmarkEnd w:id="7241"/>
    <w:bookmarkStart w:name="z6889" w:id="7242"/>
    <w:p>
      <w:pPr>
        <w:spacing w:after="0"/>
        <w:ind w:left="0"/>
        <w:jc w:val="both"/>
      </w:pPr>
      <w:r>
        <w:rPr>
          <w:rFonts w:ascii="Times New Roman"/>
          <w:b w:val="false"/>
          <w:i w:val="false"/>
          <w:color w:val="000000"/>
          <w:sz w:val="28"/>
        </w:rPr>
        <w:t>
      1. Дата приема образца крови</w:t>
      </w:r>
    </w:p>
    <w:bookmarkEnd w:id="7242"/>
    <w:bookmarkStart w:name="z6890" w:id="7243"/>
    <w:p>
      <w:pPr>
        <w:spacing w:after="0"/>
        <w:ind w:left="0"/>
        <w:jc w:val="both"/>
      </w:pPr>
      <w:r>
        <w:rPr>
          <w:rFonts w:ascii="Times New Roman"/>
          <w:b w:val="false"/>
          <w:i w:val="false"/>
          <w:color w:val="000000"/>
          <w:sz w:val="28"/>
        </w:rPr>
        <w:t>
      2. Наименование медицинской организации откуда поступил образец</w:t>
      </w:r>
    </w:p>
    <w:bookmarkEnd w:id="7243"/>
    <w:bookmarkStart w:name="z6891" w:id="7244"/>
    <w:p>
      <w:pPr>
        <w:spacing w:after="0"/>
        <w:ind w:left="0"/>
        <w:jc w:val="both"/>
      </w:pPr>
      <w:r>
        <w:rPr>
          <w:rFonts w:ascii="Times New Roman"/>
          <w:b w:val="false"/>
          <w:i w:val="false"/>
          <w:color w:val="000000"/>
          <w:sz w:val="28"/>
        </w:rPr>
        <w:t>
      3. Цель исследования образца крови</w:t>
      </w:r>
    </w:p>
    <w:bookmarkEnd w:id="7244"/>
    <w:bookmarkStart w:name="z6892" w:id="7245"/>
    <w:p>
      <w:pPr>
        <w:spacing w:after="0"/>
        <w:ind w:left="0"/>
        <w:jc w:val="both"/>
      </w:pPr>
      <w:r>
        <w:rPr>
          <w:rFonts w:ascii="Times New Roman"/>
          <w:b w:val="false"/>
          <w:i w:val="false"/>
          <w:color w:val="000000"/>
          <w:sz w:val="28"/>
        </w:rPr>
        <w:t>
      4. Фамилия, имя, отчество (при наличии) лица, от которого забран образец крови</w:t>
      </w:r>
    </w:p>
    <w:bookmarkEnd w:id="7245"/>
    <w:bookmarkStart w:name="z6893" w:id="7246"/>
    <w:p>
      <w:pPr>
        <w:spacing w:after="0"/>
        <w:ind w:left="0"/>
        <w:jc w:val="both"/>
      </w:pPr>
      <w:r>
        <w:rPr>
          <w:rFonts w:ascii="Times New Roman"/>
          <w:b w:val="false"/>
          <w:i w:val="false"/>
          <w:color w:val="000000"/>
          <w:sz w:val="28"/>
        </w:rPr>
        <w:t>
      5. Дата, месяц, год рождения</w:t>
      </w:r>
    </w:p>
    <w:bookmarkEnd w:id="7246"/>
    <w:bookmarkStart w:name="z6894" w:id="7247"/>
    <w:p>
      <w:pPr>
        <w:spacing w:after="0"/>
        <w:ind w:left="0"/>
        <w:jc w:val="both"/>
      </w:pPr>
      <w:r>
        <w:rPr>
          <w:rFonts w:ascii="Times New Roman"/>
          <w:b w:val="false"/>
          <w:i w:val="false"/>
          <w:color w:val="000000"/>
          <w:sz w:val="28"/>
        </w:rPr>
        <w:t>
      6. Диагноз (кратко)</w:t>
      </w:r>
    </w:p>
    <w:bookmarkEnd w:id="7247"/>
    <w:bookmarkStart w:name="z6895" w:id="7248"/>
    <w:p>
      <w:pPr>
        <w:spacing w:after="0"/>
        <w:ind w:left="0"/>
        <w:jc w:val="both"/>
      </w:pPr>
      <w:r>
        <w:rPr>
          <w:rFonts w:ascii="Times New Roman"/>
          <w:b w:val="false"/>
          <w:i w:val="false"/>
          <w:color w:val="000000"/>
          <w:sz w:val="28"/>
        </w:rPr>
        <w:t>
      7. **Наименование лабораторного исследования</w:t>
      </w:r>
    </w:p>
    <w:bookmarkEnd w:id="7248"/>
    <w:bookmarkStart w:name="z6896" w:id="7249"/>
    <w:p>
      <w:pPr>
        <w:spacing w:after="0"/>
        <w:ind w:left="0"/>
        <w:jc w:val="both"/>
      </w:pPr>
      <w:r>
        <w:rPr>
          <w:rFonts w:ascii="Times New Roman"/>
          <w:b w:val="false"/>
          <w:i w:val="false"/>
          <w:color w:val="000000"/>
          <w:sz w:val="28"/>
        </w:rPr>
        <w:t>
      8. Причина лабораторного брака</w:t>
      </w:r>
    </w:p>
    <w:bookmarkEnd w:id="7249"/>
    <w:bookmarkStart w:name="z6897" w:id="7250"/>
    <w:p>
      <w:pPr>
        <w:spacing w:after="0"/>
        <w:ind w:left="0"/>
        <w:jc w:val="both"/>
      </w:pPr>
      <w:r>
        <w:rPr>
          <w:rFonts w:ascii="Times New Roman"/>
          <w:b w:val="false"/>
          <w:i w:val="false"/>
          <w:color w:val="000000"/>
          <w:sz w:val="28"/>
        </w:rPr>
        <w:t>
      9. Результаты лабораторного исследования</w:t>
      </w:r>
    </w:p>
    <w:bookmarkEnd w:id="7250"/>
    <w:bookmarkStart w:name="z6898" w:id="7251"/>
    <w:p>
      <w:pPr>
        <w:spacing w:after="0"/>
        <w:ind w:left="0"/>
        <w:jc w:val="both"/>
      </w:pPr>
      <w:r>
        <w:rPr>
          <w:rFonts w:ascii="Times New Roman"/>
          <w:b w:val="false"/>
          <w:i w:val="false"/>
          <w:color w:val="000000"/>
          <w:sz w:val="28"/>
        </w:rPr>
        <w:t>
      10. Идентификатор ответственного лица, выполнившего исследование</w:t>
      </w:r>
    </w:p>
    <w:bookmarkEnd w:id="7251"/>
    <w:bookmarkStart w:name="z6899" w:id="7252"/>
    <w:p>
      <w:pPr>
        <w:spacing w:after="0"/>
        <w:ind w:left="0"/>
        <w:jc w:val="both"/>
      </w:pPr>
      <w:r>
        <w:rPr>
          <w:rFonts w:ascii="Times New Roman"/>
          <w:b w:val="false"/>
          <w:i w:val="false"/>
          <w:color w:val="000000"/>
          <w:sz w:val="28"/>
        </w:rPr>
        <w:t>
      11. Дата выдачи результата анализа</w:t>
      </w:r>
    </w:p>
    <w:bookmarkEnd w:id="7252"/>
    <w:bookmarkStart w:name="z6900" w:id="7253"/>
    <w:p>
      <w:pPr>
        <w:spacing w:after="0"/>
        <w:ind w:left="0"/>
        <w:jc w:val="both"/>
      </w:pPr>
      <w:r>
        <w:rPr>
          <w:rFonts w:ascii="Times New Roman"/>
          <w:b w:val="false"/>
          <w:i w:val="false"/>
          <w:color w:val="000000"/>
          <w:sz w:val="28"/>
        </w:rPr>
        <w:t>
      12. Идентификатор ответственного лица, выдавшего результаты анализов</w:t>
      </w:r>
    </w:p>
    <w:bookmarkEnd w:id="7253"/>
    <w:bookmarkStart w:name="z6901" w:id="7254"/>
    <w:p>
      <w:pPr>
        <w:spacing w:after="0"/>
        <w:ind w:left="0"/>
        <w:jc w:val="both"/>
      </w:pPr>
      <w:r>
        <w:rPr>
          <w:rFonts w:ascii="Times New Roman"/>
          <w:b w:val="false"/>
          <w:i w:val="false"/>
          <w:color w:val="000000"/>
          <w:sz w:val="28"/>
        </w:rPr>
        <w:t>
      Форма № 129/у "Форма учета заготовки цельной крови и компонентов донорской крови методом афереза"</w:t>
      </w:r>
    </w:p>
    <w:bookmarkEnd w:id="7254"/>
    <w:bookmarkStart w:name="z6902" w:id="7255"/>
    <w:p>
      <w:pPr>
        <w:spacing w:after="0"/>
        <w:ind w:left="0"/>
        <w:jc w:val="both"/>
      </w:pPr>
      <w:r>
        <w:rPr>
          <w:rFonts w:ascii="Times New Roman"/>
          <w:b w:val="false"/>
          <w:i w:val="false"/>
          <w:color w:val="000000"/>
          <w:sz w:val="28"/>
        </w:rPr>
        <w:t>
      1. Дата заготовки</w:t>
      </w:r>
    </w:p>
    <w:bookmarkEnd w:id="7255"/>
    <w:bookmarkStart w:name="z6903" w:id="7256"/>
    <w:p>
      <w:pPr>
        <w:spacing w:after="0"/>
        <w:ind w:left="0"/>
        <w:jc w:val="both"/>
      </w:pPr>
      <w:r>
        <w:rPr>
          <w:rFonts w:ascii="Times New Roman"/>
          <w:b w:val="false"/>
          <w:i w:val="false"/>
          <w:color w:val="000000"/>
          <w:sz w:val="28"/>
        </w:rPr>
        <w:t>
      2. Идентификационный номер (марка, штрих-код) донации</w:t>
      </w:r>
    </w:p>
    <w:bookmarkEnd w:id="7256"/>
    <w:bookmarkStart w:name="z6904" w:id="7257"/>
    <w:p>
      <w:pPr>
        <w:spacing w:after="0"/>
        <w:ind w:left="0"/>
        <w:jc w:val="both"/>
      </w:pPr>
      <w:r>
        <w:rPr>
          <w:rFonts w:ascii="Times New Roman"/>
          <w:b w:val="false"/>
          <w:i w:val="false"/>
          <w:color w:val="000000"/>
          <w:sz w:val="28"/>
        </w:rPr>
        <w:t>
      3. Фамилия, имя, отчество донора (при его наличии)</w:t>
      </w:r>
    </w:p>
    <w:bookmarkEnd w:id="7257"/>
    <w:bookmarkStart w:name="z6905" w:id="7258"/>
    <w:p>
      <w:pPr>
        <w:spacing w:after="0"/>
        <w:ind w:left="0"/>
        <w:jc w:val="both"/>
      </w:pPr>
      <w:r>
        <w:rPr>
          <w:rFonts w:ascii="Times New Roman"/>
          <w:b w:val="false"/>
          <w:i w:val="false"/>
          <w:color w:val="000000"/>
          <w:sz w:val="28"/>
        </w:rPr>
        <w:t>
      4. Группа крови по системе АВ0 и резус принадлежность</w:t>
      </w:r>
    </w:p>
    <w:bookmarkEnd w:id="7258"/>
    <w:bookmarkStart w:name="z6906" w:id="7259"/>
    <w:p>
      <w:pPr>
        <w:spacing w:after="0"/>
        <w:ind w:left="0"/>
        <w:jc w:val="both"/>
      </w:pPr>
      <w:r>
        <w:rPr>
          <w:rFonts w:ascii="Times New Roman"/>
          <w:b w:val="false"/>
          <w:i w:val="false"/>
          <w:color w:val="000000"/>
          <w:sz w:val="28"/>
        </w:rPr>
        <w:t>
      5. Наименование и объем консерванта (мл)</w:t>
      </w:r>
    </w:p>
    <w:bookmarkEnd w:id="7259"/>
    <w:bookmarkStart w:name="z6907" w:id="7260"/>
    <w:p>
      <w:pPr>
        <w:spacing w:after="0"/>
        <w:ind w:left="0"/>
        <w:jc w:val="both"/>
      </w:pPr>
      <w:r>
        <w:rPr>
          <w:rFonts w:ascii="Times New Roman"/>
          <w:b w:val="false"/>
          <w:i w:val="false"/>
          <w:color w:val="000000"/>
          <w:sz w:val="28"/>
        </w:rPr>
        <w:t>
      6.** Учет заготовки доз цельной крови/компонентов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bookmarkEnd w:id="7260"/>
    <w:bookmarkStart w:name="z6908" w:id="7261"/>
    <w:p>
      <w:pPr>
        <w:spacing w:after="0"/>
        <w:ind w:left="0"/>
        <w:jc w:val="both"/>
      </w:pPr>
      <w:r>
        <w:rPr>
          <w:rFonts w:ascii="Times New Roman"/>
          <w:b w:val="false"/>
          <w:i w:val="false"/>
          <w:color w:val="000000"/>
          <w:sz w:val="28"/>
        </w:rPr>
        <w:t>
      7. Отметка об отборе из дозы крови/компонента пробы на бактериологическое исследование (мл.) (при наличии)</w:t>
      </w:r>
    </w:p>
    <w:bookmarkEnd w:id="7261"/>
    <w:bookmarkStart w:name="z6909" w:id="7262"/>
    <w:p>
      <w:pPr>
        <w:spacing w:after="0"/>
        <w:ind w:left="0"/>
        <w:jc w:val="both"/>
      </w:pPr>
      <w:r>
        <w:rPr>
          <w:rFonts w:ascii="Times New Roman"/>
          <w:b w:val="false"/>
          <w:i w:val="false"/>
          <w:color w:val="000000"/>
          <w:sz w:val="28"/>
        </w:rPr>
        <w:t>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bookmarkEnd w:id="7262"/>
    <w:bookmarkStart w:name="z6910" w:id="7263"/>
    <w:p>
      <w:pPr>
        <w:spacing w:after="0"/>
        <w:ind w:left="0"/>
        <w:jc w:val="both"/>
      </w:pPr>
      <w:r>
        <w:rPr>
          <w:rFonts w:ascii="Times New Roman"/>
          <w:b w:val="false"/>
          <w:i w:val="false"/>
          <w:color w:val="000000"/>
          <w:sz w:val="28"/>
        </w:rPr>
        <w:t>
      9. Наименование отделения, куда передается заготовленная доза</w:t>
      </w:r>
    </w:p>
    <w:bookmarkEnd w:id="7263"/>
    <w:bookmarkStart w:name="z6911" w:id="7264"/>
    <w:p>
      <w:pPr>
        <w:spacing w:after="0"/>
        <w:ind w:left="0"/>
        <w:jc w:val="both"/>
      </w:pPr>
      <w:r>
        <w:rPr>
          <w:rFonts w:ascii="Times New Roman"/>
          <w:b w:val="false"/>
          <w:i w:val="false"/>
          <w:color w:val="000000"/>
          <w:sz w:val="28"/>
        </w:rPr>
        <w:t>
      10. Регистрация симптомов неблагоприятной реакции у донора, связанной с эксфузией (при наличии), объем медицинской помощи, оказанной донору (кратко)</w:t>
      </w:r>
    </w:p>
    <w:bookmarkEnd w:id="7264"/>
    <w:bookmarkStart w:name="z6912" w:id="7265"/>
    <w:p>
      <w:pPr>
        <w:spacing w:after="0"/>
        <w:ind w:left="0"/>
        <w:jc w:val="both"/>
      </w:pPr>
      <w:r>
        <w:rPr>
          <w:rFonts w:ascii="Times New Roman"/>
          <w:b w:val="false"/>
          <w:i w:val="false"/>
          <w:color w:val="000000"/>
          <w:sz w:val="28"/>
        </w:rPr>
        <w:t>
      11. Идентификатор специалиста, выполнившего эксфузию</w:t>
      </w:r>
    </w:p>
    <w:bookmarkEnd w:id="7265"/>
    <w:bookmarkStart w:name="z6913" w:id="7266"/>
    <w:p>
      <w:pPr>
        <w:spacing w:after="0"/>
        <w:ind w:left="0"/>
        <w:jc w:val="both"/>
      </w:pPr>
      <w:r>
        <w:rPr>
          <w:rFonts w:ascii="Times New Roman"/>
          <w:b w:val="false"/>
          <w:i w:val="false"/>
          <w:color w:val="000000"/>
          <w:sz w:val="28"/>
        </w:rPr>
        <w:t>
      12. Состав бригады, выполнявшей заготовку</w:t>
      </w:r>
    </w:p>
    <w:bookmarkEnd w:id="7266"/>
    <w:bookmarkStart w:name="z6914" w:id="7267"/>
    <w:p>
      <w:pPr>
        <w:spacing w:after="0"/>
        <w:ind w:left="0"/>
        <w:jc w:val="both"/>
      </w:pPr>
      <w:r>
        <w:rPr>
          <w:rFonts w:ascii="Times New Roman"/>
          <w:b w:val="false"/>
          <w:i w:val="false"/>
          <w:color w:val="000000"/>
          <w:sz w:val="28"/>
        </w:rPr>
        <w:t>
      Форма № 130/у "Форма учета движения компонентов крови на этапе временного хранения"</w:t>
      </w:r>
    </w:p>
    <w:bookmarkEnd w:id="7267"/>
    <w:bookmarkStart w:name="z6915" w:id="7268"/>
    <w:p>
      <w:pPr>
        <w:spacing w:after="0"/>
        <w:ind w:left="0"/>
        <w:jc w:val="both"/>
      </w:pPr>
      <w:r>
        <w:rPr>
          <w:rFonts w:ascii="Times New Roman"/>
          <w:b w:val="false"/>
          <w:i w:val="false"/>
          <w:color w:val="000000"/>
          <w:sz w:val="28"/>
        </w:rPr>
        <w:t>
      1. Дата заготовки</w:t>
      </w:r>
    </w:p>
    <w:bookmarkEnd w:id="7268"/>
    <w:bookmarkStart w:name="z6916" w:id="7269"/>
    <w:p>
      <w:pPr>
        <w:spacing w:after="0"/>
        <w:ind w:left="0"/>
        <w:jc w:val="both"/>
      </w:pPr>
      <w:r>
        <w:rPr>
          <w:rFonts w:ascii="Times New Roman"/>
          <w:b w:val="false"/>
          <w:i w:val="false"/>
          <w:color w:val="000000"/>
          <w:sz w:val="28"/>
        </w:rPr>
        <w:t>
      2. Идентификационный номер (марка, штрих-код) крови / компонента</w:t>
      </w:r>
    </w:p>
    <w:bookmarkEnd w:id="7269"/>
    <w:bookmarkStart w:name="z6917" w:id="7270"/>
    <w:p>
      <w:pPr>
        <w:spacing w:after="0"/>
        <w:ind w:left="0"/>
        <w:jc w:val="both"/>
      </w:pPr>
      <w:r>
        <w:rPr>
          <w:rFonts w:ascii="Times New Roman"/>
          <w:b w:val="false"/>
          <w:i w:val="false"/>
          <w:color w:val="000000"/>
          <w:sz w:val="28"/>
        </w:rPr>
        <w:t>
      3. Фамилия, имя, отчество донора (при его наличии)</w:t>
      </w:r>
    </w:p>
    <w:bookmarkEnd w:id="7270"/>
    <w:bookmarkStart w:name="z6918" w:id="7271"/>
    <w:p>
      <w:pPr>
        <w:spacing w:after="0"/>
        <w:ind w:left="0"/>
        <w:jc w:val="both"/>
      </w:pPr>
      <w:r>
        <w:rPr>
          <w:rFonts w:ascii="Times New Roman"/>
          <w:b w:val="false"/>
          <w:i w:val="false"/>
          <w:color w:val="000000"/>
          <w:sz w:val="28"/>
        </w:rPr>
        <w:t>
      4. Группа крови по системе АВ0 и резус принадлежность</w:t>
      </w:r>
    </w:p>
    <w:bookmarkEnd w:id="7271"/>
    <w:bookmarkStart w:name="z6919" w:id="7272"/>
    <w:p>
      <w:pPr>
        <w:spacing w:after="0"/>
        <w:ind w:left="0"/>
        <w:jc w:val="both"/>
      </w:pPr>
      <w:r>
        <w:rPr>
          <w:rFonts w:ascii="Times New Roman"/>
          <w:b w:val="false"/>
          <w:i w:val="false"/>
          <w:color w:val="000000"/>
          <w:sz w:val="28"/>
        </w:rPr>
        <w:t>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7272"/>
    <w:bookmarkStart w:name="z6920" w:id="7273"/>
    <w:p>
      <w:pPr>
        <w:spacing w:after="0"/>
        <w:ind w:left="0"/>
        <w:jc w:val="both"/>
      </w:pPr>
      <w:r>
        <w:rPr>
          <w:rFonts w:ascii="Times New Roman"/>
          <w:b w:val="false"/>
          <w:i w:val="false"/>
          <w:color w:val="000000"/>
          <w:sz w:val="28"/>
        </w:rPr>
        <w:t>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bookmarkEnd w:id="7273"/>
    <w:bookmarkStart w:name="z6921" w:id="7274"/>
    <w:p>
      <w:pPr>
        <w:spacing w:after="0"/>
        <w:ind w:left="0"/>
        <w:jc w:val="both"/>
      </w:pPr>
      <w:r>
        <w:rPr>
          <w:rFonts w:ascii="Times New Roman"/>
          <w:b w:val="false"/>
          <w:i w:val="false"/>
          <w:color w:val="000000"/>
          <w:sz w:val="28"/>
        </w:rPr>
        <w:t>
      7. Дата выдачи</w:t>
      </w:r>
    </w:p>
    <w:bookmarkEnd w:id="7274"/>
    <w:bookmarkStart w:name="z6922" w:id="7275"/>
    <w:p>
      <w:pPr>
        <w:spacing w:after="0"/>
        <w:ind w:left="0"/>
        <w:jc w:val="both"/>
      </w:pPr>
      <w:r>
        <w:rPr>
          <w:rFonts w:ascii="Times New Roman"/>
          <w:b w:val="false"/>
          <w:i w:val="false"/>
          <w:color w:val="000000"/>
          <w:sz w:val="28"/>
        </w:rPr>
        <w:t>
      8. Идентификатор специалиста, выполнившего выдачу</w:t>
      </w:r>
    </w:p>
    <w:bookmarkEnd w:id="7275"/>
    <w:bookmarkStart w:name="z6923" w:id="7276"/>
    <w:p>
      <w:pPr>
        <w:spacing w:after="0"/>
        <w:ind w:left="0"/>
        <w:jc w:val="both"/>
      </w:pPr>
      <w:r>
        <w:rPr>
          <w:rFonts w:ascii="Times New Roman"/>
          <w:b w:val="false"/>
          <w:i w:val="false"/>
          <w:color w:val="000000"/>
          <w:sz w:val="28"/>
        </w:rPr>
        <w:t>
      Форма № 131/у "Форма учета производства компонентов донорской крови"</w:t>
      </w:r>
    </w:p>
    <w:bookmarkEnd w:id="7276"/>
    <w:bookmarkStart w:name="z6924" w:id="7277"/>
    <w:p>
      <w:pPr>
        <w:spacing w:after="0"/>
        <w:ind w:left="0"/>
        <w:jc w:val="both"/>
      </w:pPr>
      <w:r>
        <w:rPr>
          <w:rFonts w:ascii="Times New Roman"/>
          <w:b w:val="false"/>
          <w:i w:val="false"/>
          <w:color w:val="000000"/>
          <w:sz w:val="28"/>
        </w:rPr>
        <w:t>
      1. Дата производства компонента</w:t>
      </w:r>
    </w:p>
    <w:bookmarkEnd w:id="7277"/>
    <w:bookmarkStart w:name="z6925" w:id="7278"/>
    <w:p>
      <w:pPr>
        <w:spacing w:after="0"/>
        <w:ind w:left="0"/>
        <w:jc w:val="both"/>
      </w:pPr>
      <w:r>
        <w:rPr>
          <w:rFonts w:ascii="Times New Roman"/>
          <w:b w:val="false"/>
          <w:i w:val="false"/>
          <w:color w:val="000000"/>
          <w:sz w:val="28"/>
        </w:rPr>
        <w:t>
      2. Идентификационный номер (марка, штрих-код) компонента</w:t>
      </w:r>
    </w:p>
    <w:bookmarkEnd w:id="7278"/>
    <w:bookmarkStart w:name="z6926" w:id="7279"/>
    <w:p>
      <w:pPr>
        <w:spacing w:after="0"/>
        <w:ind w:left="0"/>
        <w:jc w:val="both"/>
      </w:pPr>
      <w:r>
        <w:rPr>
          <w:rFonts w:ascii="Times New Roman"/>
          <w:b w:val="false"/>
          <w:i w:val="false"/>
          <w:color w:val="000000"/>
          <w:sz w:val="28"/>
        </w:rPr>
        <w:t>
      3. Группа крови по системе АВ0 и резус принадлежность</w:t>
      </w:r>
    </w:p>
    <w:bookmarkEnd w:id="7279"/>
    <w:bookmarkStart w:name="z6927" w:id="7280"/>
    <w:p>
      <w:pPr>
        <w:spacing w:after="0"/>
        <w:ind w:left="0"/>
        <w:jc w:val="both"/>
      </w:pPr>
      <w:r>
        <w:rPr>
          <w:rFonts w:ascii="Times New Roman"/>
          <w:b w:val="false"/>
          <w:i w:val="false"/>
          <w:color w:val="000000"/>
          <w:sz w:val="28"/>
        </w:rPr>
        <w:t>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bookmarkEnd w:id="7280"/>
    <w:bookmarkStart w:name="z6928" w:id="7281"/>
    <w:p>
      <w:pPr>
        <w:spacing w:after="0"/>
        <w:ind w:left="0"/>
        <w:jc w:val="both"/>
      </w:pPr>
      <w:r>
        <w:rPr>
          <w:rFonts w:ascii="Times New Roman"/>
          <w:b w:val="false"/>
          <w:i w:val="false"/>
          <w:color w:val="000000"/>
          <w:sz w:val="28"/>
        </w:rPr>
        <w:t>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bookmarkEnd w:id="7281"/>
    <w:bookmarkStart w:name="z6929" w:id="7282"/>
    <w:p>
      <w:pPr>
        <w:spacing w:after="0"/>
        <w:ind w:left="0"/>
        <w:jc w:val="both"/>
      </w:pPr>
      <w:r>
        <w:rPr>
          <w:rFonts w:ascii="Times New Roman"/>
          <w:b w:val="false"/>
          <w:i w:val="false"/>
          <w:color w:val="000000"/>
          <w:sz w:val="28"/>
        </w:rPr>
        <w:t>
      6. Наименование отделения, куда передается продукция</w:t>
      </w:r>
    </w:p>
    <w:bookmarkEnd w:id="7282"/>
    <w:bookmarkStart w:name="z6930" w:id="7283"/>
    <w:p>
      <w:pPr>
        <w:spacing w:after="0"/>
        <w:ind w:left="0"/>
        <w:jc w:val="both"/>
      </w:pPr>
      <w:r>
        <w:rPr>
          <w:rFonts w:ascii="Times New Roman"/>
          <w:b w:val="false"/>
          <w:i w:val="false"/>
          <w:color w:val="000000"/>
          <w:sz w:val="28"/>
        </w:rPr>
        <w:t>
      7. Идентификатор специалиста, осуществившего производство</w:t>
      </w:r>
    </w:p>
    <w:bookmarkEnd w:id="7283"/>
    <w:bookmarkStart w:name="z6931" w:id="7284"/>
    <w:p>
      <w:pPr>
        <w:spacing w:after="0"/>
        <w:ind w:left="0"/>
        <w:jc w:val="both"/>
      </w:pPr>
      <w:r>
        <w:rPr>
          <w:rFonts w:ascii="Times New Roman"/>
          <w:b w:val="false"/>
          <w:i w:val="false"/>
          <w:color w:val="000000"/>
          <w:sz w:val="28"/>
        </w:rPr>
        <w:t>
      Форма № 132/у "Форма учета заявок на трансфузионные среды"</w:t>
      </w:r>
    </w:p>
    <w:bookmarkEnd w:id="7284"/>
    <w:bookmarkStart w:name="z6932" w:id="7285"/>
    <w:p>
      <w:pPr>
        <w:spacing w:after="0"/>
        <w:ind w:left="0"/>
        <w:jc w:val="both"/>
      </w:pPr>
      <w:r>
        <w:rPr>
          <w:rFonts w:ascii="Times New Roman"/>
          <w:b w:val="false"/>
          <w:i w:val="false"/>
          <w:color w:val="000000"/>
          <w:sz w:val="28"/>
        </w:rPr>
        <w:t>
      1. Дата</w:t>
      </w:r>
    </w:p>
    <w:bookmarkEnd w:id="7285"/>
    <w:bookmarkStart w:name="z6933" w:id="7286"/>
    <w:p>
      <w:pPr>
        <w:spacing w:after="0"/>
        <w:ind w:left="0"/>
        <w:jc w:val="both"/>
      </w:pPr>
      <w:r>
        <w:rPr>
          <w:rFonts w:ascii="Times New Roman"/>
          <w:b w:val="false"/>
          <w:i w:val="false"/>
          <w:color w:val="000000"/>
          <w:sz w:val="28"/>
        </w:rPr>
        <w:t>
      2. Время поступления заявки</w:t>
      </w:r>
    </w:p>
    <w:bookmarkEnd w:id="7286"/>
    <w:bookmarkStart w:name="z6934" w:id="7287"/>
    <w:p>
      <w:pPr>
        <w:spacing w:after="0"/>
        <w:ind w:left="0"/>
        <w:jc w:val="both"/>
      </w:pPr>
      <w:r>
        <w:rPr>
          <w:rFonts w:ascii="Times New Roman"/>
          <w:b w:val="false"/>
          <w:i w:val="false"/>
          <w:color w:val="000000"/>
          <w:sz w:val="28"/>
        </w:rPr>
        <w:t>
      3. Тип заявки (экстренная, плановая) и время исполнения (при необходимости)</w:t>
      </w:r>
    </w:p>
    <w:bookmarkEnd w:id="7287"/>
    <w:bookmarkStart w:name="z6935" w:id="7288"/>
    <w:p>
      <w:pPr>
        <w:spacing w:after="0"/>
        <w:ind w:left="0"/>
        <w:jc w:val="both"/>
      </w:pPr>
      <w:r>
        <w:rPr>
          <w:rFonts w:ascii="Times New Roman"/>
          <w:b w:val="false"/>
          <w:i w:val="false"/>
          <w:color w:val="000000"/>
          <w:sz w:val="28"/>
        </w:rPr>
        <w:t>
      4. Цель заявки (адресная, пополнение резервов)</w:t>
      </w:r>
    </w:p>
    <w:bookmarkEnd w:id="7288"/>
    <w:bookmarkStart w:name="z6936" w:id="7289"/>
    <w:p>
      <w:pPr>
        <w:spacing w:after="0"/>
        <w:ind w:left="0"/>
        <w:jc w:val="both"/>
      </w:pPr>
      <w:r>
        <w:rPr>
          <w:rFonts w:ascii="Times New Roman"/>
          <w:b w:val="false"/>
          <w:i w:val="false"/>
          <w:color w:val="000000"/>
          <w:sz w:val="28"/>
        </w:rPr>
        <w:t>
      5. Наименование МО -заявителя</w:t>
      </w:r>
    </w:p>
    <w:bookmarkEnd w:id="7289"/>
    <w:bookmarkStart w:name="z6937" w:id="7290"/>
    <w:p>
      <w:pPr>
        <w:spacing w:after="0"/>
        <w:ind w:left="0"/>
        <w:jc w:val="both"/>
      </w:pPr>
      <w:r>
        <w:rPr>
          <w:rFonts w:ascii="Times New Roman"/>
          <w:b w:val="false"/>
          <w:i w:val="false"/>
          <w:color w:val="000000"/>
          <w:sz w:val="28"/>
        </w:rPr>
        <w:t>
      6. Фамилия, инициалы врача- заявителя</w:t>
      </w:r>
    </w:p>
    <w:bookmarkEnd w:id="7290"/>
    <w:bookmarkStart w:name="z6938" w:id="7291"/>
    <w:p>
      <w:pPr>
        <w:spacing w:after="0"/>
        <w:ind w:left="0"/>
        <w:jc w:val="both"/>
      </w:pPr>
      <w:r>
        <w:rPr>
          <w:rFonts w:ascii="Times New Roman"/>
          <w:b w:val="false"/>
          <w:i w:val="false"/>
          <w:color w:val="000000"/>
          <w:sz w:val="28"/>
        </w:rPr>
        <w:t>
      7. Данные о пациенте (фамилия, инициалы, возраст, диагноз (кратко) пациента) (заполняется при адресной заявке)</w:t>
      </w:r>
    </w:p>
    <w:bookmarkEnd w:id="7291"/>
    <w:bookmarkStart w:name="z6939" w:id="7292"/>
    <w:p>
      <w:pPr>
        <w:spacing w:after="0"/>
        <w:ind w:left="0"/>
        <w:jc w:val="both"/>
      </w:pPr>
      <w:r>
        <w:rPr>
          <w:rFonts w:ascii="Times New Roman"/>
          <w:b w:val="false"/>
          <w:i w:val="false"/>
          <w:color w:val="000000"/>
          <w:sz w:val="28"/>
        </w:rPr>
        <w:t>
      8. **Заявлено (наименование продукции, группа крови по системе АВО, резус принадлежность, количество (доз/мл)</w:t>
      </w:r>
    </w:p>
    <w:bookmarkEnd w:id="7292"/>
    <w:bookmarkStart w:name="z6940" w:id="7293"/>
    <w:p>
      <w:pPr>
        <w:spacing w:after="0"/>
        <w:ind w:left="0"/>
        <w:jc w:val="both"/>
      </w:pPr>
      <w:r>
        <w:rPr>
          <w:rFonts w:ascii="Times New Roman"/>
          <w:b w:val="false"/>
          <w:i w:val="false"/>
          <w:color w:val="000000"/>
          <w:sz w:val="28"/>
        </w:rPr>
        <w:t>
      9. **Отпущено (наименование продукции, группа крови по системе АВО, резус принадлежность, количество (доз/мл)</w:t>
      </w:r>
    </w:p>
    <w:bookmarkEnd w:id="7293"/>
    <w:bookmarkStart w:name="z6941" w:id="7294"/>
    <w:p>
      <w:pPr>
        <w:spacing w:after="0"/>
        <w:ind w:left="0"/>
        <w:jc w:val="both"/>
      </w:pPr>
      <w:r>
        <w:rPr>
          <w:rFonts w:ascii="Times New Roman"/>
          <w:b w:val="false"/>
          <w:i w:val="false"/>
          <w:color w:val="000000"/>
          <w:sz w:val="28"/>
        </w:rPr>
        <w:t>
      10. Время отправления заявленной продукции</w:t>
      </w:r>
    </w:p>
    <w:bookmarkEnd w:id="7294"/>
    <w:bookmarkStart w:name="z6942" w:id="7295"/>
    <w:p>
      <w:pPr>
        <w:spacing w:after="0"/>
        <w:ind w:left="0"/>
        <w:jc w:val="both"/>
      </w:pPr>
      <w:r>
        <w:rPr>
          <w:rFonts w:ascii="Times New Roman"/>
          <w:b w:val="false"/>
          <w:i w:val="false"/>
          <w:color w:val="000000"/>
          <w:sz w:val="28"/>
        </w:rPr>
        <w:t>
      11. Идентификатор(ы) специалиста(ов), выполнившего(их) прием заявки и выдачу продукции</w:t>
      </w:r>
    </w:p>
    <w:bookmarkEnd w:id="7295"/>
    <w:bookmarkStart w:name="z6943" w:id="7296"/>
    <w:p>
      <w:pPr>
        <w:spacing w:after="0"/>
        <w:ind w:left="0"/>
        <w:jc w:val="both"/>
      </w:pPr>
      <w:r>
        <w:rPr>
          <w:rFonts w:ascii="Times New Roman"/>
          <w:b w:val="false"/>
          <w:i w:val="false"/>
          <w:color w:val="000000"/>
          <w:sz w:val="28"/>
        </w:rPr>
        <w:t>
      Форма № 133/у "Форма учета списания крови и ее компонентов по непригодности на этапе производства"</w:t>
      </w:r>
    </w:p>
    <w:bookmarkEnd w:id="7296"/>
    <w:bookmarkStart w:name="z6944" w:id="7297"/>
    <w:p>
      <w:pPr>
        <w:spacing w:after="0"/>
        <w:ind w:left="0"/>
        <w:jc w:val="both"/>
      </w:pPr>
      <w:r>
        <w:rPr>
          <w:rFonts w:ascii="Times New Roman"/>
          <w:b w:val="false"/>
          <w:i w:val="false"/>
          <w:color w:val="000000"/>
          <w:sz w:val="28"/>
        </w:rPr>
        <w:t>
      1. Дата</w:t>
      </w:r>
    </w:p>
    <w:bookmarkEnd w:id="7297"/>
    <w:bookmarkStart w:name="z6945" w:id="7298"/>
    <w:p>
      <w:pPr>
        <w:spacing w:after="0"/>
        <w:ind w:left="0"/>
        <w:jc w:val="both"/>
      </w:pPr>
      <w:r>
        <w:rPr>
          <w:rFonts w:ascii="Times New Roman"/>
          <w:b w:val="false"/>
          <w:i w:val="false"/>
          <w:color w:val="000000"/>
          <w:sz w:val="28"/>
        </w:rPr>
        <w:t>
      2. Идентификационный номер (марка, штрих-код) компонента</w:t>
      </w:r>
    </w:p>
    <w:bookmarkEnd w:id="7298"/>
    <w:bookmarkStart w:name="z6946" w:id="7299"/>
    <w:p>
      <w:pPr>
        <w:spacing w:after="0"/>
        <w:ind w:left="0"/>
        <w:jc w:val="both"/>
      </w:pPr>
      <w:r>
        <w:rPr>
          <w:rFonts w:ascii="Times New Roman"/>
          <w:b w:val="false"/>
          <w:i w:val="false"/>
          <w:color w:val="000000"/>
          <w:sz w:val="28"/>
        </w:rPr>
        <w:t>
      3. Фамилия, имя, отчество донора (при его наличии)</w:t>
      </w:r>
    </w:p>
    <w:bookmarkEnd w:id="7299"/>
    <w:bookmarkStart w:name="z6947" w:id="7300"/>
    <w:p>
      <w:pPr>
        <w:spacing w:after="0"/>
        <w:ind w:left="0"/>
        <w:jc w:val="both"/>
      </w:pPr>
      <w:r>
        <w:rPr>
          <w:rFonts w:ascii="Times New Roman"/>
          <w:b w:val="false"/>
          <w:i w:val="false"/>
          <w:color w:val="000000"/>
          <w:sz w:val="28"/>
        </w:rPr>
        <w:t>
      4. Дата заготовки</w:t>
      </w:r>
    </w:p>
    <w:bookmarkEnd w:id="7300"/>
    <w:bookmarkStart w:name="z6948" w:id="7301"/>
    <w:p>
      <w:pPr>
        <w:spacing w:after="0"/>
        <w:ind w:left="0"/>
        <w:jc w:val="both"/>
      </w:pPr>
      <w:r>
        <w:rPr>
          <w:rFonts w:ascii="Times New Roman"/>
          <w:b w:val="false"/>
          <w:i w:val="false"/>
          <w:color w:val="000000"/>
          <w:sz w:val="28"/>
        </w:rPr>
        <w:t>
      5. Дата лабораторного тестирования</w:t>
      </w:r>
    </w:p>
    <w:bookmarkEnd w:id="7301"/>
    <w:bookmarkStart w:name="z6949" w:id="7302"/>
    <w:p>
      <w:pPr>
        <w:spacing w:after="0"/>
        <w:ind w:left="0"/>
        <w:jc w:val="both"/>
      </w:pPr>
      <w:r>
        <w:rPr>
          <w:rFonts w:ascii="Times New Roman"/>
          <w:b w:val="false"/>
          <w:i w:val="false"/>
          <w:color w:val="000000"/>
          <w:sz w:val="28"/>
        </w:rPr>
        <w:t>
      6. **Наименование компонента (эритроциты, плазма, другие клетки крови) в соответствии с номенклатурой выпускаемой продукции</w:t>
      </w:r>
    </w:p>
    <w:bookmarkEnd w:id="7302"/>
    <w:bookmarkStart w:name="z6950" w:id="7303"/>
    <w:p>
      <w:pPr>
        <w:spacing w:after="0"/>
        <w:ind w:left="0"/>
        <w:jc w:val="both"/>
      </w:pPr>
      <w:r>
        <w:rPr>
          <w:rFonts w:ascii="Times New Roman"/>
          <w:b w:val="false"/>
          <w:i w:val="false"/>
          <w:color w:val="000000"/>
          <w:sz w:val="28"/>
        </w:rPr>
        <w:t>
      7. Причина списания</w:t>
      </w:r>
    </w:p>
    <w:bookmarkEnd w:id="7303"/>
    <w:bookmarkStart w:name="z6951" w:id="7304"/>
    <w:p>
      <w:pPr>
        <w:spacing w:after="0"/>
        <w:ind w:left="0"/>
        <w:jc w:val="both"/>
      </w:pPr>
      <w:r>
        <w:rPr>
          <w:rFonts w:ascii="Times New Roman"/>
          <w:b w:val="false"/>
          <w:i w:val="false"/>
          <w:color w:val="000000"/>
          <w:sz w:val="28"/>
        </w:rPr>
        <w:t>
      8. Номер акта списания</w:t>
      </w:r>
    </w:p>
    <w:bookmarkEnd w:id="7304"/>
    <w:bookmarkStart w:name="z6952" w:id="7305"/>
    <w:p>
      <w:pPr>
        <w:spacing w:after="0"/>
        <w:ind w:left="0"/>
        <w:jc w:val="both"/>
      </w:pPr>
      <w:r>
        <w:rPr>
          <w:rFonts w:ascii="Times New Roman"/>
          <w:b w:val="false"/>
          <w:i w:val="false"/>
          <w:color w:val="000000"/>
          <w:sz w:val="28"/>
        </w:rPr>
        <w:t>
      9. Дата списания</w:t>
      </w:r>
    </w:p>
    <w:bookmarkEnd w:id="7305"/>
    <w:bookmarkStart w:name="z6953" w:id="7306"/>
    <w:p>
      <w:pPr>
        <w:spacing w:after="0"/>
        <w:ind w:left="0"/>
        <w:jc w:val="both"/>
      </w:pPr>
      <w:r>
        <w:rPr>
          <w:rFonts w:ascii="Times New Roman"/>
          <w:b w:val="false"/>
          <w:i w:val="false"/>
          <w:color w:val="000000"/>
          <w:sz w:val="28"/>
        </w:rPr>
        <w:t>
      10. Идентификатор специалиста, выполнившего списание</w:t>
      </w:r>
    </w:p>
    <w:bookmarkEnd w:id="7306"/>
    <w:bookmarkStart w:name="z6954" w:id="7307"/>
    <w:p>
      <w:pPr>
        <w:spacing w:after="0"/>
        <w:ind w:left="0"/>
        <w:jc w:val="both"/>
      </w:pPr>
      <w:r>
        <w:rPr>
          <w:rFonts w:ascii="Times New Roman"/>
          <w:b w:val="false"/>
          <w:i w:val="false"/>
          <w:color w:val="000000"/>
          <w:sz w:val="28"/>
        </w:rPr>
        <w:t>
      Форма № 134/у "Форма учета карантинизации плазмы"</w:t>
      </w:r>
    </w:p>
    <w:bookmarkEnd w:id="7307"/>
    <w:bookmarkStart w:name="z6955" w:id="7308"/>
    <w:p>
      <w:pPr>
        <w:spacing w:after="0"/>
        <w:ind w:left="0"/>
        <w:jc w:val="both"/>
      </w:pPr>
      <w:r>
        <w:rPr>
          <w:rFonts w:ascii="Times New Roman"/>
          <w:b w:val="false"/>
          <w:i w:val="false"/>
          <w:color w:val="000000"/>
          <w:sz w:val="28"/>
        </w:rPr>
        <w:t>
      1. Номер холодильника/полки</w:t>
      </w:r>
    </w:p>
    <w:bookmarkEnd w:id="7308"/>
    <w:bookmarkStart w:name="z6956" w:id="7309"/>
    <w:p>
      <w:pPr>
        <w:spacing w:after="0"/>
        <w:ind w:left="0"/>
        <w:jc w:val="both"/>
      </w:pPr>
      <w:r>
        <w:rPr>
          <w:rFonts w:ascii="Times New Roman"/>
          <w:b w:val="false"/>
          <w:i w:val="false"/>
          <w:color w:val="000000"/>
          <w:sz w:val="28"/>
        </w:rPr>
        <w:t>
      2. Дата закладки на карантинизацию</w:t>
      </w:r>
    </w:p>
    <w:bookmarkEnd w:id="7309"/>
    <w:bookmarkStart w:name="z6957" w:id="7310"/>
    <w:p>
      <w:pPr>
        <w:spacing w:after="0"/>
        <w:ind w:left="0"/>
        <w:jc w:val="both"/>
      </w:pPr>
      <w:r>
        <w:rPr>
          <w:rFonts w:ascii="Times New Roman"/>
          <w:b w:val="false"/>
          <w:i w:val="false"/>
          <w:color w:val="000000"/>
          <w:sz w:val="28"/>
        </w:rPr>
        <w:t>
      3. Идентификационный номер (марка, штрих-код) донора</w:t>
      </w:r>
    </w:p>
    <w:bookmarkEnd w:id="7310"/>
    <w:bookmarkStart w:name="z6958" w:id="7311"/>
    <w:p>
      <w:pPr>
        <w:spacing w:after="0"/>
        <w:ind w:left="0"/>
        <w:jc w:val="both"/>
      </w:pPr>
      <w:r>
        <w:rPr>
          <w:rFonts w:ascii="Times New Roman"/>
          <w:b w:val="false"/>
          <w:i w:val="false"/>
          <w:color w:val="000000"/>
          <w:sz w:val="28"/>
        </w:rPr>
        <w:t>
      4. Фамилия, имя, отчество донора (при его наличии)</w:t>
      </w:r>
    </w:p>
    <w:bookmarkEnd w:id="7311"/>
    <w:bookmarkStart w:name="z6959" w:id="7312"/>
    <w:p>
      <w:pPr>
        <w:spacing w:after="0"/>
        <w:ind w:left="0"/>
        <w:jc w:val="both"/>
      </w:pPr>
      <w:r>
        <w:rPr>
          <w:rFonts w:ascii="Times New Roman"/>
          <w:b w:val="false"/>
          <w:i w:val="false"/>
          <w:color w:val="000000"/>
          <w:sz w:val="28"/>
        </w:rPr>
        <w:t>
      5. Группа крови по системе АВ0 и резус принадлежность</w:t>
      </w:r>
    </w:p>
    <w:bookmarkEnd w:id="7312"/>
    <w:bookmarkStart w:name="z6960" w:id="7313"/>
    <w:p>
      <w:pPr>
        <w:spacing w:after="0"/>
        <w:ind w:left="0"/>
        <w:jc w:val="both"/>
      </w:pPr>
      <w:r>
        <w:rPr>
          <w:rFonts w:ascii="Times New Roman"/>
          <w:b w:val="false"/>
          <w:i w:val="false"/>
          <w:color w:val="000000"/>
          <w:sz w:val="28"/>
        </w:rPr>
        <w:t>
      6. **Учет плазмы осуществляется по наименованию, объему (л) и количеству контейнеров</w:t>
      </w:r>
    </w:p>
    <w:bookmarkEnd w:id="7313"/>
    <w:bookmarkStart w:name="z6961" w:id="7314"/>
    <w:p>
      <w:pPr>
        <w:spacing w:after="0"/>
        <w:ind w:left="0"/>
        <w:jc w:val="both"/>
      </w:pPr>
      <w:r>
        <w:rPr>
          <w:rFonts w:ascii="Times New Roman"/>
          <w:b w:val="false"/>
          <w:i w:val="false"/>
          <w:color w:val="000000"/>
          <w:sz w:val="28"/>
        </w:rPr>
        <w:t>
      7. Дата окончания карантинизации</w:t>
      </w:r>
    </w:p>
    <w:bookmarkEnd w:id="7314"/>
    <w:bookmarkStart w:name="z6962" w:id="7315"/>
    <w:p>
      <w:pPr>
        <w:spacing w:after="0"/>
        <w:ind w:left="0"/>
        <w:jc w:val="both"/>
      </w:pPr>
      <w:r>
        <w:rPr>
          <w:rFonts w:ascii="Times New Roman"/>
          <w:b w:val="false"/>
          <w:i w:val="false"/>
          <w:color w:val="000000"/>
          <w:sz w:val="28"/>
        </w:rPr>
        <w:t>
      8. Дата повторного обследования</w:t>
      </w:r>
    </w:p>
    <w:bookmarkEnd w:id="7315"/>
    <w:bookmarkStart w:name="z6963" w:id="7316"/>
    <w:p>
      <w:pPr>
        <w:spacing w:after="0"/>
        <w:ind w:left="0"/>
        <w:jc w:val="both"/>
      </w:pPr>
      <w:r>
        <w:rPr>
          <w:rFonts w:ascii="Times New Roman"/>
          <w:b w:val="false"/>
          <w:i w:val="false"/>
          <w:color w:val="000000"/>
          <w:sz w:val="28"/>
        </w:rPr>
        <w:t>
      9. Результаты повторного обследования донора и дата их выполнения (ВИЧ, НСV, HBsAg, сифилис, ПЦР)</w:t>
      </w:r>
    </w:p>
    <w:bookmarkEnd w:id="7316"/>
    <w:bookmarkStart w:name="z6964" w:id="7317"/>
    <w:p>
      <w:pPr>
        <w:spacing w:after="0"/>
        <w:ind w:left="0"/>
        <w:jc w:val="both"/>
      </w:pPr>
      <w:r>
        <w:rPr>
          <w:rFonts w:ascii="Times New Roman"/>
          <w:b w:val="false"/>
          <w:i w:val="false"/>
          <w:color w:val="000000"/>
          <w:sz w:val="28"/>
        </w:rPr>
        <w:t>
      10. Выдано (дата, количество (доз/л)</w:t>
      </w:r>
    </w:p>
    <w:bookmarkEnd w:id="7317"/>
    <w:bookmarkStart w:name="z6965" w:id="7318"/>
    <w:p>
      <w:pPr>
        <w:spacing w:after="0"/>
        <w:ind w:left="0"/>
        <w:jc w:val="both"/>
      </w:pPr>
      <w:r>
        <w:rPr>
          <w:rFonts w:ascii="Times New Roman"/>
          <w:b w:val="false"/>
          <w:i w:val="false"/>
          <w:color w:val="000000"/>
          <w:sz w:val="28"/>
        </w:rPr>
        <w:t>
      11. Наименование отделения, куда выдана продукция</w:t>
      </w:r>
    </w:p>
    <w:bookmarkEnd w:id="7318"/>
    <w:bookmarkStart w:name="z6966" w:id="7319"/>
    <w:p>
      <w:pPr>
        <w:spacing w:after="0"/>
        <w:ind w:left="0"/>
        <w:jc w:val="both"/>
      </w:pPr>
      <w:r>
        <w:rPr>
          <w:rFonts w:ascii="Times New Roman"/>
          <w:b w:val="false"/>
          <w:i w:val="false"/>
          <w:color w:val="000000"/>
          <w:sz w:val="28"/>
        </w:rPr>
        <w:t>
      12. Идентификатор специалиста, выполнившего выдачу</w:t>
      </w:r>
    </w:p>
    <w:bookmarkEnd w:id="7319"/>
    <w:bookmarkStart w:name="z6967" w:id="7320"/>
    <w:p>
      <w:pPr>
        <w:spacing w:after="0"/>
        <w:ind w:left="0"/>
        <w:jc w:val="both"/>
      </w:pPr>
      <w:r>
        <w:rPr>
          <w:rFonts w:ascii="Times New Roman"/>
          <w:b w:val="false"/>
          <w:i w:val="false"/>
          <w:color w:val="000000"/>
          <w:sz w:val="28"/>
        </w:rPr>
        <w:t>
      Форма № 135/у "Ведомость движения плазмы, находящейся на карантинизации"</w:t>
      </w:r>
    </w:p>
    <w:bookmarkEnd w:id="7320"/>
    <w:bookmarkStart w:name="z6968" w:id="7321"/>
    <w:p>
      <w:pPr>
        <w:spacing w:after="0"/>
        <w:ind w:left="0"/>
        <w:jc w:val="both"/>
      </w:pPr>
      <w:r>
        <w:rPr>
          <w:rFonts w:ascii="Times New Roman"/>
          <w:b w:val="false"/>
          <w:i w:val="false"/>
          <w:color w:val="000000"/>
          <w:sz w:val="28"/>
        </w:rPr>
        <w:t>
      1. Дата/период</w:t>
      </w:r>
    </w:p>
    <w:bookmarkEnd w:id="7321"/>
    <w:bookmarkStart w:name="z6969" w:id="7322"/>
    <w:p>
      <w:pPr>
        <w:spacing w:after="0"/>
        <w:ind w:left="0"/>
        <w:jc w:val="both"/>
      </w:pPr>
      <w:r>
        <w:rPr>
          <w:rFonts w:ascii="Times New Roman"/>
          <w:b w:val="false"/>
          <w:i w:val="false"/>
          <w:color w:val="000000"/>
          <w:sz w:val="28"/>
        </w:rPr>
        <w:t>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bookmarkEnd w:id="7322"/>
    <w:bookmarkStart w:name="z6970" w:id="7323"/>
    <w:p>
      <w:pPr>
        <w:spacing w:after="0"/>
        <w:ind w:left="0"/>
        <w:jc w:val="both"/>
      </w:pPr>
      <w:r>
        <w:rPr>
          <w:rFonts w:ascii="Times New Roman"/>
          <w:b w:val="false"/>
          <w:i w:val="false"/>
          <w:color w:val="000000"/>
          <w:sz w:val="28"/>
        </w:rPr>
        <w:t>
      3.**Остаток (доз/л) на истекший период (день, месяц, год)</w:t>
      </w:r>
    </w:p>
    <w:bookmarkEnd w:id="7323"/>
    <w:bookmarkStart w:name="z6971" w:id="7324"/>
    <w:p>
      <w:pPr>
        <w:spacing w:after="0"/>
        <w:ind w:left="0"/>
        <w:jc w:val="both"/>
      </w:pPr>
      <w:r>
        <w:rPr>
          <w:rFonts w:ascii="Times New Roman"/>
          <w:b w:val="false"/>
          <w:i w:val="false"/>
          <w:color w:val="000000"/>
          <w:sz w:val="28"/>
        </w:rPr>
        <w:t>
      4.**Приход (доз/л) в текущем периоде</w:t>
      </w:r>
    </w:p>
    <w:bookmarkEnd w:id="7324"/>
    <w:bookmarkStart w:name="z6972" w:id="7325"/>
    <w:p>
      <w:pPr>
        <w:spacing w:after="0"/>
        <w:ind w:left="0"/>
        <w:jc w:val="both"/>
      </w:pPr>
      <w:r>
        <w:rPr>
          <w:rFonts w:ascii="Times New Roman"/>
          <w:b w:val="false"/>
          <w:i w:val="false"/>
          <w:color w:val="000000"/>
          <w:sz w:val="28"/>
        </w:rPr>
        <w:t>
      5.**Всего на хранении (доз/л) в текущем периоде</w:t>
      </w:r>
    </w:p>
    <w:bookmarkEnd w:id="7325"/>
    <w:bookmarkStart w:name="z6973" w:id="7326"/>
    <w:p>
      <w:pPr>
        <w:spacing w:after="0"/>
        <w:ind w:left="0"/>
        <w:jc w:val="both"/>
      </w:pPr>
      <w:r>
        <w:rPr>
          <w:rFonts w:ascii="Times New Roman"/>
          <w:b w:val="false"/>
          <w:i w:val="false"/>
          <w:color w:val="000000"/>
          <w:sz w:val="28"/>
        </w:rPr>
        <w:t>
      6.**Расход (доз/л) в текущем периоде</w:t>
      </w:r>
    </w:p>
    <w:bookmarkEnd w:id="7326"/>
    <w:bookmarkStart w:name="z6974" w:id="7327"/>
    <w:p>
      <w:pPr>
        <w:spacing w:after="0"/>
        <w:ind w:left="0"/>
        <w:jc w:val="both"/>
      </w:pPr>
      <w:r>
        <w:rPr>
          <w:rFonts w:ascii="Times New Roman"/>
          <w:b w:val="false"/>
          <w:i w:val="false"/>
          <w:color w:val="000000"/>
          <w:sz w:val="28"/>
        </w:rPr>
        <w:t>
      7.**Остаток (доз/л) в текущем периоде</w:t>
      </w:r>
    </w:p>
    <w:bookmarkEnd w:id="7327"/>
    <w:bookmarkStart w:name="z6975" w:id="7328"/>
    <w:p>
      <w:pPr>
        <w:spacing w:after="0"/>
        <w:ind w:left="0"/>
        <w:jc w:val="both"/>
      </w:pPr>
      <w:r>
        <w:rPr>
          <w:rFonts w:ascii="Times New Roman"/>
          <w:b w:val="false"/>
          <w:i w:val="false"/>
          <w:color w:val="000000"/>
          <w:sz w:val="28"/>
        </w:rPr>
        <w:t>
      8. Идентификатор специалиста, выполнившего учет</w:t>
      </w:r>
    </w:p>
    <w:bookmarkEnd w:id="7328"/>
    <w:bookmarkStart w:name="z6976" w:id="7329"/>
    <w:p>
      <w:pPr>
        <w:spacing w:after="0"/>
        <w:ind w:left="0"/>
        <w:jc w:val="both"/>
      </w:pPr>
      <w:r>
        <w:rPr>
          <w:rFonts w:ascii="Times New Roman"/>
          <w:b w:val="false"/>
          <w:i w:val="false"/>
          <w:color w:val="000000"/>
          <w:sz w:val="28"/>
        </w:rPr>
        <w:t>
      Форма № 136/у "Заявка на трансфузионные среды на платной и бесплатной основе"</w:t>
      </w:r>
    </w:p>
    <w:bookmarkEnd w:id="7329"/>
    <w:bookmarkStart w:name="z6977" w:id="7330"/>
    <w:p>
      <w:pPr>
        <w:spacing w:after="0"/>
        <w:ind w:left="0"/>
        <w:jc w:val="both"/>
      </w:pPr>
      <w:r>
        <w:rPr>
          <w:rFonts w:ascii="Times New Roman"/>
          <w:b w:val="false"/>
          <w:i w:val="false"/>
          <w:color w:val="000000"/>
          <w:sz w:val="28"/>
        </w:rPr>
        <w:t>
      1. Наименование трансфузионной среды</w:t>
      </w:r>
    </w:p>
    <w:bookmarkEnd w:id="7330"/>
    <w:bookmarkStart w:name="z6978" w:id="7331"/>
    <w:p>
      <w:pPr>
        <w:spacing w:after="0"/>
        <w:ind w:left="0"/>
        <w:jc w:val="both"/>
      </w:pPr>
      <w:r>
        <w:rPr>
          <w:rFonts w:ascii="Times New Roman"/>
          <w:b w:val="false"/>
          <w:i w:val="false"/>
          <w:color w:val="000000"/>
          <w:sz w:val="28"/>
        </w:rPr>
        <w:t>
      2. Группа крови по системе АВО, резус-принадлежность</w:t>
      </w:r>
    </w:p>
    <w:bookmarkEnd w:id="7331"/>
    <w:bookmarkStart w:name="z6979" w:id="7332"/>
    <w:p>
      <w:pPr>
        <w:spacing w:after="0"/>
        <w:ind w:left="0"/>
        <w:jc w:val="both"/>
      </w:pPr>
      <w:r>
        <w:rPr>
          <w:rFonts w:ascii="Times New Roman"/>
          <w:b w:val="false"/>
          <w:i w:val="false"/>
          <w:color w:val="000000"/>
          <w:sz w:val="28"/>
        </w:rPr>
        <w:t>
      3. Количество</w:t>
      </w:r>
    </w:p>
    <w:bookmarkEnd w:id="7332"/>
    <w:bookmarkStart w:name="z6980" w:id="7333"/>
    <w:p>
      <w:pPr>
        <w:spacing w:after="0"/>
        <w:ind w:left="0"/>
        <w:jc w:val="both"/>
      </w:pPr>
      <w:r>
        <w:rPr>
          <w:rFonts w:ascii="Times New Roman"/>
          <w:b w:val="false"/>
          <w:i w:val="false"/>
          <w:color w:val="000000"/>
          <w:sz w:val="28"/>
        </w:rPr>
        <w:t>
      4. Срок исполнения</w:t>
      </w:r>
    </w:p>
    <w:bookmarkEnd w:id="7333"/>
    <w:bookmarkStart w:name="z6981" w:id="7334"/>
    <w:p>
      <w:pPr>
        <w:spacing w:after="0"/>
        <w:ind w:left="0"/>
        <w:jc w:val="both"/>
      </w:pPr>
      <w:r>
        <w:rPr>
          <w:rFonts w:ascii="Times New Roman"/>
          <w:b w:val="false"/>
          <w:i w:val="false"/>
          <w:color w:val="000000"/>
          <w:sz w:val="28"/>
        </w:rPr>
        <w:t>
      5. Идентификаторы ответственных лиц, сделавшего заказ и принявшего заказ</w:t>
      </w:r>
    </w:p>
    <w:bookmarkEnd w:id="7334"/>
    <w:bookmarkStart w:name="z6982" w:id="7335"/>
    <w:p>
      <w:pPr>
        <w:spacing w:after="0"/>
        <w:ind w:left="0"/>
        <w:jc w:val="both"/>
      </w:pPr>
      <w:r>
        <w:rPr>
          <w:rFonts w:ascii="Times New Roman"/>
          <w:b w:val="false"/>
          <w:i w:val="false"/>
          <w:color w:val="000000"/>
          <w:sz w:val="28"/>
        </w:rPr>
        <w:t>
      Форма № 137/у "Форма учета выдачи компонентов, препаратов крови и стандартных диагностикумов"</w:t>
      </w:r>
    </w:p>
    <w:bookmarkEnd w:id="7335"/>
    <w:bookmarkStart w:name="z6983" w:id="7336"/>
    <w:p>
      <w:pPr>
        <w:spacing w:after="0"/>
        <w:ind w:left="0"/>
        <w:jc w:val="both"/>
      </w:pPr>
      <w:r>
        <w:rPr>
          <w:rFonts w:ascii="Times New Roman"/>
          <w:b w:val="false"/>
          <w:i w:val="false"/>
          <w:color w:val="000000"/>
          <w:sz w:val="28"/>
        </w:rPr>
        <w:t>
      1. Дата выдачи продукции</w:t>
      </w:r>
    </w:p>
    <w:bookmarkEnd w:id="7336"/>
    <w:bookmarkStart w:name="z6984" w:id="7337"/>
    <w:p>
      <w:pPr>
        <w:spacing w:after="0"/>
        <w:ind w:left="0"/>
        <w:jc w:val="both"/>
      </w:pPr>
      <w:r>
        <w:rPr>
          <w:rFonts w:ascii="Times New Roman"/>
          <w:b w:val="false"/>
          <w:i w:val="false"/>
          <w:color w:val="000000"/>
          <w:sz w:val="28"/>
        </w:rPr>
        <w:t>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7337"/>
    <w:bookmarkStart w:name="z6985" w:id="7338"/>
    <w:p>
      <w:pPr>
        <w:spacing w:after="0"/>
        <w:ind w:left="0"/>
        <w:jc w:val="both"/>
      </w:pPr>
      <w:r>
        <w:rPr>
          <w:rFonts w:ascii="Times New Roman"/>
          <w:b w:val="false"/>
          <w:i w:val="false"/>
          <w:color w:val="000000"/>
          <w:sz w:val="28"/>
        </w:rPr>
        <w:t>
      3. Дата заготовки (производства)</w:t>
      </w:r>
    </w:p>
    <w:bookmarkEnd w:id="7338"/>
    <w:bookmarkStart w:name="z6986" w:id="7339"/>
    <w:p>
      <w:pPr>
        <w:spacing w:after="0"/>
        <w:ind w:left="0"/>
        <w:jc w:val="both"/>
      </w:pPr>
      <w:r>
        <w:rPr>
          <w:rFonts w:ascii="Times New Roman"/>
          <w:b w:val="false"/>
          <w:i w:val="false"/>
          <w:color w:val="000000"/>
          <w:sz w:val="28"/>
        </w:rPr>
        <w:t>
      4. Срок годности</w:t>
      </w:r>
    </w:p>
    <w:bookmarkEnd w:id="7339"/>
    <w:bookmarkStart w:name="z6987" w:id="7340"/>
    <w:p>
      <w:pPr>
        <w:spacing w:after="0"/>
        <w:ind w:left="0"/>
        <w:jc w:val="both"/>
      </w:pPr>
      <w:r>
        <w:rPr>
          <w:rFonts w:ascii="Times New Roman"/>
          <w:b w:val="false"/>
          <w:i w:val="false"/>
          <w:color w:val="000000"/>
          <w:sz w:val="28"/>
        </w:rPr>
        <w:t>
      5. Количество выданной продукции (для компонентов крови в дозах/мл.)</w:t>
      </w:r>
    </w:p>
    <w:bookmarkEnd w:id="7340"/>
    <w:bookmarkStart w:name="z6988" w:id="7341"/>
    <w:p>
      <w:pPr>
        <w:spacing w:after="0"/>
        <w:ind w:left="0"/>
        <w:jc w:val="both"/>
      </w:pPr>
      <w:r>
        <w:rPr>
          <w:rFonts w:ascii="Times New Roman"/>
          <w:b w:val="false"/>
          <w:i w:val="false"/>
          <w:color w:val="000000"/>
          <w:sz w:val="28"/>
        </w:rPr>
        <w:t>
      6. Номер накладной на реализацию компонентов, препаратов крови и стандартных диагностикумов</w:t>
      </w:r>
    </w:p>
    <w:bookmarkEnd w:id="7341"/>
    <w:bookmarkStart w:name="z6989" w:id="7342"/>
    <w:p>
      <w:pPr>
        <w:spacing w:after="0"/>
        <w:ind w:left="0"/>
        <w:jc w:val="both"/>
      </w:pPr>
      <w:r>
        <w:rPr>
          <w:rFonts w:ascii="Times New Roman"/>
          <w:b w:val="false"/>
          <w:i w:val="false"/>
          <w:color w:val="000000"/>
          <w:sz w:val="28"/>
        </w:rPr>
        <w:t>
      7. Наименование медицинской организации куда выдается продукция</w:t>
      </w:r>
    </w:p>
    <w:bookmarkEnd w:id="7342"/>
    <w:bookmarkStart w:name="z6990" w:id="7343"/>
    <w:p>
      <w:pPr>
        <w:spacing w:after="0"/>
        <w:ind w:left="0"/>
        <w:jc w:val="both"/>
      </w:pPr>
      <w:r>
        <w:rPr>
          <w:rFonts w:ascii="Times New Roman"/>
          <w:b w:val="false"/>
          <w:i w:val="false"/>
          <w:color w:val="000000"/>
          <w:sz w:val="28"/>
        </w:rPr>
        <w:t>
      8. Идентификатор отпустившего продукцию</w:t>
      </w:r>
    </w:p>
    <w:bookmarkEnd w:id="7343"/>
    <w:bookmarkStart w:name="z6991" w:id="7344"/>
    <w:p>
      <w:pPr>
        <w:spacing w:after="0"/>
        <w:ind w:left="0"/>
        <w:jc w:val="both"/>
      </w:pPr>
      <w:r>
        <w:rPr>
          <w:rFonts w:ascii="Times New Roman"/>
          <w:b w:val="false"/>
          <w:i w:val="false"/>
          <w:color w:val="000000"/>
          <w:sz w:val="28"/>
        </w:rPr>
        <w:t>
      Форма № 138/у "Ведомость учета движения крови, ее компонентов, препаратов и кровезаменителей по отделению выдачи продукции"</w:t>
      </w:r>
    </w:p>
    <w:bookmarkEnd w:id="7344"/>
    <w:bookmarkStart w:name="z6992" w:id="7345"/>
    <w:p>
      <w:pPr>
        <w:spacing w:after="0"/>
        <w:ind w:left="0"/>
        <w:jc w:val="both"/>
      </w:pPr>
      <w:r>
        <w:rPr>
          <w:rFonts w:ascii="Times New Roman"/>
          <w:b w:val="false"/>
          <w:i w:val="false"/>
          <w:color w:val="000000"/>
          <w:sz w:val="28"/>
        </w:rPr>
        <w:t>
      1. **Наименование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bookmarkEnd w:id="7345"/>
    <w:bookmarkStart w:name="z6993" w:id="7346"/>
    <w:p>
      <w:pPr>
        <w:spacing w:after="0"/>
        <w:ind w:left="0"/>
        <w:jc w:val="both"/>
      </w:pPr>
      <w:r>
        <w:rPr>
          <w:rFonts w:ascii="Times New Roman"/>
          <w:b w:val="false"/>
          <w:i w:val="false"/>
          <w:color w:val="000000"/>
          <w:sz w:val="28"/>
        </w:rPr>
        <w:t>
      2. Единица измерения</w:t>
      </w:r>
    </w:p>
    <w:bookmarkEnd w:id="7346"/>
    <w:bookmarkStart w:name="z6994" w:id="7347"/>
    <w:p>
      <w:pPr>
        <w:spacing w:after="0"/>
        <w:ind w:left="0"/>
        <w:jc w:val="both"/>
      </w:pPr>
      <w:r>
        <w:rPr>
          <w:rFonts w:ascii="Times New Roman"/>
          <w:b w:val="false"/>
          <w:i w:val="false"/>
          <w:color w:val="000000"/>
          <w:sz w:val="28"/>
        </w:rPr>
        <w:t>
      3. Остаток на начало периода</w:t>
      </w:r>
    </w:p>
    <w:bookmarkEnd w:id="7347"/>
    <w:bookmarkStart w:name="z6995" w:id="7348"/>
    <w:p>
      <w:pPr>
        <w:spacing w:after="0"/>
        <w:ind w:left="0"/>
        <w:jc w:val="both"/>
      </w:pPr>
      <w:r>
        <w:rPr>
          <w:rFonts w:ascii="Times New Roman"/>
          <w:b w:val="false"/>
          <w:i w:val="false"/>
          <w:color w:val="000000"/>
          <w:sz w:val="28"/>
        </w:rPr>
        <w:t>
      4. Приход -всего получено, в том числе из какого источника</w:t>
      </w:r>
    </w:p>
    <w:bookmarkEnd w:id="7348"/>
    <w:bookmarkStart w:name="z6996" w:id="7349"/>
    <w:p>
      <w:pPr>
        <w:spacing w:after="0"/>
        <w:ind w:left="0"/>
        <w:jc w:val="both"/>
      </w:pPr>
      <w:r>
        <w:rPr>
          <w:rFonts w:ascii="Times New Roman"/>
          <w:b w:val="false"/>
          <w:i w:val="false"/>
          <w:color w:val="000000"/>
          <w:sz w:val="28"/>
        </w:rPr>
        <w:t>
      5. Расход – всего выдано, в том числе куда (наименование медицинской организации/отдела/отделение) куда выдается продукция</w:t>
      </w:r>
    </w:p>
    <w:bookmarkEnd w:id="7349"/>
    <w:bookmarkStart w:name="z6997" w:id="7350"/>
    <w:p>
      <w:pPr>
        <w:spacing w:after="0"/>
        <w:ind w:left="0"/>
        <w:jc w:val="both"/>
      </w:pPr>
      <w:r>
        <w:rPr>
          <w:rFonts w:ascii="Times New Roman"/>
          <w:b w:val="false"/>
          <w:i w:val="false"/>
          <w:color w:val="000000"/>
          <w:sz w:val="28"/>
        </w:rPr>
        <w:t>
      6. Списано всего, в том числе по причине (указать причину)</w:t>
      </w:r>
    </w:p>
    <w:bookmarkEnd w:id="7350"/>
    <w:bookmarkStart w:name="z6998" w:id="7351"/>
    <w:p>
      <w:pPr>
        <w:spacing w:after="0"/>
        <w:ind w:left="0"/>
        <w:jc w:val="both"/>
      </w:pPr>
      <w:r>
        <w:rPr>
          <w:rFonts w:ascii="Times New Roman"/>
          <w:b w:val="false"/>
          <w:i w:val="false"/>
          <w:color w:val="000000"/>
          <w:sz w:val="28"/>
        </w:rPr>
        <w:t>
      7. Остаток на конец периода</w:t>
      </w:r>
    </w:p>
    <w:bookmarkEnd w:id="7351"/>
    <w:bookmarkStart w:name="z6999" w:id="7352"/>
    <w:p>
      <w:pPr>
        <w:spacing w:after="0"/>
        <w:ind w:left="0"/>
        <w:jc w:val="both"/>
      </w:pPr>
      <w:r>
        <w:rPr>
          <w:rFonts w:ascii="Times New Roman"/>
          <w:b w:val="false"/>
          <w:i w:val="false"/>
          <w:color w:val="000000"/>
          <w:sz w:val="28"/>
        </w:rPr>
        <w:t>
      8. Идентификатор отпустившего продукцию</w:t>
      </w:r>
    </w:p>
    <w:bookmarkEnd w:id="7352"/>
    <w:bookmarkStart w:name="z7000" w:id="7353"/>
    <w:p>
      <w:pPr>
        <w:spacing w:after="0"/>
        <w:ind w:left="0"/>
        <w:jc w:val="both"/>
      </w:pPr>
      <w:r>
        <w:rPr>
          <w:rFonts w:ascii="Times New Roman"/>
          <w:b w:val="false"/>
          <w:i w:val="false"/>
          <w:color w:val="000000"/>
          <w:sz w:val="28"/>
        </w:rPr>
        <w:t>
      Форма № 139/у "Акт списания компонентов крови"</w:t>
      </w:r>
    </w:p>
    <w:bookmarkEnd w:id="7353"/>
    <w:bookmarkStart w:name="z7001" w:id="7354"/>
    <w:p>
      <w:pPr>
        <w:spacing w:after="0"/>
        <w:ind w:left="0"/>
        <w:jc w:val="both"/>
      </w:pPr>
      <w:r>
        <w:rPr>
          <w:rFonts w:ascii="Times New Roman"/>
          <w:b w:val="false"/>
          <w:i w:val="false"/>
          <w:color w:val="000000"/>
          <w:sz w:val="28"/>
        </w:rPr>
        <w:t>
      1. Номер акта</w:t>
      </w:r>
    </w:p>
    <w:bookmarkEnd w:id="7354"/>
    <w:bookmarkStart w:name="z7002" w:id="7355"/>
    <w:p>
      <w:pPr>
        <w:spacing w:after="0"/>
        <w:ind w:left="0"/>
        <w:jc w:val="both"/>
      </w:pPr>
      <w:r>
        <w:rPr>
          <w:rFonts w:ascii="Times New Roman"/>
          <w:b w:val="false"/>
          <w:i w:val="false"/>
          <w:color w:val="000000"/>
          <w:sz w:val="28"/>
        </w:rPr>
        <w:t>
      2. Дата составления</w:t>
      </w:r>
    </w:p>
    <w:bookmarkEnd w:id="7355"/>
    <w:bookmarkStart w:name="z7003" w:id="7356"/>
    <w:p>
      <w:pPr>
        <w:spacing w:after="0"/>
        <w:ind w:left="0"/>
        <w:jc w:val="both"/>
      </w:pPr>
      <w:r>
        <w:rPr>
          <w:rFonts w:ascii="Times New Roman"/>
          <w:b w:val="false"/>
          <w:i w:val="false"/>
          <w:color w:val="000000"/>
          <w:sz w:val="28"/>
        </w:rPr>
        <w:t>
      3. Состав комиссии по списанию</w:t>
      </w:r>
    </w:p>
    <w:bookmarkEnd w:id="7356"/>
    <w:bookmarkStart w:name="z7004" w:id="7357"/>
    <w:p>
      <w:pPr>
        <w:spacing w:after="0"/>
        <w:ind w:left="0"/>
        <w:jc w:val="both"/>
      </w:pPr>
      <w:r>
        <w:rPr>
          <w:rFonts w:ascii="Times New Roman"/>
          <w:b w:val="false"/>
          <w:i w:val="false"/>
          <w:color w:val="000000"/>
          <w:sz w:val="28"/>
        </w:rPr>
        <w:t>
      4. Код донации</w:t>
      </w:r>
    </w:p>
    <w:bookmarkEnd w:id="7357"/>
    <w:bookmarkStart w:name="z7005" w:id="7358"/>
    <w:p>
      <w:pPr>
        <w:spacing w:after="0"/>
        <w:ind w:left="0"/>
        <w:jc w:val="both"/>
      </w:pPr>
      <w:r>
        <w:rPr>
          <w:rFonts w:ascii="Times New Roman"/>
          <w:b w:val="false"/>
          <w:i w:val="false"/>
          <w:color w:val="000000"/>
          <w:sz w:val="28"/>
        </w:rPr>
        <w:t>
      5. Фамилия, имя, отчество донора (при его наличии)</w:t>
      </w:r>
    </w:p>
    <w:bookmarkEnd w:id="7358"/>
    <w:bookmarkStart w:name="z7006" w:id="7359"/>
    <w:p>
      <w:pPr>
        <w:spacing w:after="0"/>
        <w:ind w:left="0"/>
        <w:jc w:val="both"/>
      </w:pPr>
      <w:r>
        <w:rPr>
          <w:rFonts w:ascii="Times New Roman"/>
          <w:b w:val="false"/>
          <w:i w:val="false"/>
          <w:color w:val="000000"/>
          <w:sz w:val="28"/>
        </w:rPr>
        <w:t>
      6. Группа крови, резус принадлежность</w:t>
      </w:r>
    </w:p>
    <w:bookmarkEnd w:id="7359"/>
    <w:bookmarkStart w:name="z7007" w:id="7360"/>
    <w:p>
      <w:pPr>
        <w:spacing w:after="0"/>
        <w:ind w:left="0"/>
        <w:jc w:val="both"/>
      </w:pPr>
      <w:r>
        <w:rPr>
          <w:rFonts w:ascii="Times New Roman"/>
          <w:b w:val="false"/>
          <w:i w:val="false"/>
          <w:color w:val="000000"/>
          <w:sz w:val="28"/>
        </w:rPr>
        <w:t>
      7. Наименование компонента крови</w:t>
      </w:r>
    </w:p>
    <w:bookmarkEnd w:id="7360"/>
    <w:bookmarkStart w:name="z7008" w:id="7361"/>
    <w:p>
      <w:pPr>
        <w:spacing w:after="0"/>
        <w:ind w:left="0"/>
        <w:jc w:val="both"/>
      </w:pPr>
      <w:r>
        <w:rPr>
          <w:rFonts w:ascii="Times New Roman"/>
          <w:b w:val="false"/>
          <w:i w:val="false"/>
          <w:color w:val="000000"/>
          <w:sz w:val="28"/>
        </w:rPr>
        <w:t>
      8. Количество (мл)</w:t>
      </w:r>
    </w:p>
    <w:bookmarkEnd w:id="7361"/>
    <w:bookmarkStart w:name="z7009" w:id="7362"/>
    <w:p>
      <w:pPr>
        <w:spacing w:after="0"/>
        <w:ind w:left="0"/>
        <w:jc w:val="both"/>
      </w:pPr>
      <w:r>
        <w:rPr>
          <w:rFonts w:ascii="Times New Roman"/>
          <w:b w:val="false"/>
          <w:i w:val="false"/>
          <w:color w:val="000000"/>
          <w:sz w:val="28"/>
        </w:rPr>
        <w:t>
      9. Дата заготовки</w:t>
      </w:r>
    </w:p>
    <w:bookmarkEnd w:id="7362"/>
    <w:bookmarkStart w:name="z7010" w:id="7363"/>
    <w:p>
      <w:pPr>
        <w:spacing w:after="0"/>
        <w:ind w:left="0"/>
        <w:jc w:val="both"/>
      </w:pPr>
      <w:r>
        <w:rPr>
          <w:rFonts w:ascii="Times New Roman"/>
          <w:b w:val="false"/>
          <w:i w:val="false"/>
          <w:color w:val="000000"/>
          <w:sz w:val="28"/>
        </w:rPr>
        <w:t>
      10. Причина списания</w:t>
      </w:r>
    </w:p>
    <w:bookmarkEnd w:id="7363"/>
    <w:bookmarkStart w:name="z7011" w:id="7364"/>
    <w:p>
      <w:pPr>
        <w:spacing w:after="0"/>
        <w:ind w:left="0"/>
        <w:jc w:val="both"/>
      </w:pPr>
      <w:r>
        <w:rPr>
          <w:rFonts w:ascii="Times New Roman"/>
          <w:b w:val="false"/>
          <w:i w:val="false"/>
          <w:color w:val="000000"/>
          <w:sz w:val="28"/>
        </w:rPr>
        <w:t>
      11. Всего по наименованиям компонентов в дозах и объеме (мл.)</w:t>
      </w:r>
    </w:p>
    <w:bookmarkEnd w:id="7364"/>
    <w:bookmarkStart w:name="z7012" w:id="7365"/>
    <w:p>
      <w:pPr>
        <w:spacing w:after="0"/>
        <w:ind w:left="0"/>
        <w:jc w:val="both"/>
      </w:pPr>
      <w:r>
        <w:rPr>
          <w:rFonts w:ascii="Times New Roman"/>
          <w:b w:val="false"/>
          <w:i w:val="false"/>
          <w:color w:val="000000"/>
          <w:sz w:val="28"/>
        </w:rPr>
        <w:t>
      12. Идентификатор(ы) ответственного(ых) лица</w:t>
      </w:r>
    </w:p>
    <w:bookmarkEnd w:id="7365"/>
    <w:bookmarkStart w:name="z7013" w:id="7366"/>
    <w:p>
      <w:pPr>
        <w:spacing w:after="0"/>
        <w:ind w:left="0"/>
        <w:jc w:val="both"/>
      </w:pPr>
      <w:r>
        <w:rPr>
          <w:rFonts w:ascii="Times New Roman"/>
          <w:b w:val="false"/>
          <w:i w:val="false"/>
          <w:color w:val="000000"/>
          <w:sz w:val="28"/>
        </w:rPr>
        <w:t>
      Форма № 140/у "Форма регистрации образцов крови, поступивших для лабораторных исследований"</w:t>
      </w:r>
    </w:p>
    <w:bookmarkEnd w:id="7366"/>
    <w:bookmarkStart w:name="z7014" w:id="7367"/>
    <w:p>
      <w:pPr>
        <w:spacing w:after="0"/>
        <w:ind w:left="0"/>
        <w:jc w:val="both"/>
      </w:pPr>
      <w:r>
        <w:rPr>
          <w:rFonts w:ascii="Times New Roman"/>
          <w:b w:val="false"/>
          <w:i w:val="false"/>
          <w:color w:val="000000"/>
          <w:sz w:val="28"/>
        </w:rPr>
        <w:t>
      1. Дата поступления образцов</w:t>
      </w:r>
    </w:p>
    <w:bookmarkEnd w:id="7367"/>
    <w:bookmarkStart w:name="z7015" w:id="7368"/>
    <w:p>
      <w:pPr>
        <w:spacing w:after="0"/>
        <w:ind w:left="0"/>
        <w:jc w:val="both"/>
      </w:pPr>
      <w:r>
        <w:rPr>
          <w:rFonts w:ascii="Times New Roman"/>
          <w:b w:val="false"/>
          <w:i w:val="false"/>
          <w:color w:val="000000"/>
          <w:sz w:val="28"/>
        </w:rPr>
        <w:t>
      2. Время доставки образцов в лабораторию</w:t>
      </w:r>
    </w:p>
    <w:bookmarkEnd w:id="7368"/>
    <w:bookmarkStart w:name="z7016" w:id="7369"/>
    <w:p>
      <w:pPr>
        <w:spacing w:after="0"/>
        <w:ind w:left="0"/>
        <w:jc w:val="both"/>
      </w:pPr>
      <w:r>
        <w:rPr>
          <w:rFonts w:ascii="Times New Roman"/>
          <w:b w:val="false"/>
          <w:i w:val="false"/>
          <w:color w:val="000000"/>
          <w:sz w:val="28"/>
        </w:rPr>
        <w:t>
      3. Идентификационные номера с _ по _</w:t>
      </w:r>
    </w:p>
    <w:bookmarkEnd w:id="7369"/>
    <w:bookmarkStart w:name="z7017" w:id="7370"/>
    <w:p>
      <w:pPr>
        <w:spacing w:after="0"/>
        <w:ind w:left="0"/>
        <w:jc w:val="both"/>
      </w:pPr>
      <w:r>
        <w:rPr>
          <w:rFonts w:ascii="Times New Roman"/>
          <w:b w:val="false"/>
          <w:i w:val="false"/>
          <w:color w:val="000000"/>
          <w:sz w:val="28"/>
        </w:rPr>
        <w:t>
      4. Количество образцов по кодам</w:t>
      </w:r>
    </w:p>
    <w:bookmarkEnd w:id="7370"/>
    <w:bookmarkStart w:name="z7018" w:id="7371"/>
    <w:p>
      <w:pPr>
        <w:spacing w:after="0"/>
        <w:ind w:left="0"/>
        <w:jc w:val="both"/>
      </w:pPr>
      <w:r>
        <w:rPr>
          <w:rFonts w:ascii="Times New Roman"/>
          <w:b w:val="false"/>
          <w:i w:val="false"/>
          <w:color w:val="000000"/>
          <w:sz w:val="28"/>
        </w:rPr>
        <w:t>
      5. Код контингента</w:t>
      </w:r>
    </w:p>
    <w:bookmarkEnd w:id="7371"/>
    <w:bookmarkStart w:name="z7019" w:id="7372"/>
    <w:p>
      <w:pPr>
        <w:spacing w:after="0"/>
        <w:ind w:left="0"/>
        <w:jc w:val="both"/>
      </w:pPr>
      <w:r>
        <w:rPr>
          <w:rFonts w:ascii="Times New Roman"/>
          <w:b w:val="false"/>
          <w:i w:val="false"/>
          <w:color w:val="000000"/>
          <w:sz w:val="28"/>
        </w:rPr>
        <w:t>
      6. Отделение, откуда доставлены образцы</w:t>
      </w:r>
    </w:p>
    <w:bookmarkEnd w:id="7372"/>
    <w:bookmarkStart w:name="z7020" w:id="7373"/>
    <w:p>
      <w:pPr>
        <w:spacing w:after="0"/>
        <w:ind w:left="0"/>
        <w:jc w:val="both"/>
      </w:pPr>
      <w:r>
        <w:rPr>
          <w:rFonts w:ascii="Times New Roman"/>
          <w:b w:val="false"/>
          <w:i w:val="false"/>
          <w:color w:val="000000"/>
          <w:sz w:val="28"/>
        </w:rPr>
        <w:t>
      7. Идентификатор ответственного лица</w:t>
      </w:r>
    </w:p>
    <w:bookmarkEnd w:id="7373"/>
    <w:bookmarkStart w:name="z7021" w:id="7374"/>
    <w:p>
      <w:pPr>
        <w:spacing w:after="0"/>
        <w:ind w:left="0"/>
        <w:jc w:val="both"/>
      </w:pPr>
      <w:r>
        <w:rPr>
          <w:rFonts w:ascii="Times New Roman"/>
          <w:b w:val="false"/>
          <w:i w:val="false"/>
          <w:color w:val="000000"/>
          <w:sz w:val="28"/>
        </w:rPr>
        <w:t>
      Форма № 141/у "Ведомость результатов первичных лабораторных исследований до донации"</w:t>
      </w:r>
    </w:p>
    <w:bookmarkEnd w:id="7374"/>
    <w:bookmarkStart w:name="z7022" w:id="7375"/>
    <w:p>
      <w:pPr>
        <w:spacing w:after="0"/>
        <w:ind w:left="0"/>
        <w:jc w:val="both"/>
      </w:pPr>
      <w:r>
        <w:rPr>
          <w:rFonts w:ascii="Times New Roman"/>
          <w:b w:val="false"/>
          <w:i w:val="false"/>
          <w:color w:val="000000"/>
          <w:sz w:val="28"/>
        </w:rPr>
        <w:t>
      1. Дата исследования</w:t>
      </w:r>
    </w:p>
    <w:bookmarkEnd w:id="7375"/>
    <w:bookmarkStart w:name="z7023" w:id="7376"/>
    <w:p>
      <w:pPr>
        <w:spacing w:after="0"/>
        <w:ind w:left="0"/>
        <w:jc w:val="both"/>
      </w:pPr>
      <w:r>
        <w:rPr>
          <w:rFonts w:ascii="Times New Roman"/>
          <w:b w:val="false"/>
          <w:i w:val="false"/>
          <w:color w:val="000000"/>
          <w:sz w:val="28"/>
        </w:rPr>
        <w:t>
      2. Фамилия, имя, отчество (при его наличии) донора</w:t>
      </w:r>
    </w:p>
    <w:bookmarkEnd w:id="7376"/>
    <w:bookmarkStart w:name="z7024" w:id="7377"/>
    <w:p>
      <w:pPr>
        <w:spacing w:after="0"/>
        <w:ind w:left="0"/>
        <w:jc w:val="both"/>
      </w:pPr>
      <w:r>
        <w:rPr>
          <w:rFonts w:ascii="Times New Roman"/>
          <w:b w:val="false"/>
          <w:i w:val="false"/>
          <w:color w:val="000000"/>
          <w:sz w:val="28"/>
        </w:rPr>
        <w:t>
      3. Идентификационный номер (марка, штрих-код) донации</w:t>
      </w:r>
    </w:p>
    <w:bookmarkEnd w:id="7377"/>
    <w:bookmarkStart w:name="z7025" w:id="7378"/>
    <w:p>
      <w:pPr>
        <w:spacing w:after="0"/>
        <w:ind w:left="0"/>
        <w:jc w:val="both"/>
      </w:pPr>
      <w:r>
        <w:rPr>
          <w:rFonts w:ascii="Times New Roman"/>
          <w:b w:val="false"/>
          <w:i w:val="false"/>
          <w:color w:val="000000"/>
          <w:sz w:val="28"/>
        </w:rPr>
        <w:t>
      4.**Результат иммуногематологического исследования (группа крови по системе АВ0, резус- принадлежность, Келл – антиген)</w:t>
      </w:r>
    </w:p>
    <w:bookmarkEnd w:id="7378"/>
    <w:bookmarkStart w:name="z7026" w:id="7379"/>
    <w:p>
      <w:pPr>
        <w:spacing w:after="0"/>
        <w:ind w:left="0"/>
        <w:jc w:val="both"/>
      </w:pPr>
      <w:r>
        <w:rPr>
          <w:rFonts w:ascii="Times New Roman"/>
          <w:b w:val="false"/>
          <w:i w:val="false"/>
          <w:color w:val="000000"/>
          <w:sz w:val="28"/>
        </w:rPr>
        <w:t>
      5.**Результат общеклинического обследования (гемоглобин г/л, эритроциты 1 х 1012/л, гематокрит %, лейкоциты 1х 109/л, тромбоциты 1х109/л), лейкоформула, СОЭ мл/час)</w:t>
      </w:r>
    </w:p>
    <w:bookmarkEnd w:id="7379"/>
    <w:bookmarkStart w:name="z7027" w:id="7380"/>
    <w:p>
      <w:pPr>
        <w:spacing w:after="0"/>
        <w:ind w:left="0"/>
        <w:jc w:val="both"/>
      </w:pPr>
      <w:r>
        <w:rPr>
          <w:rFonts w:ascii="Times New Roman"/>
          <w:b w:val="false"/>
          <w:i w:val="false"/>
          <w:color w:val="000000"/>
          <w:sz w:val="28"/>
        </w:rPr>
        <w:t>
      6.**Результат биохимического исследования (АЛТ, время свертывания крови (мин))</w:t>
      </w:r>
    </w:p>
    <w:bookmarkEnd w:id="7380"/>
    <w:bookmarkStart w:name="z7028" w:id="7381"/>
    <w:p>
      <w:pPr>
        <w:spacing w:after="0"/>
        <w:ind w:left="0"/>
        <w:jc w:val="both"/>
      </w:pPr>
      <w:r>
        <w:rPr>
          <w:rFonts w:ascii="Times New Roman"/>
          <w:b w:val="false"/>
          <w:i w:val="false"/>
          <w:color w:val="000000"/>
          <w:sz w:val="28"/>
        </w:rPr>
        <w:t>
      7. Идентификатор ответственного лица</w:t>
      </w:r>
    </w:p>
    <w:bookmarkEnd w:id="7381"/>
    <w:bookmarkStart w:name="z7029" w:id="7382"/>
    <w:p>
      <w:pPr>
        <w:spacing w:after="0"/>
        <w:ind w:left="0"/>
        <w:jc w:val="both"/>
      </w:pPr>
      <w:r>
        <w:rPr>
          <w:rFonts w:ascii="Times New Roman"/>
          <w:b w:val="false"/>
          <w:i w:val="false"/>
          <w:color w:val="000000"/>
          <w:sz w:val="28"/>
        </w:rPr>
        <w:t>
      Форма № 142/у "Форма учета приема, регистрации и выдачи результатов консультативных иммуногематологических исследований крови"</w:t>
      </w:r>
    </w:p>
    <w:bookmarkEnd w:id="7382"/>
    <w:bookmarkStart w:name="z7030" w:id="7383"/>
    <w:p>
      <w:pPr>
        <w:spacing w:after="0"/>
        <w:ind w:left="0"/>
        <w:jc w:val="both"/>
      </w:pPr>
      <w:r>
        <w:rPr>
          <w:rFonts w:ascii="Times New Roman"/>
          <w:b w:val="false"/>
          <w:i w:val="false"/>
          <w:color w:val="000000"/>
          <w:sz w:val="28"/>
        </w:rPr>
        <w:t>
      1. Наименование МО/отделения, направившего образец</w:t>
      </w:r>
    </w:p>
    <w:bookmarkEnd w:id="7383"/>
    <w:bookmarkStart w:name="z7031" w:id="7384"/>
    <w:p>
      <w:pPr>
        <w:spacing w:after="0"/>
        <w:ind w:left="0"/>
        <w:jc w:val="both"/>
      </w:pPr>
      <w:r>
        <w:rPr>
          <w:rFonts w:ascii="Times New Roman"/>
          <w:b w:val="false"/>
          <w:i w:val="false"/>
          <w:color w:val="000000"/>
          <w:sz w:val="28"/>
        </w:rPr>
        <w:t>
      2. Дата и время поступления образца</w:t>
      </w:r>
    </w:p>
    <w:bookmarkEnd w:id="7384"/>
    <w:bookmarkStart w:name="z7032" w:id="7385"/>
    <w:p>
      <w:pPr>
        <w:spacing w:after="0"/>
        <w:ind w:left="0"/>
        <w:jc w:val="both"/>
      </w:pPr>
      <w:r>
        <w:rPr>
          <w:rFonts w:ascii="Times New Roman"/>
          <w:b w:val="false"/>
          <w:i w:val="false"/>
          <w:color w:val="000000"/>
          <w:sz w:val="28"/>
        </w:rPr>
        <w:t>
      3. Фамилия, имя, отчество (при его наличии) лица, от которого забран образец крови</w:t>
      </w:r>
    </w:p>
    <w:bookmarkEnd w:id="7385"/>
    <w:bookmarkStart w:name="z7033" w:id="7386"/>
    <w:p>
      <w:pPr>
        <w:spacing w:after="0"/>
        <w:ind w:left="0"/>
        <w:jc w:val="both"/>
      </w:pPr>
      <w:r>
        <w:rPr>
          <w:rFonts w:ascii="Times New Roman"/>
          <w:b w:val="false"/>
          <w:i w:val="false"/>
          <w:color w:val="000000"/>
          <w:sz w:val="28"/>
        </w:rPr>
        <w:t>
      4. Возраст</w:t>
      </w:r>
    </w:p>
    <w:bookmarkEnd w:id="7386"/>
    <w:bookmarkStart w:name="z7034" w:id="7387"/>
    <w:p>
      <w:pPr>
        <w:spacing w:after="0"/>
        <w:ind w:left="0"/>
        <w:jc w:val="both"/>
      </w:pPr>
      <w:r>
        <w:rPr>
          <w:rFonts w:ascii="Times New Roman"/>
          <w:b w:val="false"/>
          <w:i w:val="false"/>
          <w:color w:val="000000"/>
          <w:sz w:val="28"/>
        </w:rPr>
        <w:t>
      5. Диагноз (кратко)</w:t>
      </w:r>
    </w:p>
    <w:bookmarkEnd w:id="7387"/>
    <w:bookmarkStart w:name="z7035" w:id="7388"/>
    <w:p>
      <w:pPr>
        <w:spacing w:after="0"/>
        <w:ind w:left="0"/>
        <w:jc w:val="both"/>
      </w:pPr>
      <w:r>
        <w:rPr>
          <w:rFonts w:ascii="Times New Roman"/>
          <w:b w:val="false"/>
          <w:i w:val="false"/>
          <w:color w:val="000000"/>
          <w:sz w:val="28"/>
        </w:rPr>
        <w:t>
      6. Дата проведения первого исследования (если проводилось)</w:t>
      </w:r>
    </w:p>
    <w:bookmarkEnd w:id="7388"/>
    <w:bookmarkStart w:name="z7036" w:id="7389"/>
    <w:p>
      <w:pPr>
        <w:spacing w:after="0"/>
        <w:ind w:left="0"/>
        <w:jc w:val="both"/>
      </w:pPr>
      <w:r>
        <w:rPr>
          <w:rFonts w:ascii="Times New Roman"/>
          <w:b w:val="false"/>
          <w:i w:val="false"/>
          <w:color w:val="000000"/>
          <w:sz w:val="28"/>
        </w:rPr>
        <w:t>
      7. Результаты первого иммуногематологического исследования (группа крови по системе АВО, резус принадлежность) (если проводилось)</w:t>
      </w:r>
    </w:p>
    <w:bookmarkEnd w:id="7389"/>
    <w:bookmarkStart w:name="z7037" w:id="7390"/>
    <w:p>
      <w:pPr>
        <w:spacing w:after="0"/>
        <w:ind w:left="0"/>
        <w:jc w:val="both"/>
      </w:pPr>
      <w:r>
        <w:rPr>
          <w:rFonts w:ascii="Times New Roman"/>
          <w:b w:val="false"/>
          <w:i w:val="false"/>
          <w:color w:val="000000"/>
          <w:sz w:val="28"/>
        </w:rPr>
        <w:t>
      8. Идентификатор лица, проводившего первое исследование и его контактные данные (телефон, адрес электронной почты)</w:t>
      </w:r>
    </w:p>
    <w:bookmarkEnd w:id="7390"/>
    <w:bookmarkStart w:name="z7038" w:id="7391"/>
    <w:p>
      <w:pPr>
        <w:spacing w:after="0"/>
        <w:ind w:left="0"/>
        <w:jc w:val="both"/>
      </w:pPr>
      <w:r>
        <w:rPr>
          <w:rFonts w:ascii="Times New Roman"/>
          <w:b w:val="false"/>
          <w:i w:val="false"/>
          <w:color w:val="000000"/>
          <w:sz w:val="28"/>
        </w:rPr>
        <w:t>
      9. Причина лабораторного брака</w:t>
      </w:r>
    </w:p>
    <w:bookmarkEnd w:id="7391"/>
    <w:bookmarkStart w:name="z7039" w:id="7392"/>
    <w:p>
      <w:pPr>
        <w:spacing w:after="0"/>
        <w:ind w:left="0"/>
        <w:jc w:val="both"/>
      </w:pPr>
      <w:r>
        <w:rPr>
          <w:rFonts w:ascii="Times New Roman"/>
          <w:b w:val="false"/>
          <w:i w:val="false"/>
          <w:color w:val="000000"/>
          <w:sz w:val="28"/>
        </w:rPr>
        <w:t>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bookmarkEnd w:id="7392"/>
    <w:bookmarkStart w:name="z7040" w:id="7393"/>
    <w:p>
      <w:pPr>
        <w:spacing w:after="0"/>
        <w:ind w:left="0"/>
        <w:jc w:val="both"/>
      </w:pPr>
      <w:r>
        <w:rPr>
          <w:rFonts w:ascii="Times New Roman"/>
          <w:b w:val="false"/>
          <w:i w:val="false"/>
          <w:color w:val="000000"/>
          <w:sz w:val="28"/>
        </w:rPr>
        <w:t>
      11. Результаты лабораторного исследования</w:t>
      </w:r>
    </w:p>
    <w:bookmarkEnd w:id="7393"/>
    <w:bookmarkStart w:name="z7041" w:id="7394"/>
    <w:p>
      <w:pPr>
        <w:spacing w:after="0"/>
        <w:ind w:left="0"/>
        <w:jc w:val="both"/>
      </w:pPr>
      <w:r>
        <w:rPr>
          <w:rFonts w:ascii="Times New Roman"/>
          <w:b w:val="false"/>
          <w:i w:val="false"/>
          <w:color w:val="000000"/>
          <w:sz w:val="28"/>
        </w:rPr>
        <w:t>
      12. Идентификатор ответственного лица, выполнившего исследование</w:t>
      </w:r>
    </w:p>
    <w:bookmarkEnd w:id="7394"/>
    <w:bookmarkStart w:name="z7042" w:id="7395"/>
    <w:p>
      <w:pPr>
        <w:spacing w:after="0"/>
        <w:ind w:left="0"/>
        <w:jc w:val="both"/>
      </w:pPr>
      <w:r>
        <w:rPr>
          <w:rFonts w:ascii="Times New Roman"/>
          <w:b w:val="false"/>
          <w:i w:val="false"/>
          <w:color w:val="000000"/>
          <w:sz w:val="28"/>
        </w:rPr>
        <w:t>
      13. Дата выдачи результата анализа</w:t>
      </w:r>
    </w:p>
    <w:bookmarkEnd w:id="7395"/>
    <w:bookmarkStart w:name="z7043" w:id="7396"/>
    <w:p>
      <w:pPr>
        <w:spacing w:after="0"/>
        <w:ind w:left="0"/>
        <w:jc w:val="both"/>
      </w:pPr>
      <w:r>
        <w:rPr>
          <w:rFonts w:ascii="Times New Roman"/>
          <w:b w:val="false"/>
          <w:i w:val="false"/>
          <w:color w:val="000000"/>
          <w:sz w:val="28"/>
        </w:rPr>
        <w:t>
      14. Идентификатор ответственного лица, выдавшего результаты анализов</w:t>
      </w:r>
    </w:p>
    <w:bookmarkEnd w:id="7396"/>
    <w:bookmarkStart w:name="z7044" w:id="7397"/>
    <w:p>
      <w:pPr>
        <w:spacing w:after="0"/>
        <w:ind w:left="0"/>
        <w:jc w:val="both"/>
      </w:pPr>
      <w:r>
        <w:rPr>
          <w:rFonts w:ascii="Times New Roman"/>
          <w:b w:val="false"/>
          <w:i w:val="false"/>
          <w:color w:val="000000"/>
          <w:sz w:val="28"/>
        </w:rPr>
        <w:t>
      Форма № 143/у "Форма учета изготовления стандартных (консервированных) эритроцитов"</w:t>
      </w:r>
    </w:p>
    <w:bookmarkEnd w:id="7397"/>
    <w:bookmarkStart w:name="z7045" w:id="7398"/>
    <w:p>
      <w:pPr>
        <w:spacing w:after="0"/>
        <w:ind w:left="0"/>
        <w:jc w:val="both"/>
      </w:pPr>
      <w:r>
        <w:rPr>
          <w:rFonts w:ascii="Times New Roman"/>
          <w:b w:val="false"/>
          <w:i w:val="false"/>
          <w:color w:val="000000"/>
          <w:sz w:val="28"/>
        </w:rPr>
        <w:t>
      1. Серия</w:t>
      </w:r>
    </w:p>
    <w:bookmarkEnd w:id="7398"/>
    <w:bookmarkStart w:name="z7046" w:id="7399"/>
    <w:p>
      <w:pPr>
        <w:spacing w:after="0"/>
        <w:ind w:left="0"/>
        <w:jc w:val="both"/>
      </w:pPr>
      <w:r>
        <w:rPr>
          <w:rFonts w:ascii="Times New Roman"/>
          <w:b w:val="false"/>
          <w:i w:val="false"/>
          <w:color w:val="000000"/>
          <w:sz w:val="28"/>
        </w:rPr>
        <w:t>
      2. Дата изготовления</w:t>
      </w:r>
    </w:p>
    <w:bookmarkEnd w:id="7399"/>
    <w:bookmarkStart w:name="z7047" w:id="7400"/>
    <w:p>
      <w:pPr>
        <w:spacing w:after="0"/>
        <w:ind w:left="0"/>
        <w:jc w:val="both"/>
      </w:pPr>
      <w:r>
        <w:rPr>
          <w:rFonts w:ascii="Times New Roman"/>
          <w:b w:val="false"/>
          <w:i w:val="false"/>
          <w:color w:val="000000"/>
          <w:sz w:val="28"/>
        </w:rPr>
        <w:t>
      3. Идентификационный номер (марка, штрих-код) компонента крови</w:t>
      </w:r>
    </w:p>
    <w:bookmarkEnd w:id="7400"/>
    <w:bookmarkStart w:name="z7048" w:id="7401"/>
    <w:p>
      <w:pPr>
        <w:spacing w:after="0"/>
        <w:ind w:left="0"/>
        <w:jc w:val="both"/>
      </w:pPr>
      <w:r>
        <w:rPr>
          <w:rFonts w:ascii="Times New Roman"/>
          <w:b w:val="false"/>
          <w:i w:val="false"/>
          <w:color w:val="000000"/>
          <w:sz w:val="28"/>
        </w:rPr>
        <w:t>
      4. Откуда получено</w:t>
      </w:r>
    </w:p>
    <w:bookmarkEnd w:id="7401"/>
    <w:bookmarkStart w:name="z7049" w:id="7402"/>
    <w:p>
      <w:pPr>
        <w:spacing w:after="0"/>
        <w:ind w:left="0"/>
        <w:jc w:val="both"/>
      </w:pPr>
      <w:r>
        <w:rPr>
          <w:rFonts w:ascii="Times New Roman"/>
          <w:b w:val="false"/>
          <w:i w:val="false"/>
          <w:color w:val="000000"/>
          <w:sz w:val="28"/>
        </w:rPr>
        <w:t>
      5. **Группа крови по системе АВ0</w:t>
      </w:r>
    </w:p>
    <w:bookmarkEnd w:id="7402"/>
    <w:bookmarkStart w:name="z7050" w:id="7403"/>
    <w:p>
      <w:pPr>
        <w:spacing w:after="0"/>
        <w:ind w:left="0"/>
        <w:jc w:val="both"/>
      </w:pPr>
      <w:r>
        <w:rPr>
          <w:rFonts w:ascii="Times New Roman"/>
          <w:b w:val="false"/>
          <w:i w:val="false"/>
          <w:color w:val="000000"/>
          <w:sz w:val="28"/>
        </w:rPr>
        <w:t>
      6. **Фенотип</w:t>
      </w:r>
    </w:p>
    <w:bookmarkEnd w:id="7403"/>
    <w:bookmarkStart w:name="z7051" w:id="7404"/>
    <w:p>
      <w:pPr>
        <w:spacing w:after="0"/>
        <w:ind w:left="0"/>
        <w:jc w:val="both"/>
      </w:pPr>
      <w:r>
        <w:rPr>
          <w:rFonts w:ascii="Times New Roman"/>
          <w:b w:val="false"/>
          <w:i w:val="false"/>
          <w:color w:val="000000"/>
          <w:sz w:val="28"/>
        </w:rPr>
        <w:t>
      7. **Агглютинабельность</w:t>
      </w:r>
    </w:p>
    <w:bookmarkEnd w:id="7404"/>
    <w:bookmarkStart w:name="z7052" w:id="7405"/>
    <w:p>
      <w:pPr>
        <w:spacing w:after="0"/>
        <w:ind w:left="0"/>
        <w:jc w:val="both"/>
      </w:pPr>
      <w:r>
        <w:rPr>
          <w:rFonts w:ascii="Times New Roman"/>
          <w:b w:val="false"/>
          <w:i w:val="false"/>
          <w:color w:val="000000"/>
          <w:sz w:val="28"/>
        </w:rPr>
        <w:t>
      8. **Титр антигенов А,В</w:t>
      </w:r>
    </w:p>
    <w:bookmarkEnd w:id="7405"/>
    <w:bookmarkStart w:name="z7053" w:id="7406"/>
    <w:p>
      <w:pPr>
        <w:spacing w:after="0"/>
        <w:ind w:left="0"/>
        <w:jc w:val="both"/>
      </w:pPr>
      <w:r>
        <w:rPr>
          <w:rFonts w:ascii="Times New Roman"/>
          <w:b w:val="false"/>
          <w:i w:val="false"/>
          <w:color w:val="000000"/>
          <w:sz w:val="28"/>
        </w:rPr>
        <w:t>
      9. Объем компонента крови в мл. (общий, использованный, остаток)</w:t>
      </w:r>
    </w:p>
    <w:bookmarkEnd w:id="7406"/>
    <w:bookmarkStart w:name="z7054" w:id="7407"/>
    <w:p>
      <w:pPr>
        <w:spacing w:after="0"/>
        <w:ind w:left="0"/>
        <w:jc w:val="both"/>
      </w:pPr>
      <w:r>
        <w:rPr>
          <w:rFonts w:ascii="Times New Roman"/>
          <w:b w:val="false"/>
          <w:i w:val="false"/>
          <w:color w:val="000000"/>
          <w:sz w:val="28"/>
        </w:rPr>
        <w:t>
      10. Консервант (серия, объем в мл.)</w:t>
      </w:r>
    </w:p>
    <w:bookmarkEnd w:id="7407"/>
    <w:bookmarkStart w:name="z7055" w:id="7408"/>
    <w:p>
      <w:pPr>
        <w:spacing w:after="0"/>
        <w:ind w:left="0"/>
        <w:jc w:val="both"/>
      </w:pPr>
      <w:r>
        <w:rPr>
          <w:rFonts w:ascii="Times New Roman"/>
          <w:b w:val="false"/>
          <w:i w:val="false"/>
          <w:color w:val="000000"/>
          <w:sz w:val="28"/>
        </w:rPr>
        <w:t>
      11. Стандартные эритроциты (объем, срок годности)</w:t>
      </w:r>
    </w:p>
    <w:bookmarkEnd w:id="7408"/>
    <w:bookmarkStart w:name="z7056" w:id="7409"/>
    <w:p>
      <w:pPr>
        <w:spacing w:after="0"/>
        <w:ind w:left="0"/>
        <w:jc w:val="both"/>
      </w:pPr>
      <w:r>
        <w:rPr>
          <w:rFonts w:ascii="Times New Roman"/>
          <w:b w:val="false"/>
          <w:i w:val="false"/>
          <w:color w:val="000000"/>
          <w:sz w:val="28"/>
        </w:rPr>
        <w:t>
      12. Идентификатор ответственного лица</w:t>
      </w:r>
    </w:p>
    <w:bookmarkEnd w:id="7409"/>
    <w:bookmarkStart w:name="z7057" w:id="7410"/>
    <w:p>
      <w:pPr>
        <w:spacing w:after="0"/>
        <w:ind w:left="0"/>
        <w:jc w:val="both"/>
      </w:pPr>
      <w:r>
        <w:rPr>
          <w:rFonts w:ascii="Times New Roman"/>
          <w:b w:val="false"/>
          <w:i w:val="false"/>
          <w:color w:val="000000"/>
          <w:sz w:val="28"/>
        </w:rPr>
        <w:t>
      Форма № 144/у "Форма регистрации индивидуальных подборов донорской крови"</w:t>
      </w:r>
    </w:p>
    <w:bookmarkEnd w:id="7410"/>
    <w:bookmarkStart w:name="z7058" w:id="7411"/>
    <w:p>
      <w:pPr>
        <w:spacing w:after="0"/>
        <w:ind w:left="0"/>
        <w:jc w:val="both"/>
      </w:pPr>
      <w:r>
        <w:rPr>
          <w:rFonts w:ascii="Times New Roman"/>
          <w:b w:val="false"/>
          <w:i w:val="false"/>
          <w:color w:val="000000"/>
          <w:sz w:val="28"/>
        </w:rPr>
        <w:t>
      1. Дата направления</w:t>
      </w:r>
    </w:p>
    <w:bookmarkEnd w:id="7411"/>
    <w:bookmarkStart w:name="z7059" w:id="7412"/>
    <w:p>
      <w:pPr>
        <w:spacing w:after="0"/>
        <w:ind w:left="0"/>
        <w:jc w:val="both"/>
      </w:pPr>
      <w:r>
        <w:rPr>
          <w:rFonts w:ascii="Times New Roman"/>
          <w:b w:val="false"/>
          <w:i w:val="false"/>
          <w:color w:val="000000"/>
          <w:sz w:val="28"/>
        </w:rPr>
        <w:t>
      2. Наименование организации</w:t>
      </w:r>
    </w:p>
    <w:bookmarkEnd w:id="7412"/>
    <w:bookmarkStart w:name="z7060" w:id="7413"/>
    <w:p>
      <w:pPr>
        <w:spacing w:after="0"/>
        <w:ind w:left="0"/>
        <w:jc w:val="both"/>
      </w:pPr>
      <w:r>
        <w:rPr>
          <w:rFonts w:ascii="Times New Roman"/>
          <w:b w:val="false"/>
          <w:i w:val="false"/>
          <w:color w:val="000000"/>
          <w:sz w:val="28"/>
        </w:rPr>
        <w:t>
      3. Дата рождения</w:t>
      </w:r>
    </w:p>
    <w:bookmarkEnd w:id="7413"/>
    <w:bookmarkStart w:name="z7061" w:id="7414"/>
    <w:p>
      <w:pPr>
        <w:spacing w:after="0"/>
        <w:ind w:left="0"/>
        <w:jc w:val="both"/>
      </w:pPr>
      <w:r>
        <w:rPr>
          <w:rFonts w:ascii="Times New Roman"/>
          <w:b w:val="false"/>
          <w:i w:val="false"/>
          <w:color w:val="000000"/>
          <w:sz w:val="28"/>
        </w:rPr>
        <w:t>
      4. Результат иммуногематологического исследования образца крови реципиента из направляющей организации</w:t>
      </w:r>
    </w:p>
    <w:bookmarkEnd w:id="7414"/>
    <w:bookmarkStart w:name="z7062" w:id="7415"/>
    <w:p>
      <w:pPr>
        <w:spacing w:after="0"/>
        <w:ind w:left="0"/>
        <w:jc w:val="both"/>
      </w:pPr>
      <w:r>
        <w:rPr>
          <w:rFonts w:ascii="Times New Roman"/>
          <w:b w:val="false"/>
          <w:i w:val="false"/>
          <w:color w:val="000000"/>
          <w:sz w:val="28"/>
        </w:rPr>
        <w:t>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bookmarkEnd w:id="7415"/>
    <w:bookmarkStart w:name="z7063" w:id="7416"/>
    <w:p>
      <w:pPr>
        <w:spacing w:after="0"/>
        <w:ind w:left="0"/>
        <w:jc w:val="both"/>
      </w:pPr>
      <w:r>
        <w:rPr>
          <w:rFonts w:ascii="Times New Roman"/>
          <w:b w:val="false"/>
          <w:i w:val="false"/>
          <w:color w:val="000000"/>
          <w:sz w:val="28"/>
        </w:rPr>
        <w:t>
      6. Информация о донорском компоненте (код донации, группа крови по системе АВ0, фенотип системы резус)</w:t>
      </w:r>
    </w:p>
    <w:bookmarkEnd w:id="7416"/>
    <w:bookmarkStart w:name="z7064" w:id="7417"/>
    <w:p>
      <w:pPr>
        <w:spacing w:after="0"/>
        <w:ind w:left="0"/>
        <w:jc w:val="both"/>
      </w:pPr>
      <w:r>
        <w:rPr>
          <w:rFonts w:ascii="Times New Roman"/>
          <w:b w:val="false"/>
          <w:i w:val="false"/>
          <w:color w:val="000000"/>
          <w:sz w:val="28"/>
        </w:rPr>
        <w:t>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bookmarkEnd w:id="7417"/>
    <w:bookmarkStart w:name="z7065" w:id="7418"/>
    <w:p>
      <w:pPr>
        <w:spacing w:after="0"/>
        <w:ind w:left="0"/>
        <w:jc w:val="both"/>
      </w:pPr>
      <w:r>
        <w:rPr>
          <w:rFonts w:ascii="Times New Roman"/>
          <w:b w:val="false"/>
          <w:i w:val="false"/>
          <w:color w:val="000000"/>
          <w:sz w:val="28"/>
        </w:rPr>
        <w:t>
      8. Заключение</w:t>
      </w:r>
    </w:p>
    <w:bookmarkEnd w:id="7418"/>
    <w:bookmarkStart w:name="z7066" w:id="7419"/>
    <w:p>
      <w:pPr>
        <w:spacing w:after="0"/>
        <w:ind w:left="0"/>
        <w:jc w:val="both"/>
      </w:pPr>
      <w:r>
        <w:rPr>
          <w:rFonts w:ascii="Times New Roman"/>
          <w:b w:val="false"/>
          <w:i w:val="false"/>
          <w:color w:val="000000"/>
          <w:sz w:val="28"/>
        </w:rPr>
        <w:t>
      9. Наименование трансфузионной среды)</w:t>
      </w:r>
    </w:p>
    <w:bookmarkEnd w:id="7419"/>
    <w:bookmarkStart w:name="z7067" w:id="7420"/>
    <w:p>
      <w:pPr>
        <w:spacing w:after="0"/>
        <w:ind w:left="0"/>
        <w:jc w:val="both"/>
      </w:pPr>
      <w:r>
        <w:rPr>
          <w:rFonts w:ascii="Times New Roman"/>
          <w:b w:val="false"/>
          <w:i w:val="false"/>
          <w:color w:val="000000"/>
          <w:sz w:val="28"/>
        </w:rPr>
        <w:t>
      10. Идентификатор ответственного лица</w:t>
      </w:r>
    </w:p>
    <w:bookmarkEnd w:id="7420"/>
    <w:bookmarkStart w:name="z7068" w:id="7421"/>
    <w:p>
      <w:pPr>
        <w:spacing w:after="0"/>
        <w:ind w:left="0"/>
        <w:jc w:val="both"/>
      </w:pPr>
      <w:r>
        <w:rPr>
          <w:rFonts w:ascii="Times New Roman"/>
          <w:b w:val="false"/>
          <w:i w:val="false"/>
          <w:color w:val="000000"/>
          <w:sz w:val="28"/>
        </w:rPr>
        <w:t>
      Форма № 145/у "Ведомость результатов биохимических исследований до донации"</w:t>
      </w:r>
    </w:p>
    <w:bookmarkEnd w:id="7421"/>
    <w:bookmarkStart w:name="z7069" w:id="7422"/>
    <w:p>
      <w:pPr>
        <w:spacing w:after="0"/>
        <w:ind w:left="0"/>
        <w:jc w:val="both"/>
      </w:pPr>
      <w:r>
        <w:rPr>
          <w:rFonts w:ascii="Times New Roman"/>
          <w:b w:val="false"/>
          <w:i w:val="false"/>
          <w:color w:val="000000"/>
          <w:sz w:val="28"/>
        </w:rPr>
        <w:t>
      1. Дата исследования</w:t>
      </w:r>
    </w:p>
    <w:bookmarkEnd w:id="7422"/>
    <w:bookmarkStart w:name="z7070" w:id="7423"/>
    <w:p>
      <w:pPr>
        <w:spacing w:after="0"/>
        <w:ind w:left="0"/>
        <w:jc w:val="both"/>
      </w:pPr>
      <w:r>
        <w:rPr>
          <w:rFonts w:ascii="Times New Roman"/>
          <w:b w:val="false"/>
          <w:i w:val="false"/>
          <w:color w:val="000000"/>
          <w:sz w:val="28"/>
        </w:rPr>
        <w:t>
      2. Фамилия, имя, отчество (при его наличии) донора</w:t>
      </w:r>
    </w:p>
    <w:bookmarkEnd w:id="7423"/>
    <w:bookmarkStart w:name="z7071" w:id="7424"/>
    <w:p>
      <w:pPr>
        <w:spacing w:after="0"/>
        <w:ind w:left="0"/>
        <w:jc w:val="both"/>
      </w:pPr>
      <w:r>
        <w:rPr>
          <w:rFonts w:ascii="Times New Roman"/>
          <w:b w:val="false"/>
          <w:i w:val="false"/>
          <w:color w:val="000000"/>
          <w:sz w:val="28"/>
        </w:rPr>
        <w:t>
      3. Идентификационный номер (марка, штрих-код) донации</w:t>
      </w:r>
    </w:p>
    <w:bookmarkEnd w:id="7424"/>
    <w:bookmarkStart w:name="z7072" w:id="7425"/>
    <w:p>
      <w:pPr>
        <w:spacing w:after="0"/>
        <w:ind w:left="0"/>
        <w:jc w:val="both"/>
      </w:pPr>
      <w:r>
        <w:rPr>
          <w:rFonts w:ascii="Times New Roman"/>
          <w:b w:val="false"/>
          <w:i w:val="false"/>
          <w:color w:val="000000"/>
          <w:sz w:val="28"/>
        </w:rPr>
        <w:t>
      4. ** Общий белок, белковые фракции г/л АЛТ*ед/л</w:t>
      </w:r>
    </w:p>
    <w:bookmarkEnd w:id="7425"/>
    <w:bookmarkStart w:name="z7073" w:id="7426"/>
    <w:p>
      <w:pPr>
        <w:spacing w:after="0"/>
        <w:ind w:left="0"/>
        <w:jc w:val="both"/>
      </w:pPr>
      <w:r>
        <w:rPr>
          <w:rFonts w:ascii="Times New Roman"/>
          <w:b w:val="false"/>
          <w:i w:val="false"/>
          <w:color w:val="000000"/>
          <w:sz w:val="28"/>
        </w:rPr>
        <w:t>
      5. Идентификатор ответственного лица</w:t>
      </w:r>
    </w:p>
    <w:bookmarkEnd w:id="7426"/>
    <w:bookmarkStart w:name="z7074" w:id="7427"/>
    <w:p>
      <w:pPr>
        <w:spacing w:after="0"/>
        <w:ind w:left="0"/>
        <w:jc w:val="both"/>
      </w:pPr>
      <w:r>
        <w:rPr>
          <w:rFonts w:ascii="Times New Roman"/>
          <w:b w:val="false"/>
          <w:i w:val="false"/>
          <w:color w:val="000000"/>
          <w:sz w:val="28"/>
        </w:rPr>
        <w:t>
      Форма № 146/у "Форма учета повторных исследований первично-позитивных образцов сывороток на трансфузионные инфекции"</w:t>
      </w:r>
    </w:p>
    <w:bookmarkEnd w:id="7427"/>
    <w:bookmarkStart w:name="z7075" w:id="7428"/>
    <w:p>
      <w:pPr>
        <w:spacing w:after="0"/>
        <w:ind w:left="0"/>
        <w:jc w:val="both"/>
      </w:pPr>
      <w:r>
        <w:rPr>
          <w:rFonts w:ascii="Times New Roman"/>
          <w:b w:val="false"/>
          <w:i w:val="false"/>
          <w:color w:val="000000"/>
          <w:sz w:val="28"/>
        </w:rPr>
        <w:t>
      1. Идентификационный номер образца крови</w:t>
      </w:r>
    </w:p>
    <w:bookmarkEnd w:id="7428"/>
    <w:bookmarkStart w:name="z7076" w:id="7429"/>
    <w:p>
      <w:pPr>
        <w:spacing w:after="0"/>
        <w:ind w:left="0"/>
        <w:jc w:val="both"/>
      </w:pPr>
      <w:r>
        <w:rPr>
          <w:rFonts w:ascii="Times New Roman"/>
          <w:b w:val="false"/>
          <w:i w:val="false"/>
          <w:color w:val="000000"/>
          <w:sz w:val="28"/>
        </w:rPr>
        <w:t>
      2. Идентификационный номер донации</w:t>
      </w:r>
    </w:p>
    <w:bookmarkEnd w:id="7429"/>
    <w:bookmarkStart w:name="z7077" w:id="7430"/>
    <w:p>
      <w:pPr>
        <w:spacing w:after="0"/>
        <w:ind w:left="0"/>
        <w:jc w:val="both"/>
      </w:pPr>
      <w:r>
        <w:rPr>
          <w:rFonts w:ascii="Times New Roman"/>
          <w:b w:val="false"/>
          <w:i w:val="false"/>
          <w:color w:val="000000"/>
          <w:sz w:val="28"/>
        </w:rPr>
        <w:t>
      3. Фамилия, имя, отчество донора (при его наличии)</w:t>
      </w:r>
    </w:p>
    <w:bookmarkEnd w:id="7430"/>
    <w:bookmarkStart w:name="z7078" w:id="7431"/>
    <w:p>
      <w:pPr>
        <w:spacing w:after="0"/>
        <w:ind w:left="0"/>
        <w:jc w:val="both"/>
      </w:pPr>
      <w:r>
        <w:rPr>
          <w:rFonts w:ascii="Times New Roman"/>
          <w:b w:val="false"/>
          <w:i w:val="false"/>
          <w:color w:val="000000"/>
          <w:sz w:val="28"/>
        </w:rPr>
        <w:t>
      4. Отделение, откуда доставлены образцы</w:t>
      </w:r>
    </w:p>
    <w:bookmarkEnd w:id="7431"/>
    <w:bookmarkStart w:name="z7079" w:id="7432"/>
    <w:p>
      <w:pPr>
        <w:spacing w:after="0"/>
        <w:ind w:left="0"/>
        <w:jc w:val="both"/>
      </w:pPr>
      <w:r>
        <w:rPr>
          <w:rFonts w:ascii="Times New Roman"/>
          <w:b w:val="false"/>
          <w:i w:val="false"/>
          <w:color w:val="000000"/>
          <w:sz w:val="28"/>
        </w:rPr>
        <w:t>
      5. **Первая реакция (дата постановки, название реагента, номер серии (ЛОТ), показатели, результат)</w:t>
      </w:r>
    </w:p>
    <w:bookmarkEnd w:id="7432"/>
    <w:bookmarkStart w:name="z7080" w:id="7433"/>
    <w:p>
      <w:pPr>
        <w:spacing w:after="0"/>
        <w:ind w:left="0"/>
        <w:jc w:val="both"/>
      </w:pPr>
      <w:r>
        <w:rPr>
          <w:rFonts w:ascii="Times New Roman"/>
          <w:b w:val="false"/>
          <w:i w:val="false"/>
          <w:color w:val="000000"/>
          <w:sz w:val="28"/>
        </w:rPr>
        <w:t>
      6. **Вторая реакция (дата постановки, название реагента, номер серии (ЛОТ), показатели, результат)</w:t>
      </w:r>
    </w:p>
    <w:bookmarkEnd w:id="7433"/>
    <w:bookmarkStart w:name="z7081" w:id="7434"/>
    <w:p>
      <w:pPr>
        <w:spacing w:after="0"/>
        <w:ind w:left="0"/>
        <w:jc w:val="both"/>
      </w:pPr>
      <w:r>
        <w:rPr>
          <w:rFonts w:ascii="Times New Roman"/>
          <w:b w:val="false"/>
          <w:i w:val="false"/>
          <w:color w:val="000000"/>
          <w:sz w:val="28"/>
        </w:rPr>
        <w:t>
      7. **Третья реакция (дата постановки, название реагента, номер серии (ЛОТ), показатели, результат)</w:t>
      </w:r>
    </w:p>
    <w:bookmarkEnd w:id="7434"/>
    <w:bookmarkStart w:name="z7082" w:id="7435"/>
    <w:p>
      <w:pPr>
        <w:spacing w:after="0"/>
        <w:ind w:left="0"/>
        <w:jc w:val="both"/>
      </w:pPr>
      <w:r>
        <w:rPr>
          <w:rFonts w:ascii="Times New Roman"/>
          <w:b w:val="false"/>
          <w:i w:val="false"/>
          <w:color w:val="000000"/>
          <w:sz w:val="28"/>
        </w:rPr>
        <w:t>
      8. Окончательный результат</w:t>
      </w:r>
    </w:p>
    <w:bookmarkEnd w:id="7435"/>
    <w:bookmarkStart w:name="z7083" w:id="7436"/>
    <w:p>
      <w:pPr>
        <w:spacing w:after="0"/>
        <w:ind w:left="0"/>
        <w:jc w:val="both"/>
      </w:pPr>
      <w:r>
        <w:rPr>
          <w:rFonts w:ascii="Times New Roman"/>
          <w:b w:val="false"/>
          <w:i w:val="false"/>
          <w:color w:val="000000"/>
          <w:sz w:val="28"/>
        </w:rPr>
        <w:t>
      9. Идентификаторы ответственных лиц, выполнивших первую, вторую и третью реакцию, а также принявших окончательный результат</w:t>
      </w:r>
    </w:p>
    <w:bookmarkEnd w:id="7436"/>
    <w:bookmarkStart w:name="z7084" w:id="7437"/>
    <w:p>
      <w:pPr>
        <w:spacing w:after="0"/>
        <w:ind w:left="0"/>
        <w:jc w:val="both"/>
      </w:pPr>
      <w:r>
        <w:rPr>
          <w:rFonts w:ascii="Times New Roman"/>
          <w:b w:val="false"/>
          <w:i w:val="false"/>
          <w:color w:val="000000"/>
          <w:sz w:val="28"/>
        </w:rPr>
        <w:t>
      Форма № 147/у "Форма учета доноров с положительными результатами ПЦР на гемотрансмиссивные инфекции"</w:t>
      </w:r>
    </w:p>
    <w:bookmarkEnd w:id="7437"/>
    <w:bookmarkStart w:name="z7085" w:id="7438"/>
    <w:p>
      <w:pPr>
        <w:spacing w:after="0"/>
        <w:ind w:left="0"/>
        <w:jc w:val="both"/>
      </w:pPr>
      <w:r>
        <w:rPr>
          <w:rFonts w:ascii="Times New Roman"/>
          <w:b w:val="false"/>
          <w:i w:val="false"/>
          <w:color w:val="000000"/>
          <w:sz w:val="28"/>
        </w:rPr>
        <w:t>
      1. Идентификационный номер образца крови</w:t>
      </w:r>
    </w:p>
    <w:bookmarkEnd w:id="7438"/>
    <w:bookmarkStart w:name="z7086" w:id="7439"/>
    <w:p>
      <w:pPr>
        <w:spacing w:after="0"/>
        <w:ind w:left="0"/>
        <w:jc w:val="both"/>
      </w:pPr>
      <w:r>
        <w:rPr>
          <w:rFonts w:ascii="Times New Roman"/>
          <w:b w:val="false"/>
          <w:i w:val="false"/>
          <w:color w:val="000000"/>
          <w:sz w:val="28"/>
        </w:rPr>
        <w:t>
      2. Идентификационный номер донации</w:t>
      </w:r>
    </w:p>
    <w:bookmarkEnd w:id="7439"/>
    <w:bookmarkStart w:name="z7087" w:id="7440"/>
    <w:p>
      <w:pPr>
        <w:spacing w:after="0"/>
        <w:ind w:left="0"/>
        <w:jc w:val="both"/>
      </w:pPr>
      <w:r>
        <w:rPr>
          <w:rFonts w:ascii="Times New Roman"/>
          <w:b w:val="false"/>
          <w:i w:val="false"/>
          <w:color w:val="000000"/>
          <w:sz w:val="28"/>
        </w:rPr>
        <w:t>
      3. Фамилия, имя, отчество донора (при его наличии)</w:t>
      </w:r>
    </w:p>
    <w:bookmarkEnd w:id="7440"/>
    <w:bookmarkStart w:name="z7088" w:id="7441"/>
    <w:p>
      <w:pPr>
        <w:spacing w:after="0"/>
        <w:ind w:left="0"/>
        <w:jc w:val="both"/>
      </w:pPr>
      <w:r>
        <w:rPr>
          <w:rFonts w:ascii="Times New Roman"/>
          <w:b w:val="false"/>
          <w:i w:val="false"/>
          <w:color w:val="000000"/>
          <w:sz w:val="28"/>
        </w:rPr>
        <w:t>
      4. Отделение, откуда доставлен образец</w:t>
      </w:r>
    </w:p>
    <w:bookmarkEnd w:id="7441"/>
    <w:bookmarkStart w:name="z7089" w:id="7442"/>
    <w:p>
      <w:pPr>
        <w:spacing w:after="0"/>
        <w:ind w:left="0"/>
        <w:jc w:val="both"/>
      </w:pPr>
      <w:r>
        <w:rPr>
          <w:rFonts w:ascii="Times New Roman"/>
          <w:b w:val="false"/>
          <w:i w:val="false"/>
          <w:color w:val="000000"/>
          <w:sz w:val="28"/>
        </w:rPr>
        <w:t>
      5. Код контингента</w:t>
      </w:r>
    </w:p>
    <w:bookmarkEnd w:id="7442"/>
    <w:bookmarkStart w:name="z7090" w:id="7443"/>
    <w:p>
      <w:pPr>
        <w:spacing w:after="0"/>
        <w:ind w:left="0"/>
        <w:jc w:val="both"/>
      </w:pPr>
      <w:r>
        <w:rPr>
          <w:rFonts w:ascii="Times New Roman"/>
          <w:b w:val="false"/>
          <w:i w:val="false"/>
          <w:color w:val="000000"/>
          <w:sz w:val="28"/>
        </w:rPr>
        <w:t>
      6. **Результаты исследования ПЦР пула ( дата, результат (РНК ВИЧ, РНК ВГС, РНК ВГВ)цикл ВКО (внутренний контрольный образец)</w:t>
      </w:r>
    </w:p>
    <w:bookmarkEnd w:id="7443"/>
    <w:bookmarkStart w:name="z7091" w:id="7444"/>
    <w:p>
      <w:pPr>
        <w:spacing w:after="0"/>
        <w:ind w:left="0"/>
        <w:jc w:val="both"/>
      </w:pPr>
      <w:r>
        <w:rPr>
          <w:rFonts w:ascii="Times New Roman"/>
          <w:b w:val="false"/>
          <w:i w:val="false"/>
          <w:color w:val="000000"/>
          <w:sz w:val="28"/>
        </w:rPr>
        <w:t>
      7. **Результаты исследования ПЦР образца ( дата, результат (РНК ВИЧ, РНК ВГС, РНК ВГВ)цикл ВКО (внутренний контрольный образец)</w:t>
      </w:r>
    </w:p>
    <w:bookmarkEnd w:id="7444"/>
    <w:bookmarkStart w:name="z7092" w:id="7445"/>
    <w:p>
      <w:pPr>
        <w:spacing w:after="0"/>
        <w:ind w:left="0"/>
        <w:jc w:val="both"/>
      </w:pPr>
      <w:r>
        <w:rPr>
          <w:rFonts w:ascii="Times New Roman"/>
          <w:b w:val="false"/>
          <w:i w:val="false"/>
          <w:color w:val="000000"/>
          <w:sz w:val="28"/>
        </w:rPr>
        <w:t>
      8. Идентификаторы ответственных лиц, выполнивших исследования</w:t>
      </w:r>
    </w:p>
    <w:bookmarkEnd w:id="7445"/>
    <w:bookmarkStart w:name="z7093" w:id="7446"/>
    <w:p>
      <w:pPr>
        <w:spacing w:after="0"/>
        <w:ind w:left="0"/>
        <w:jc w:val="both"/>
      </w:pPr>
      <w:r>
        <w:rPr>
          <w:rFonts w:ascii="Times New Roman"/>
          <w:b w:val="false"/>
          <w:i w:val="false"/>
          <w:color w:val="000000"/>
          <w:sz w:val="28"/>
        </w:rPr>
        <w:t>
      Форма № 148/у "Форма отчета о результатах лабораторного тестирования крови донора"</w:t>
      </w:r>
    </w:p>
    <w:bookmarkEnd w:id="7446"/>
    <w:bookmarkStart w:name="z7094" w:id="7447"/>
    <w:p>
      <w:pPr>
        <w:spacing w:after="0"/>
        <w:ind w:left="0"/>
        <w:jc w:val="both"/>
      </w:pPr>
      <w:r>
        <w:rPr>
          <w:rFonts w:ascii="Times New Roman"/>
          <w:b w:val="false"/>
          <w:i w:val="false"/>
          <w:color w:val="000000"/>
          <w:sz w:val="28"/>
        </w:rPr>
        <w:t>
      1. Код донации</w:t>
      </w:r>
    </w:p>
    <w:bookmarkEnd w:id="7447"/>
    <w:bookmarkStart w:name="z7095" w:id="7448"/>
    <w:p>
      <w:pPr>
        <w:spacing w:after="0"/>
        <w:ind w:left="0"/>
        <w:jc w:val="both"/>
      </w:pPr>
      <w:r>
        <w:rPr>
          <w:rFonts w:ascii="Times New Roman"/>
          <w:b w:val="false"/>
          <w:i w:val="false"/>
          <w:color w:val="000000"/>
          <w:sz w:val="28"/>
        </w:rPr>
        <w:t>
      2. ИИН</w:t>
      </w:r>
    </w:p>
    <w:bookmarkEnd w:id="7448"/>
    <w:bookmarkStart w:name="z7096" w:id="7449"/>
    <w:p>
      <w:pPr>
        <w:spacing w:after="0"/>
        <w:ind w:left="0"/>
        <w:jc w:val="both"/>
      </w:pPr>
      <w:r>
        <w:rPr>
          <w:rFonts w:ascii="Times New Roman"/>
          <w:b w:val="false"/>
          <w:i w:val="false"/>
          <w:color w:val="000000"/>
          <w:sz w:val="28"/>
        </w:rPr>
        <w:t>
      3.Фамилия, имя, отчество (при его наличии)</w:t>
      </w:r>
    </w:p>
    <w:bookmarkEnd w:id="7449"/>
    <w:bookmarkStart w:name="z7097" w:id="7450"/>
    <w:p>
      <w:pPr>
        <w:spacing w:after="0"/>
        <w:ind w:left="0"/>
        <w:jc w:val="both"/>
      </w:pPr>
      <w:r>
        <w:rPr>
          <w:rFonts w:ascii="Times New Roman"/>
          <w:b w:val="false"/>
          <w:i w:val="false"/>
          <w:color w:val="000000"/>
          <w:sz w:val="28"/>
        </w:rPr>
        <w:t>
      4. Число, месяц, год рождения</w:t>
      </w:r>
    </w:p>
    <w:bookmarkEnd w:id="7450"/>
    <w:bookmarkStart w:name="z7098" w:id="7451"/>
    <w:p>
      <w:pPr>
        <w:spacing w:after="0"/>
        <w:ind w:left="0"/>
        <w:jc w:val="both"/>
      </w:pPr>
      <w:r>
        <w:rPr>
          <w:rFonts w:ascii="Times New Roman"/>
          <w:b w:val="false"/>
          <w:i w:val="false"/>
          <w:color w:val="000000"/>
          <w:sz w:val="28"/>
        </w:rPr>
        <w:t>
      5. Тип/качество первичной пробы</w:t>
      </w:r>
    </w:p>
    <w:bookmarkEnd w:id="7451"/>
    <w:bookmarkStart w:name="z7099" w:id="7452"/>
    <w:p>
      <w:pPr>
        <w:spacing w:after="0"/>
        <w:ind w:left="0"/>
        <w:jc w:val="both"/>
      </w:pPr>
      <w:r>
        <w:rPr>
          <w:rFonts w:ascii="Times New Roman"/>
          <w:b w:val="false"/>
          <w:i w:val="false"/>
          <w:color w:val="000000"/>
          <w:sz w:val="28"/>
        </w:rPr>
        <w:t>
      6. Дата/время забора пробы</w:t>
      </w:r>
    </w:p>
    <w:bookmarkEnd w:id="7452"/>
    <w:bookmarkStart w:name="z7100" w:id="7453"/>
    <w:p>
      <w:pPr>
        <w:spacing w:after="0"/>
        <w:ind w:left="0"/>
        <w:jc w:val="both"/>
      </w:pPr>
      <w:r>
        <w:rPr>
          <w:rFonts w:ascii="Times New Roman"/>
          <w:b w:val="false"/>
          <w:i w:val="false"/>
          <w:color w:val="000000"/>
          <w:sz w:val="28"/>
        </w:rPr>
        <w:t>
      7. Дата/время поступления проб в лабораторию</w:t>
      </w:r>
    </w:p>
    <w:bookmarkEnd w:id="7453"/>
    <w:bookmarkStart w:name="z7101" w:id="7454"/>
    <w:p>
      <w:pPr>
        <w:spacing w:after="0"/>
        <w:ind w:left="0"/>
        <w:jc w:val="both"/>
      </w:pPr>
      <w:r>
        <w:rPr>
          <w:rFonts w:ascii="Times New Roman"/>
          <w:b w:val="false"/>
          <w:i w:val="false"/>
          <w:color w:val="000000"/>
          <w:sz w:val="28"/>
        </w:rPr>
        <w:t>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bookmarkEnd w:id="7454"/>
    <w:bookmarkStart w:name="z7102" w:id="7455"/>
    <w:p>
      <w:pPr>
        <w:spacing w:after="0"/>
        <w:ind w:left="0"/>
        <w:jc w:val="both"/>
      </w:pPr>
      <w:r>
        <w:rPr>
          <w:rFonts w:ascii="Times New Roman"/>
          <w:b w:val="false"/>
          <w:i w:val="false"/>
          <w:color w:val="000000"/>
          <w:sz w:val="28"/>
        </w:rPr>
        <w:t>
      9. Дата, время распечатки общего отчета</w:t>
      </w:r>
    </w:p>
    <w:bookmarkEnd w:id="7455"/>
    <w:bookmarkStart w:name="z7103" w:id="7456"/>
    <w:p>
      <w:pPr>
        <w:spacing w:after="0"/>
        <w:ind w:left="0"/>
        <w:jc w:val="both"/>
      </w:pPr>
      <w:r>
        <w:rPr>
          <w:rFonts w:ascii="Times New Roman"/>
          <w:b w:val="false"/>
          <w:i w:val="false"/>
          <w:color w:val="000000"/>
          <w:sz w:val="28"/>
        </w:rPr>
        <w:t>
      10. Идентификатор специалиста, распечатавшего общий отчет</w:t>
      </w:r>
    </w:p>
    <w:bookmarkEnd w:id="7456"/>
    <w:bookmarkStart w:name="z7104" w:id="7457"/>
    <w:p>
      <w:pPr>
        <w:spacing w:after="0"/>
        <w:ind w:left="0"/>
        <w:jc w:val="both"/>
      </w:pPr>
      <w:r>
        <w:rPr>
          <w:rFonts w:ascii="Times New Roman"/>
          <w:b w:val="false"/>
          <w:i w:val="false"/>
          <w:color w:val="000000"/>
          <w:sz w:val="28"/>
        </w:rPr>
        <w:t>
      Форма № 149/у "Форма учета мониторинга положительных сывороток в ИФА (ИХЛА) на маркеры к ВИЧ"</w:t>
      </w:r>
    </w:p>
    <w:bookmarkEnd w:id="7457"/>
    <w:bookmarkStart w:name="z7105" w:id="7458"/>
    <w:p>
      <w:pPr>
        <w:spacing w:after="0"/>
        <w:ind w:left="0"/>
        <w:jc w:val="both"/>
      </w:pPr>
      <w:r>
        <w:rPr>
          <w:rFonts w:ascii="Times New Roman"/>
          <w:b w:val="false"/>
          <w:i w:val="false"/>
          <w:color w:val="000000"/>
          <w:sz w:val="28"/>
        </w:rPr>
        <w:t>
      1. Идентификационный номер образца крови</w:t>
      </w:r>
    </w:p>
    <w:bookmarkEnd w:id="7458"/>
    <w:bookmarkStart w:name="z7106" w:id="7459"/>
    <w:p>
      <w:pPr>
        <w:spacing w:after="0"/>
        <w:ind w:left="0"/>
        <w:jc w:val="both"/>
      </w:pPr>
      <w:r>
        <w:rPr>
          <w:rFonts w:ascii="Times New Roman"/>
          <w:b w:val="false"/>
          <w:i w:val="false"/>
          <w:color w:val="000000"/>
          <w:sz w:val="28"/>
        </w:rPr>
        <w:t>
      2. Идентификационный номер донации</w:t>
      </w:r>
    </w:p>
    <w:bookmarkEnd w:id="7459"/>
    <w:bookmarkStart w:name="z7107" w:id="7460"/>
    <w:p>
      <w:pPr>
        <w:spacing w:after="0"/>
        <w:ind w:left="0"/>
        <w:jc w:val="both"/>
      </w:pPr>
      <w:r>
        <w:rPr>
          <w:rFonts w:ascii="Times New Roman"/>
          <w:b w:val="false"/>
          <w:i w:val="false"/>
          <w:color w:val="000000"/>
          <w:sz w:val="28"/>
        </w:rPr>
        <w:t>
      3. Фамилия, имя, отчество донора (при его наличии)</w:t>
      </w:r>
    </w:p>
    <w:bookmarkEnd w:id="7460"/>
    <w:bookmarkStart w:name="z7108" w:id="7461"/>
    <w:p>
      <w:pPr>
        <w:spacing w:after="0"/>
        <w:ind w:left="0"/>
        <w:jc w:val="both"/>
      </w:pPr>
      <w:r>
        <w:rPr>
          <w:rFonts w:ascii="Times New Roman"/>
          <w:b w:val="false"/>
          <w:i w:val="false"/>
          <w:color w:val="000000"/>
          <w:sz w:val="28"/>
        </w:rPr>
        <w:t>
      4. Дата рождения</w:t>
      </w:r>
    </w:p>
    <w:bookmarkEnd w:id="7461"/>
    <w:bookmarkStart w:name="z7109" w:id="7462"/>
    <w:p>
      <w:pPr>
        <w:spacing w:after="0"/>
        <w:ind w:left="0"/>
        <w:jc w:val="both"/>
      </w:pPr>
      <w:r>
        <w:rPr>
          <w:rFonts w:ascii="Times New Roman"/>
          <w:b w:val="false"/>
          <w:i w:val="false"/>
          <w:color w:val="000000"/>
          <w:sz w:val="28"/>
        </w:rPr>
        <w:t>
      5. Отделение, откуда доставлен образец</w:t>
      </w:r>
    </w:p>
    <w:bookmarkEnd w:id="7462"/>
    <w:bookmarkStart w:name="z7110" w:id="7463"/>
    <w:p>
      <w:pPr>
        <w:spacing w:after="0"/>
        <w:ind w:left="0"/>
        <w:jc w:val="both"/>
      </w:pPr>
      <w:r>
        <w:rPr>
          <w:rFonts w:ascii="Times New Roman"/>
          <w:b w:val="false"/>
          <w:i w:val="false"/>
          <w:color w:val="000000"/>
          <w:sz w:val="28"/>
        </w:rPr>
        <w:t>
      6. Код контингента</w:t>
      </w:r>
    </w:p>
    <w:bookmarkEnd w:id="7463"/>
    <w:bookmarkStart w:name="z7111" w:id="7464"/>
    <w:p>
      <w:pPr>
        <w:spacing w:after="0"/>
        <w:ind w:left="0"/>
        <w:jc w:val="both"/>
      </w:pPr>
      <w:r>
        <w:rPr>
          <w:rFonts w:ascii="Times New Roman"/>
          <w:b w:val="false"/>
          <w:i w:val="false"/>
          <w:color w:val="000000"/>
          <w:sz w:val="28"/>
        </w:rPr>
        <w:t>
      7. **I – реакция (дата постановки, название тест-системы, номер серии (ЛОТ), показатели, результат)</w:t>
      </w:r>
    </w:p>
    <w:bookmarkEnd w:id="7464"/>
    <w:bookmarkStart w:name="z7112" w:id="7465"/>
    <w:p>
      <w:pPr>
        <w:spacing w:after="0"/>
        <w:ind w:left="0"/>
        <w:jc w:val="both"/>
      </w:pPr>
      <w:r>
        <w:rPr>
          <w:rFonts w:ascii="Times New Roman"/>
          <w:b w:val="false"/>
          <w:i w:val="false"/>
          <w:color w:val="000000"/>
          <w:sz w:val="28"/>
        </w:rPr>
        <w:t>
      8. **2 – реакция (дата постановки, название тест-системы, номер серии (ЛОТ), показатели, результат)</w:t>
      </w:r>
    </w:p>
    <w:bookmarkEnd w:id="7465"/>
    <w:bookmarkStart w:name="z7113" w:id="7466"/>
    <w:p>
      <w:pPr>
        <w:spacing w:after="0"/>
        <w:ind w:left="0"/>
        <w:jc w:val="both"/>
      </w:pPr>
      <w:r>
        <w:rPr>
          <w:rFonts w:ascii="Times New Roman"/>
          <w:b w:val="false"/>
          <w:i w:val="false"/>
          <w:color w:val="000000"/>
          <w:sz w:val="28"/>
        </w:rPr>
        <w:t>
      9. **3– реакция (дата постановки, название тест-системы, номер серии (ЛОТ), показатели, результат)</w:t>
      </w:r>
    </w:p>
    <w:bookmarkEnd w:id="7466"/>
    <w:bookmarkStart w:name="z7114" w:id="7467"/>
    <w:p>
      <w:pPr>
        <w:spacing w:after="0"/>
        <w:ind w:left="0"/>
        <w:jc w:val="both"/>
      </w:pPr>
      <w:r>
        <w:rPr>
          <w:rFonts w:ascii="Times New Roman"/>
          <w:b w:val="false"/>
          <w:i w:val="false"/>
          <w:color w:val="000000"/>
          <w:sz w:val="28"/>
        </w:rPr>
        <w:t>
      10. Окончательный результат перестановок</w:t>
      </w:r>
    </w:p>
    <w:bookmarkEnd w:id="7467"/>
    <w:bookmarkStart w:name="z7115" w:id="7468"/>
    <w:p>
      <w:pPr>
        <w:spacing w:after="0"/>
        <w:ind w:left="0"/>
        <w:jc w:val="both"/>
      </w:pPr>
      <w:r>
        <w:rPr>
          <w:rFonts w:ascii="Times New Roman"/>
          <w:b w:val="false"/>
          <w:i w:val="false"/>
          <w:color w:val="000000"/>
          <w:sz w:val="28"/>
        </w:rPr>
        <w:t>
      11. Дата отправки пробы в центр СПИД</w:t>
      </w:r>
    </w:p>
    <w:bookmarkEnd w:id="7468"/>
    <w:bookmarkStart w:name="z7116" w:id="7469"/>
    <w:p>
      <w:pPr>
        <w:spacing w:after="0"/>
        <w:ind w:left="0"/>
        <w:jc w:val="both"/>
      </w:pPr>
      <w:r>
        <w:rPr>
          <w:rFonts w:ascii="Times New Roman"/>
          <w:b w:val="false"/>
          <w:i w:val="false"/>
          <w:color w:val="000000"/>
          <w:sz w:val="28"/>
        </w:rPr>
        <w:t>
      12. Номер направления в центре СПИД</w:t>
      </w:r>
    </w:p>
    <w:bookmarkEnd w:id="7469"/>
    <w:bookmarkStart w:name="z7117" w:id="7470"/>
    <w:p>
      <w:pPr>
        <w:spacing w:after="0"/>
        <w:ind w:left="0"/>
        <w:jc w:val="both"/>
      </w:pPr>
      <w:r>
        <w:rPr>
          <w:rFonts w:ascii="Times New Roman"/>
          <w:b w:val="false"/>
          <w:i w:val="false"/>
          <w:color w:val="000000"/>
          <w:sz w:val="28"/>
        </w:rPr>
        <w:t>
      13. Результат Центра СПИД (дата, лабораторный номер (ИФА, ИБ)) результат)</w:t>
      </w:r>
    </w:p>
    <w:bookmarkEnd w:id="7470"/>
    <w:bookmarkStart w:name="z7118" w:id="7471"/>
    <w:p>
      <w:pPr>
        <w:spacing w:after="0"/>
        <w:ind w:left="0"/>
        <w:jc w:val="both"/>
      </w:pPr>
      <w:r>
        <w:rPr>
          <w:rFonts w:ascii="Times New Roman"/>
          <w:b w:val="false"/>
          <w:i w:val="false"/>
          <w:color w:val="000000"/>
          <w:sz w:val="28"/>
        </w:rPr>
        <w:t>
      14. Окончательный результат исследования</w:t>
      </w:r>
    </w:p>
    <w:bookmarkEnd w:id="7471"/>
    <w:bookmarkStart w:name="z7119" w:id="7472"/>
    <w:p>
      <w:pPr>
        <w:spacing w:after="0"/>
        <w:ind w:left="0"/>
        <w:jc w:val="both"/>
      </w:pPr>
      <w:r>
        <w:rPr>
          <w:rFonts w:ascii="Times New Roman"/>
          <w:b w:val="false"/>
          <w:i w:val="false"/>
          <w:color w:val="000000"/>
          <w:sz w:val="28"/>
        </w:rPr>
        <w:t>
      15. Идентификаторы ответственных лиц, выполнивших исследования</w:t>
      </w:r>
    </w:p>
    <w:bookmarkEnd w:id="7472"/>
    <w:bookmarkStart w:name="z7120" w:id="7473"/>
    <w:p>
      <w:pPr>
        <w:spacing w:after="0"/>
        <w:ind w:left="0"/>
        <w:jc w:val="both"/>
      </w:pPr>
      <w:r>
        <w:rPr>
          <w:rFonts w:ascii="Times New Roman"/>
          <w:b w:val="false"/>
          <w:i w:val="false"/>
          <w:color w:val="000000"/>
          <w:sz w:val="28"/>
        </w:rPr>
        <w:t>
      Форма № 150/у "Форма учета результатов контроля качества компонентов крови"</w:t>
      </w:r>
    </w:p>
    <w:bookmarkEnd w:id="7473"/>
    <w:bookmarkStart w:name="z7121" w:id="7474"/>
    <w:p>
      <w:pPr>
        <w:spacing w:after="0"/>
        <w:ind w:left="0"/>
        <w:jc w:val="both"/>
      </w:pPr>
      <w:r>
        <w:rPr>
          <w:rFonts w:ascii="Times New Roman"/>
          <w:b w:val="false"/>
          <w:i w:val="false"/>
          <w:color w:val="000000"/>
          <w:sz w:val="28"/>
        </w:rPr>
        <w:t>
      1. Наименование компонента крови</w:t>
      </w:r>
    </w:p>
    <w:bookmarkEnd w:id="7474"/>
    <w:bookmarkStart w:name="z7122" w:id="7475"/>
    <w:p>
      <w:pPr>
        <w:spacing w:after="0"/>
        <w:ind w:left="0"/>
        <w:jc w:val="both"/>
      </w:pPr>
      <w:r>
        <w:rPr>
          <w:rFonts w:ascii="Times New Roman"/>
          <w:b w:val="false"/>
          <w:i w:val="false"/>
          <w:color w:val="000000"/>
          <w:sz w:val="28"/>
        </w:rPr>
        <w:t>
      2. Идентификационный номер компонента</w:t>
      </w:r>
    </w:p>
    <w:bookmarkEnd w:id="7475"/>
    <w:bookmarkStart w:name="z7123" w:id="7476"/>
    <w:p>
      <w:pPr>
        <w:spacing w:after="0"/>
        <w:ind w:left="0"/>
        <w:jc w:val="both"/>
      </w:pPr>
      <w:r>
        <w:rPr>
          <w:rFonts w:ascii="Times New Roman"/>
          <w:b w:val="false"/>
          <w:i w:val="false"/>
          <w:color w:val="000000"/>
          <w:sz w:val="28"/>
        </w:rPr>
        <w:t>
      3. Дата заготовки</w:t>
      </w:r>
    </w:p>
    <w:bookmarkEnd w:id="7476"/>
    <w:bookmarkStart w:name="z7124" w:id="7477"/>
    <w:p>
      <w:pPr>
        <w:spacing w:after="0"/>
        <w:ind w:left="0"/>
        <w:jc w:val="both"/>
      </w:pPr>
      <w:r>
        <w:rPr>
          <w:rFonts w:ascii="Times New Roman"/>
          <w:b w:val="false"/>
          <w:i w:val="false"/>
          <w:color w:val="000000"/>
          <w:sz w:val="28"/>
        </w:rPr>
        <w:t>
      4. Дата проведения контроля</w:t>
      </w:r>
    </w:p>
    <w:bookmarkEnd w:id="7477"/>
    <w:bookmarkStart w:name="z7125" w:id="7478"/>
    <w:p>
      <w:pPr>
        <w:spacing w:after="0"/>
        <w:ind w:left="0"/>
        <w:jc w:val="both"/>
      </w:pPr>
      <w:r>
        <w:rPr>
          <w:rFonts w:ascii="Times New Roman"/>
          <w:b w:val="false"/>
          <w:i w:val="false"/>
          <w:color w:val="000000"/>
          <w:sz w:val="28"/>
        </w:rPr>
        <w:t>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bookmarkEnd w:id="7478"/>
    <w:bookmarkStart w:name="z7126" w:id="7479"/>
    <w:p>
      <w:pPr>
        <w:spacing w:after="0"/>
        <w:ind w:left="0"/>
        <w:jc w:val="both"/>
      </w:pPr>
      <w:r>
        <w:rPr>
          <w:rFonts w:ascii="Times New Roman"/>
          <w:b w:val="false"/>
          <w:i w:val="false"/>
          <w:color w:val="000000"/>
          <w:sz w:val="28"/>
        </w:rPr>
        <w:t>
      6. Идентификатор ответственного лица</w:t>
      </w:r>
    </w:p>
    <w:bookmarkEnd w:id="7479"/>
    <w:bookmarkStart w:name="z7127" w:id="7480"/>
    <w:p>
      <w:pPr>
        <w:spacing w:after="0"/>
        <w:ind w:left="0"/>
        <w:jc w:val="both"/>
      </w:pPr>
      <w:r>
        <w:rPr>
          <w:rFonts w:ascii="Times New Roman"/>
          <w:b w:val="false"/>
          <w:i w:val="false"/>
          <w:color w:val="000000"/>
          <w:sz w:val="28"/>
        </w:rPr>
        <w:t>
      Форма № 151/у "Форма учета результатов бактериологических исследований эффективности обработки рук персонала и кожи локтевых сгибов доноров"</w:t>
      </w:r>
    </w:p>
    <w:bookmarkEnd w:id="7480"/>
    <w:bookmarkStart w:name="z7128" w:id="7481"/>
    <w:p>
      <w:pPr>
        <w:spacing w:after="0"/>
        <w:ind w:left="0"/>
        <w:jc w:val="both"/>
      </w:pPr>
      <w:r>
        <w:rPr>
          <w:rFonts w:ascii="Times New Roman"/>
          <w:b w:val="false"/>
          <w:i w:val="false"/>
          <w:color w:val="000000"/>
          <w:sz w:val="28"/>
        </w:rPr>
        <w:t>
      1. Дата</w:t>
      </w:r>
    </w:p>
    <w:bookmarkEnd w:id="7481"/>
    <w:bookmarkStart w:name="z7129" w:id="7482"/>
    <w:p>
      <w:pPr>
        <w:spacing w:after="0"/>
        <w:ind w:left="0"/>
        <w:jc w:val="both"/>
      </w:pPr>
      <w:r>
        <w:rPr>
          <w:rFonts w:ascii="Times New Roman"/>
          <w:b w:val="false"/>
          <w:i w:val="false"/>
          <w:color w:val="000000"/>
          <w:sz w:val="28"/>
        </w:rPr>
        <w:t>
      2. Регистрационный номер</w:t>
      </w:r>
    </w:p>
    <w:bookmarkEnd w:id="7482"/>
    <w:bookmarkStart w:name="z7130" w:id="7483"/>
    <w:p>
      <w:pPr>
        <w:spacing w:after="0"/>
        <w:ind w:left="0"/>
        <w:jc w:val="both"/>
      </w:pPr>
      <w:r>
        <w:rPr>
          <w:rFonts w:ascii="Times New Roman"/>
          <w:b w:val="false"/>
          <w:i w:val="false"/>
          <w:color w:val="000000"/>
          <w:sz w:val="28"/>
        </w:rPr>
        <w:t>
      3. Отделение</w:t>
      </w:r>
    </w:p>
    <w:bookmarkEnd w:id="7483"/>
    <w:bookmarkStart w:name="z7131" w:id="7484"/>
    <w:p>
      <w:pPr>
        <w:spacing w:after="0"/>
        <w:ind w:left="0"/>
        <w:jc w:val="both"/>
      </w:pPr>
      <w:r>
        <w:rPr>
          <w:rFonts w:ascii="Times New Roman"/>
          <w:b w:val="false"/>
          <w:i w:val="false"/>
          <w:color w:val="000000"/>
          <w:sz w:val="28"/>
        </w:rPr>
        <w:t>
      4. Место взятия смыва (руки, локтевой сгиб)</w:t>
      </w:r>
    </w:p>
    <w:bookmarkEnd w:id="7484"/>
    <w:bookmarkStart w:name="z7132" w:id="7485"/>
    <w:p>
      <w:pPr>
        <w:spacing w:after="0"/>
        <w:ind w:left="0"/>
        <w:jc w:val="both"/>
      </w:pPr>
      <w:r>
        <w:rPr>
          <w:rFonts w:ascii="Times New Roman"/>
          <w:b w:val="false"/>
          <w:i w:val="false"/>
          <w:color w:val="000000"/>
          <w:sz w:val="28"/>
        </w:rPr>
        <w:t>
      5. Средство, использованное для обработки рук и локтевых сгибов</w:t>
      </w:r>
    </w:p>
    <w:bookmarkEnd w:id="7485"/>
    <w:bookmarkStart w:name="z7133" w:id="7486"/>
    <w:p>
      <w:pPr>
        <w:spacing w:after="0"/>
        <w:ind w:left="0"/>
        <w:jc w:val="both"/>
      </w:pPr>
      <w:r>
        <w:rPr>
          <w:rFonts w:ascii="Times New Roman"/>
          <w:b w:val="false"/>
          <w:i w:val="false"/>
          <w:color w:val="000000"/>
          <w:sz w:val="28"/>
        </w:rPr>
        <w:t>
      6. Фамилия, имя, отчество сотрудника, проводившего обработку</w:t>
      </w:r>
    </w:p>
    <w:bookmarkEnd w:id="7486"/>
    <w:bookmarkStart w:name="z7134" w:id="7487"/>
    <w:p>
      <w:pPr>
        <w:spacing w:after="0"/>
        <w:ind w:left="0"/>
        <w:jc w:val="both"/>
      </w:pPr>
      <w:r>
        <w:rPr>
          <w:rFonts w:ascii="Times New Roman"/>
          <w:b w:val="false"/>
          <w:i w:val="false"/>
          <w:color w:val="000000"/>
          <w:sz w:val="28"/>
        </w:rPr>
        <w:t>
      7. **Метод исследования</w:t>
      </w:r>
    </w:p>
    <w:bookmarkEnd w:id="7487"/>
    <w:bookmarkStart w:name="z7135" w:id="7488"/>
    <w:p>
      <w:pPr>
        <w:spacing w:after="0"/>
        <w:ind w:left="0"/>
        <w:jc w:val="both"/>
      </w:pPr>
      <w:r>
        <w:rPr>
          <w:rFonts w:ascii="Times New Roman"/>
          <w:b w:val="false"/>
          <w:i w:val="false"/>
          <w:color w:val="000000"/>
          <w:sz w:val="28"/>
        </w:rPr>
        <w:t>
      8. Дата посева, питательная среда</w:t>
      </w:r>
    </w:p>
    <w:bookmarkEnd w:id="7488"/>
    <w:bookmarkStart w:name="z7136" w:id="7489"/>
    <w:p>
      <w:pPr>
        <w:spacing w:after="0"/>
        <w:ind w:left="0"/>
        <w:jc w:val="both"/>
      </w:pPr>
      <w:r>
        <w:rPr>
          <w:rFonts w:ascii="Times New Roman"/>
          <w:b w:val="false"/>
          <w:i w:val="false"/>
          <w:color w:val="000000"/>
          <w:sz w:val="28"/>
        </w:rPr>
        <w:t>
      9. Результат исследования</w:t>
      </w:r>
    </w:p>
    <w:bookmarkEnd w:id="7489"/>
    <w:bookmarkStart w:name="z7137" w:id="7490"/>
    <w:p>
      <w:pPr>
        <w:spacing w:after="0"/>
        <w:ind w:left="0"/>
        <w:jc w:val="both"/>
      </w:pPr>
      <w:r>
        <w:rPr>
          <w:rFonts w:ascii="Times New Roman"/>
          <w:b w:val="false"/>
          <w:i w:val="false"/>
          <w:color w:val="000000"/>
          <w:sz w:val="28"/>
        </w:rPr>
        <w:t>
      10. Дата окончания исследования</w:t>
      </w:r>
    </w:p>
    <w:bookmarkEnd w:id="7490"/>
    <w:bookmarkStart w:name="z7138" w:id="7491"/>
    <w:p>
      <w:pPr>
        <w:spacing w:after="0"/>
        <w:ind w:left="0"/>
        <w:jc w:val="both"/>
      </w:pPr>
      <w:r>
        <w:rPr>
          <w:rFonts w:ascii="Times New Roman"/>
          <w:b w:val="false"/>
          <w:i w:val="false"/>
          <w:color w:val="000000"/>
          <w:sz w:val="28"/>
        </w:rPr>
        <w:t>
      11. Идентификатор ответственного лица проводившего исследование</w:t>
      </w:r>
    </w:p>
    <w:bookmarkEnd w:id="7491"/>
    <w:bookmarkStart w:name="z7139" w:id="7492"/>
    <w:p>
      <w:pPr>
        <w:spacing w:after="0"/>
        <w:ind w:left="0"/>
        <w:jc w:val="both"/>
      </w:pPr>
      <w:r>
        <w:rPr>
          <w:rFonts w:ascii="Times New Roman"/>
          <w:b w:val="false"/>
          <w:i w:val="false"/>
          <w:color w:val="000000"/>
          <w:sz w:val="28"/>
        </w:rPr>
        <w:t>
      Форма № 152/у "Форма учета результатов контроля качества СЗП и криопреципитата"</w:t>
      </w:r>
    </w:p>
    <w:bookmarkEnd w:id="7492"/>
    <w:bookmarkStart w:name="z7140" w:id="7493"/>
    <w:p>
      <w:pPr>
        <w:spacing w:after="0"/>
        <w:ind w:left="0"/>
        <w:jc w:val="both"/>
      </w:pPr>
      <w:r>
        <w:rPr>
          <w:rFonts w:ascii="Times New Roman"/>
          <w:b w:val="false"/>
          <w:i w:val="false"/>
          <w:color w:val="000000"/>
          <w:sz w:val="28"/>
        </w:rPr>
        <w:t>
      1. Наименование компонента крови</w:t>
      </w:r>
    </w:p>
    <w:bookmarkEnd w:id="7493"/>
    <w:bookmarkStart w:name="z7141" w:id="7494"/>
    <w:p>
      <w:pPr>
        <w:spacing w:after="0"/>
        <w:ind w:left="0"/>
        <w:jc w:val="both"/>
      </w:pPr>
      <w:r>
        <w:rPr>
          <w:rFonts w:ascii="Times New Roman"/>
          <w:b w:val="false"/>
          <w:i w:val="false"/>
          <w:color w:val="000000"/>
          <w:sz w:val="28"/>
        </w:rPr>
        <w:t>
      2. Идентификационный номер компонента</w:t>
      </w:r>
    </w:p>
    <w:bookmarkEnd w:id="7494"/>
    <w:bookmarkStart w:name="z7142" w:id="7495"/>
    <w:p>
      <w:pPr>
        <w:spacing w:after="0"/>
        <w:ind w:left="0"/>
        <w:jc w:val="both"/>
      </w:pPr>
      <w:r>
        <w:rPr>
          <w:rFonts w:ascii="Times New Roman"/>
          <w:b w:val="false"/>
          <w:i w:val="false"/>
          <w:color w:val="000000"/>
          <w:sz w:val="28"/>
        </w:rPr>
        <w:t>
      3. Группа крови по системе АВО</w:t>
      </w:r>
    </w:p>
    <w:bookmarkEnd w:id="7495"/>
    <w:bookmarkStart w:name="z7143" w:id="7496"/>
    <w:p>
      <w:pPr>
        <w:spacing w:after="0"/>
        <w:ind w:left="0"/>
        <w:jc w:val="both"/>
      </w:pPr>
      <w:r>
        <w:rPr>
          <w:rFonts w:ascii="Times New Roman"/>
          <w:b w:val="false"/>
          <w:i w:val="false"/>
          <w:color w:val="000000"/>
          <w:sz w:val="28"/>
        </w:rPr>
        <w:t>
      4. Дата заготовки</w:t>
      </w:r>
    </w:p>
    <w:bookmarkEnd w:id="7496"/>
    <w:bookmarkStart w:name="z7144" w:id="7497"/>
    <w:p>
      <w:pPr>
        <w:spacing w:after="0"/>
        <w:ind w:left="0"/>
        <w:jc w:val="both"/>
      </w:pPr>
      <w:r>
        <w:rPr>
          <w:rFonts w:ascii="Times New Roman"/>
          <w:b w:val="false"/>
          <w:i w:val="false"/>
          <w:color w:val="000000"/>
          <w:sz w:val="28"/>
        </w:rPr>
        <w:t>
      5. Дата производства</w:t>
      </w:r>
    </w:p>
    <w:bookmarkEnd w:id="7497"/>
    <w:bookmarkStart w:name="z7145" w:id="7498"/>
    <w:p>
      <w:pPr>
        <w:spacing w:after="0"/>
        <w:ind w:left="0"/>
        <w:jc w:val="both"/>
      </w:pPr>
      <w:r>
        <w:rPr>
          <w:rFonts w:ascii="Times New Roman"/>
          <w:b w:val="false"/>
          <w:i w:val="false"/>
          <w:color w:val="000000"/>
          <w:sz w:val="28"/>
        </w:rPr>
        <w:t>
      6. Объем (мл)</w:t>
      </w:r>
    </w:p>
    <w:bookmarkEnd w:id="7498"/>
    <w:bookmarkStart w:name="z7146" w:id="7499"/>
    <w:p>
      <w:pPr>
        <w:spacing w:after="0"/>
        <w:ind w:left="0"/>
        <w:jc w:val="both"/>
      </w:pPr>
      <w:r>
        <w:rPr>
          <w:rFonts w:ascii="Times New Roman"/>
          <w:b w:val="false"/>
          <w:i w:val="false"/>
          <w:color w:val="000000"/>
          <w:sz w:val="28"/>
        </w:rPr>
        <w:t>
      7. Дата проведения контроля</w:t>
      </w:r>
    </w:p>
    <w:bookmarkEnd w:id="7499"/>
    <w:bookmarkStart w:name="z7147" w:id="7500"/>
    <w:p>
      <w:pPr>
        <w:spacing w:after="0"/>
        <w:ind w:left="0"/>
        <w:jc w:val="both"/>
      </w:pPr>
      <w:r>
        <w:rPr>
          <w:rFonts w:ascii="Times New Roman"/>
          <w:b w:val="false"/>
          <w:i w:val="false"/>
          <w:color w:val="000000"/>
          <w:sz w:val="28"/>
        </w:rPr>
        <w:t>
      8. **Результаты исследования до заморозки, в конце первого месяца хранения ( показатели - факторVIII, %, фибриноген г/л, фактор VIII %)</w:t>
      </w:r>
    </w:p>
    <w:bookmarkEnd w:id="7500"/>
    <w:bookmarkStart w:name="z7148" w:id="7501"/>
    <w:p>
      <w:pPr>
        <w:spacing w:after="0"/>
        <w:ind w:left="0"/>
        <w:jc w:val="both"/>
      </w:pPr>
      <w:r>
        <w:rPr>
          <w:rFonts w:ascii="Times New Roman"/>
          <w:b w:val="false"/>
          <w:i w:val="false"/>
          <w:color w:val="000000"/>
          <w:sz w:val="28"/>
        </w:rPr>
        <w:t>
      9. Заключение</w:t>
      </w:r>
    </w:p>
    <w:bookmarkEnd w:id="7501"/>
    <w:bookmarkStart w:name="z7149" w:id="7502"/>
    <w:p>
      <w:pPr>
        <w:spacing w:after="0"/>
        <w:ind w:left="0"/>
        <w:jc w:val="both"/>
      </w:pPr>
      <w:r>
        <w:rPr>
          <w:rFonts w:ascii="Times New Roman"/>
          <w:b w:val="false"/>
          <w:i w:val="false"/>
          <w:color w:val="000000"/>
          <w:sz w:val="28"/>
        </w:rPr>
        <w:t>
      10. Идентификатор ответственного лица проводившего исследование</w:t>
      </w:r>
    </w:p>
    <w:bookmarkEnd w:id="7502"/>
    <w:bookmarkStart w:name="z7150" w:id="7503"/>
    <w:p>
      <w:pPr>
        <w:spacing w:after="0"/>
        <w:ind w:left="0"/>
        <w:jc w:val="both"/>
      </w:pPr>
      <w:r>
        <w:rPr>
          <w:rFonts w:ascii="Times New Roman"/>
          <w:b w:val="false"/>
          <w:i w:val="false"/>
          <w:color w:val="000000"/>
          <w:sz w:val="28"/>
        </w:rPr>
        <w:t>
      Форма № 153/у "Накладная на перемещение гемопродукции на этапах производства"</w:t>
      </w:r>
    </w:p>
    <w:bookmarkEnd w:id="7503"/>
    <w:bookmarkStart w:name="z7151" w:id="7504"/>
    <w:p>
      <w:pPr>
        <w:spacing w:after="0"/>
        <w:ind w:left="0"/>
        <w:jc w:val="both"/>
      </w:pPr>
      <w:r>
        <w:rPr>
          <w:rFonts w:ascii="Times New Roman"/>
          <w:b w:val="false"/>
          <w:i w:val="false"/>
          <w:color w:val="000000"/>
          <w:sz w:val="28"/>
        </w:rPr>
        <w:t>
      1. Код донации</w:t>
      </w:r>
    </w:p>
    <w:bookmarkEnd w:id="7504"/>
    <w:bookmarkStart w:name="z7152" w:id="7505"/>
    <w:p>
      <w:pPr>
        <w:spacing w:after="0"/>
        <w:ind w:left="0"/>
        <w:jc w:val="both"/>
      </w:pPr>
      <w:r>
        <w:rPr>
          <w:rFonts w:ascii="Times New Roman"/>
          <w:b w:val="false"/>
          <w:i w:val="false"/>
          <w:color w:val="000000"/>
          <w:sz w:val="28"/>
        </w:rPr>
        <w:t>
      2. Код продукции</w:t>
      </w:r>
    </w:p>
    <w:bookmarkEnd w:id="7505"/>
    <w:bookmarkStart w:name="z7153" w:id="7506"/>
    <w:p>
      <w:pPr>
        <w:spacing w:after="0"/>
        <w:ind w:left="0"/>
        <w:jc w:val="both"/>
      </w:pPr>
      <w:r>
        <w:rPr>
          <w:rFonts w:ascii="Times New Roman"/>
          <w:b w:val="false"/>
          <w:i w:val="false"/>
          <w:color w:val="000000"/>
          <w:sz w:val="28"/>
        </w:rPr>
        <w:t>
      3. ** Наименование продукта (учет осуществляется отдельно по каждому наименованию в соответствии с номенклатурой выпускаемой продукции)</w:t>
      </w:r>
    </w:p>
    <w:bookmarkEnd w:id="7506"/>
    <w:bookmarkStart w:name="z7154" w:id="7507"/>
    <w:p>
      <w:pPr>
        <w:spacing w:after="0"/>
        <w:ind w:left="0"/>
        <w:jc w:val="both"/>
      </w:pPr>
      <w:r>
        <w:rPr>
          <w:rFonts w:ascii="Times New Roman"/>
          <w:b w:val="false"/>
          <w:i w:val="false"/>
          <w:color w:val="000000"/>
          <w:sz w:val="28"/>
        </w:rPr>
        <w:t>
      4. Фамилия, имя, отчество (при его наличии) донора</w:t>
      </w:r>
    </w:p>
    <w:bookmarkEnd w:id="7507"/>
    <w:bookmarkStart w:name="z7155" w:id="7508"/>
    <w:p>
      <w:pPr>
        <w:spacing w:after="0"/>
        <w:ind w:left="0"/>
        <w:jc w:val="both"/>
      </w:pPr>
      <w:r>
        <w:rPr>
          <w:rFonts w:ascii="Times New Roman"/>
          <w:b w:val="false"/>
          <w:i w:val="false"/>
          <w:color w:val="000000"/>
          <w:sz w:val="28"/>
        </w:rPr>
        <w:t>
      5. Группа крови по системе АВ0 и резус принадлежность</w:t>
      </w:r>
    </w:p>
    <w:bookmarkEnd w:id="7508"/>
    <w:bookmarkStart w:name="z7156" w:id="7509"/>
    <w:p>
      <w:pPr>
        <w:spacing w:after="0"/>
        <w:ind w:left="0"/>
        <w:jc w:val="both"/>
      </w:pPr>
      <w:r>
        <w:rPr>
          <w:rFonts w:ascii="Times New Roman"/>
          <w:b w:val="false"/>
          <w:i w:val="false"/>
          <w:color w:val="000000"/>
          <w:sz w:val="28"/>
        </w:rPr>
        <w:t>
      6. Фенотип по системе Резус (при наличии)</w:t>
      </w:r>
    </w:p>
    <w:bookmarkEnd w:id="7509"/>
    <w:bookmarkStart w:name="z7157" w:id="7510"/>
    <w:p>
      <w:pPr>
        <w:spacing w:after="0"/>
        <w:ind w:left="0"/>
        <w:jc w:val="both"/>
      </w:pPr>
      <w:r>
        <w:rPr>
          <w:rFonts w:ascii="Times New Roman"/>
          <w:b w:val="false"/>
          <w:i w:val="false"/>
          <w:color w:val="000000"/>
          <w:sz w:val="28"/>
        </w:rPr>
        <w:t>
      6. Дата заготовки</w:t>
      </w:r>
    </w:p>
    <w:bookmarkEnd w:id="7510"/>
    <w:bookmarkStart w:name="z7158" w:id="7511"/>
    <w:p>
      <w:pPr>
        <w:spacing w:after="0"/>
        <w:ind w:left="0"/>
        <w:jc w:val="both"/>
      </w:pPr>
      <w:r>
        <w:rPr>
          <w:rFonts w:ascii="Times New Roman"/>
          <w:b w:val="false"/>
          <w:i w:val="false"/>
          <w:color w:val="000000"/>
          <w:sz w:val="28"/>
        </w:rPr>
        <w:t>
      7. Количество (доз/мл.)</w:t>
      </w:r>
    </w:p>
    <w:bookmarkEnd w:id="7511"/>
    <w:bookmarkStart w:name="z7159" w:id="7512"/>
    <w:p>
      <w:pPr>
        <w:spacing w:after="0"/>
        <w:ind w:left="0"/>
        <w:jc w:val="both"/>
      </w:pPr>
      <w:r>
        <w:rPr>
          <w:rFonts w:ascii="Times New Roman"/>
          <w:b w:val="false"/>
          <w:i w:val="false"/>
          <w:color w:val="000000"/>
          <w:sz w:val="28"/>
        </w:rPr>
        <w:t>
      8. Макрооценка продукции при выдаче</w:t>
      </w:r>
    </w:p>
    <w:bookmarkEnd w:id="7512"/>
    <w:bookmarkStart w:name="z7160" w:id="7513"/>
    <w:p>
      <w:pPr>
        <w:spacing w:after="0"/>
        <w:ind w:left="0"/>
        <w:jc w:val="both"/>
      </w:pPr>
      <w:r>
        <w:rPr>
          <w:rFonts w:ascii="Times New Roman"/>
          <w:b w:val="false"/>
          <w:i w:val="false"/>
          <w:color w:val="000000"/>
          <w:sz w:val="28"/>
        </w:rPr>
        <w:t>
      9. Идентификатор отпустившего продукцию</w:t>
      </w:r>
    </w:p>
    <w:bookmarkEnd w:id="7513"/>
    <w:bookmarkStart w:name="z7161" w:id="7514"/>
    <w:p>
      <w:pPr>
        <w:spacing w:after="0"/>
        <w:ind w:left="0"/>
        <w:jc w:val="both"/>
      </w:pPr>
      <w:r>
        <w:rPr>
          <w:rFonts w:ascii="Times New Roman"/>
          <w:b w:val="false"/>
          <w:i w:val="false"/>
          <w:color w:val="000000"/>
          <w:sz w:val="28"/>
        </w:rPr>
        <w:t>
      10. Макрооценка продукции при приеме</w:t>
      </w:r>
    </w:p>
    <w:bookmarkEnd w:id="7514"/>
    <w:bookmarkStart w:name="z7162" w:id="7515"/>
    <w:p>
      <w:pPr>
        <w:spacing w:after="0"/>
        <w:ind w:left="0"/>
        <w:jc w:val="both"/>
      </w:pPr>
      <w:r>
        <w:rPr>
          <w:rFonts w:ascii="Times New Roman"/>
          <w:b w:val="false"/>
          <w:i w:val="false"/>
          <w:color w:val="000000"/>
          <w:sz w:val="28"/>
        </w:rPr>
        <w:t>
      11. Идентификатор принимающего продукцию</w:t>
      </w:r>
    </w:p>
    <w:bookmarkEnd w:id="7515"/>
    <w:bookmarkStart w:name="z7163" w:id="7516"/>
    <w:p>
      <w:pPr>
        <w:spacing w:after="0"/>
        <w:ind w:left="0"/>
        <w:jc w:val="both"/>
      </w:pPr>
      <w:r>
        <w:rPr>
          <w:rFonts w:ascii="Times New Roman"/>
          <w:b w:val="false"/>
          <w:i w:val="false"/>
          <w:color w:val="000000"/>
          <w:sz w:val="28"/>
        </w:rPr>
        <w:t>
      Форма № 154/у "Накладная на реализацию компонентов, препаратов крови и стандартных диагностикумов"</w:t>
      </w:r>
    </w:p>
    <w:bookmarkEnd w:id="7516"/>
    <w:bookmarkStart w:name="z7164" w:id="7517"/>
    <w:p>
      <w:pPr>
        <w:spacing w:after="0"/>
        <w:ind w:left="0"/>
        <w:jc w:val="both"/>
      </w:pPr>
      <w:r>
        <w:rPr>
          <w:rFonts w:ascii="Times New Roman"/>
          <w:b w:val="false"/>
          <w:i w:val="false"/>
          <w:color w:val="000000"/>
          <w:sz w:val="28"/>
        </w:rPr>
        <w:t>
      1. Номер накладной</w:t>
      </w:r>
    </w:p>
    <w:bookmarkEnd w:id="7517"/>
    <w:bookmarkStart w:name="z7165" w:id="7518"/>
    <w:p>
      <w:pPr>
        <w:spacing w:after="0"/>
        <w:ind w:left="0"/>
        <w:jc w:val="both"/>
      </w:pPr>
      <w:r>
        <w:rPr>
          <w:rFonts w:ascii="Times New Roman"/>
          <w:b w:val="false"/>
          <w:i w:val="false"/>
          <w:color w:val="000000"/>
          <w:sz w:val="28"/>
        </w:rPr>
        <w:t>
      2. Дата выдачи</w:t>
      </w:r>
    </w:p>
    <w:bookmarkEnd w:id="7518"/>
    <w:bookmarkStart w:name="z7166" w:id="7519"/>
    <w:p>
      <w:pPr>
        <w:spacing w:after="0"/>
        <w:ind w:left="0"/>
        <w:jc w:val="both"/>
      </w:pPr>
      <w:r>
        <w:rPr>
          <w:rFonts w:ascii="Times New Roman"/>
          <w:b w:val="false"/>
          <w:i w:val="false"/>
          <w:color w:val="000000"/>
          <w:sz w:val="28"/>
        </w:rPr>
        <w:t>
      3. Время выдачи</w:t>
      </w:r>
    </w:p>
    <w:bookmarkEnd w:id="7519"/>
    <w:bookmarkStart w:name="z7167" w:id="7520"/>
    <w:p>
      <w:pPr>
        <w:spacing w:after="0"/>
        <w:ind w:left="0"/>
        <w:jc w:val="both"/>
      </w:pPr>
      <w:r>
        <w:rPr>
          <w:rFonts w:ascii="Times New Roman"/>
          <w:b w:val="false"/>
          <w:i w:val="false"/>
          <w:color w:val="000000"/>
          <w:sz w:val="28"/>
        </w:rPr>
        <w:t>
      4. Наименование организации получателя</w:t>
      </w:r>
    </w:p>
    <w:bookmarkEnd w:id="7520"/>
    <w:bookmarkStart w:name="z7168" w:id="7521"/>
    <w:p>
      <w:pPr>
        <w:spacing w:after="0"/>
        <w:ind w:left="0"/>
        <w:jc w:val="both"/>
      </w:pPr>
      <w:r>
        <w:rPr>
          <w:rFonts w:ascii="Times New Roman"/>
          <w:b w:val="false"/>
          <w:i w:val="false"/>
          <w:color w:val="000000"/>
          <w:sz w:val="28"/>
        </w:rPr>
        <w:t>
      5. Наименование организации отправителя</w:t>
      </w:r>
    </w:p>
    <w:bookmarkEnd w:id="7521"/>
    <w:bookmarkStart w:name="z7169" w:id="7522"/>
    <w:p>
      <w:pPr>
        <w:spacing w:after="0"/>
        <w:ind w:left="0"/>
        <w:jc w:val="both"/>
      </w:pPr>
      <w:r>
        <w:rPr>
          <w:rFonts w:ascii="Times New Roman"/>
          <w:b w:val="false"/>
          <w:i w:val="false"/>
          <w:color w:val="000000"/>
          <w:sz w:val="28"/>
        </w:rPr>
        <w:t>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bookmarkEnd w:id="7522"/>
    <w:bookmarkStart w:name="z7170" w:id="7523"/>
    <w:p>
      <w:pPr>
        <w:spacing w:after="0"/>
        <w:ind w:left="0"/>
        <w:jc w:val="both"/>
      </w:pPr>
      <w:r>
        <w:rPr>
          <w:rFonts w:ascii="Times New Roman"/>
          <w:b w:val="false"/>
          <w:i w:val="false"/>
          <w:color w:val="000000"/>
          <w:sz w:val="28"/>
        </w:rPr>
        <w:t>
      7. Количество выданной продукции (доз/мл.)</w:t>
      </w:r>
    </w:p>
    <w:bookmarkEnd w:id="7523"/>
    <w:bookmarkStart w:name="z7171" w:id="7524"/>
    <w:p>
      <w:pPr>
        <w:spacing w:after="0"/>
        <w:ind w:left="0"/>
        <w:jc w:val="both"/>
      </w:pPr>
      <w:r>
        <w:rPr>
          <w:rFonts w:ascii="Times New Roman"/>
          <w:b w:val="false"/>
          <w:i w:val="false"/>
          <w:color w:val="000000"/>
          <w:sz w:val="28"/>
        </w:rPr>
        <w:t>
      8. Макрооценка продукции при выдаче</w:t>
      </w:r>
    </w:p>
    <w:bookmarkEnd w:id="7524"/>
    <w:bookmarkStart w:name="z7172" w:id="7525"/>
    <w:p>
      <w:pPr>
        <w:spacing w:after="0"/>
        <w:ind w:left="0"/>
        <w:jc w:val="both"/>
      </w:pPr>
      <w:r>
        <w:rPr>
          <w:rFonts w:ascii="Times New Roman"/>
          <w:b w:val="false"/>
          <w:i w:val="false"/>
          <w:color w:val="000000"/>
          <w:sz w:val="28"/>
        </w:rPr>
        <w:t>
      9. Идентификатор отпустившего продукцию</w:t>
      </w:r>
    </w:p>
    <w:bookmarkEnd w:id="7525"/>
    <w:bookmarkStart w:name="z7173" w:id="7526"/>
    <w:p>
      <w:pPr>
        <w:spacing w:after="0"/>
        <w:ind w:left="0"/>
        <w:jc w:val="both"/>
      </w:pPr>
      <w:r>
        <w:rPr>
          <w:rFonts w:ascii="Times New Roman"/>
          <w:b w:val="false"/>
          <w:i w:val="false"/>
          <w:color w:val="000000"/>
          <w:sz w:val="28"/>
        </w:rPr>
        <w:t>
      Форма № 155/у "Форма списания компонентов крови в отделении выдачи продукции"</w:t>
      </w:r>
    </w:p>
    <w:bookmarkEnd w:id="7526"/>
    <w:bookmarkStart w:name="z7174" w:id="7527"/>
    <w:p>
      <w:pPr>
        <w:spacing w:after="0"/>
        <w:ind w:left="0"/>
        <w:jc w:val="both"/>
      </w:pPr>
      <w:r>
        <w:rPr>
          <w:rFonts w:ascii="Times New Roman"/>
          <w:b w:val="false"/>
          <w:i w:val="false"/>
          <w:color w:val="000000"/>
          <w:sz w:val="28"/>
        </w:rPr>
        <w:t>
      1. Дата списания</w:t>
      </w:r>
    </w:p>
    <w:bookmarkEnd w:id="7527"/>
    <w:bookmarkStart w:name="z7175" w:id="7528"/>
    <w:p>
      <w:pPr>
        <w:spacing w:after="0"/>
        <w:ind w:left="0"/>
        <w:jc w:val="both"/>
      </w:pPr>
      <w:r>
        <w:rPr>
          <w:rFonts w:ascii="Times New Roman"/>
          <w:b w:val="false"/>
          <w:i w:val="false"/>
          <w:color w:val="000000"/>
          <w:sz w:val="28"/>
        </w:rPr>
        <w:t>
      2. Идентификационный номер (марка, штрих-код) компонента крови</w:t>
      </w:r>
    </w:p>
    <w:bookmarkEnd w:id="7528"/>
    <w:bookmarkStart w:name="z7176" w:id="7529"/>
    <w:p>
      <w:pPr>
        <w:spacing w:after="0"/>
        <w:ind w:left="0"/>
        <w:jc w:val="both"/>
      </w:pPr>
      <w:r>
        <w:rPr>
          <w:rFonts w:ascii="Times New Roman"/>
          <w:b w:val="false"/>
          <w:i w:val="false"/>
          <w:color w:val="000000"/>
          <w:sz w:val="28"/>
        </w:rPr>
        <w:t>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bookmarkEnd w:id="7529"/>
    <w:bookmarkStart w:name="z7177" w:id="7530"/>
    <w:p>
      <w:pPr>
        <w:spacing w:after="0"/>
        <w:ind w:left="0"/>
        <w:jc w:val="both"/>
      </w:pPr>
      <w:r>
        <w:rPr>
          <w:rFonts w:ascii="Times New Roman"/>
          <w:b w:val="false"/>
          <w:i w:val="false"/>
          <w:color w:val="000000"/>
          <w:sz w:val="28"/>
        </w:rPr>
        <w:t>
      4. Объем в дозах/л.</w:t>
      </w:r>
    </w:p>
    <w:bookmarkEnd w:id="7530"/>
    <w:bookmarkStart w:name="z7178" w:id="7531"/>
    <w:p>
      <w:pPr>
        <w:spacing w:after="0"/>
        <w:ind w:left="0"/>
        <w:jc w:val="both"/>
      </w:pPr>
      <w:r>
        <w:rPr>
          <w:rFonts w:ascii="Times New Roman"/>
          <w:b w:val="false"/>
          <w:i w:val="false"/>
          <w:color w:val="000000"/>
          <w:sz w:val="28"/>
        </w:rPr>
        <w:t>
      5. Дата заготовки</w:t>
      </w:r>
    </w:p>
    <w:bookmarkEnd w:id="7531"/>
    <w:bookmarkStart w:name="z7179" w:id="7532"/>
    <w:p>
      <w:pPr>
        <w:spacing w:after="0"/>
        <w:ind w:left="0"/>
        <w:jc w:val="both"/>
      </w:pPr>
      <w:r>
        <w:rPr>
          <w:rFonts w:ascii="Times New Roman"/>
          <w:b w:val="false"/>
          <w:i w:val="false"/>
          <w:color w:val="000000"/>
          <w:sz w:val="28"/>
        </w:rPr>
        <w:t>
      6. Срок годности</w:t>
      </w:r>
    </w:p>
    <w:bookmarkEnd w:id="7532"/>
    <w:bookmarkStart w:name="z7180" w:id="7533"/>
    <w:p>
      <w:pPr>
        <w:spacing w:after="0"/>
        <w:ind w:left="0"/>
        <w:jc w:val="both"/>
      </w:pPr>
      <w:r>
        <w:rPr>
          <w:rFonts w:ascii="Times New Roman"/>
          <w:b w:val="false"/>
          <w:i w:val="false"/>
          <w:color w:val="000000"/>
          <w:sz w:val="28"/>
        </w:rPr>
        <w:t>
      7. Причина списания</w:t>
      </w:r>
    </w:p>
    <w:bookmarkEnd w:id="7533"/>
    <w:bookmarkStart w:name="z7181" w:id="7534"/>
    <w:p>
      <w:pPr>
        <w:spacing w:after="0"/>
        <w:ind w:left="0"/>
        <w:jc w:val="both"/>
      </w:pPr>
      <w:r>
        <w:rPr>
          <w:rFonts w:ascii="Times New Roman"/>
          <w:b w:val="false"/>
          <w:i w:val="false"/>
          <w:color w:val="000000"/>
          <w:sz w:val="28"/>
        </w:rPr>
        <w:t>
      8. Номер акта списания</w:t>
      </w:r>
    </w:p>
    <w:bookmarkEnd w:id="7534"/>
    <w:bookmarkStart w:name="z7182" w:id="7535"/>
    <w:p>
      <w:pPr>
        <w:spacing w:after="0"/>
        <w:ind w:left="0"/>
        <w:jc w:val="both"/>
      </w:pPr>
      <w:r>
        <w:rPr>
          <w:rFonts w:ascii="Times New Roman"/>
          <w:b w:val="false"/>
          <w:i w:val="false"/>
          <w:color w:val="000000"/>
          <w:sz w:val="28"/>
        </w:rPr>
        <w:t>
      9. Наименование отделения/организации куда направляется списанный компонент крови</w:t>
      </w:r>
    </w:p>
    <w:bookmarkEnd w:id="7535"/>
    <w:bookmarkStart w:name="z7183" w:id="7536"/>
    <w:p>
      <w:pPr>
        <w:spacing w:after="0"/>
        <w:ind w:left="0"/>
        <w:jc w:val="both"/>
      </w:pPr>
      <w:r>
        <w:rPr>
          <w:rFonts w:ascii="Times New Roman"/>
          <w:b w:val="false"/>
          <w:i w:val="false"/>
          <w:color w:val="000000"/>
          <w:sz w:val="28"/>
        </w:rPr>
        <w:t>
      10. Идентификатор ответственного лица</w:t>
      </w:r>
    </w:p>
    <w:bookmarkEnd w:id="7536"/>
    <w:bookmarkStart w:name="z7184" w:id="7537"/>
    <w:p>
      <w:pPr>
        <w:spacing w:after="0"/>
        <w:ind w:left="0"/>
        <w:jc w:val="both"/>
      </w:pPr>
      <w:r>
        <w:rPr>
          <w:rFonts w:ascii="Times New Roman"/>
          <w:b w:val="false"/>
          <w:i w:val="false"/>
          <w:color w:val="000000"/>
          <w:sz w:val="28"/>
        </w:rPr>
        <w:t>
      Форма № 156/у "Ведомость исследования на маркеры гемотрансмиссивных инфекций"</w:t>
      </w:r>
    </w:p>
    <w:bookmarkEnd w:id="7537"/>
    <w:bookmarkStart w:name="z7185" w:id="7538"/>
    <w:p>
      <w:pPr>
        <w:spacing w:after="0"/>
        <w:ind w:left="0"/>
        <w:jc w:val="both"/>
      </w:pPr>
      <w:r>
        <w:rPr>
          <w:rFonts w:ascii="Times New Roman"/>
          <w:b w:val="false"/>
          <w:i w:val="false"/>
          <w:color w:val="000000"/>
          <w:sz w:val="28"/>
        </w:rPr>
        <w:t>
      1. Дата, время доставки образца крови в лабораторию</w:t>
      </w:r>
    </w:p>
    <w:bookmarkEnd w:id="7538"/>
    <w:bookmarkStart w:name="z7186" w:id="7539"/>
    <w:p>
      <w:pPr>
        <w:spacing w:after="0"/>
        <w:ind w:left="0"/>
        <w:jc w:val="both"/>
      </w:pPr>
      <w:r>
        <w:rPr>
          <w:rFonts w:ascii="Times New Roman"/>
          <w:b w:val="false"/>
          <w:i w:val="false"/>
          <w:color w:val="000000"/>
          <w:sz w:val="28"/>
        </w:rPr>
        <w:t>
      2. Идентификационный номер пробирки</w:t>
      </w:r>
    </w:p>
    <w:bookmarkEnd w:id="7539"/>
    <w:bookmarkStart w:name="z7187" w:id="7540"/>
    <w:p>
      <w:pPr>
        <w:spacing w:after="0"/>
        <w:ind w:left="0"/>
        <w:jc w:val="both"/>
      </w:pPr>
      <w:r>
        <w:rPr>
          <w:rFonts w:ascii="Times New Roman"/>
          <w:b w:val="false"/>
          <w:i w:val="false"/>
          <w:color w:val="000000"/>
          <w:sz w:val="28"/>
        </w:rPr>
        <w:t>
      3. Фамилия, имя, отчество (при его наличии) донора</w:t>
      </w:r>
    </w:p>
    <w:bookmarkEnd w:id="7540"/>
    <w:bookmarkStart w:name="z7188" w:id="7541"/>
    <w:p>
      <w:pPr>
        <w:spacing w:after="0"/>
        <w:ind w:left="0"/>
        <w:jc w:val="both"/>
      </w:pPr>
      <w:r>
        <w:rPr>
          <w:rFonts w:ascii="Times New Roman"/>
          <w:b w:val="false"/>
          <w:i w:val="false"/>
          <w:color w:val="000000"/>
          <w:sz w:val="28"/>
        </w:rPr>
        <w:t>
      4. Пол донора</w:t>
      </w:r>
    </w:p>
    <w:bookmarkEnd w:id="7541"/>
    <w:bookmarkStart w:name="z7189" w:id="7542"/>
    <w:p>
      <w:pPr>
        <w:spacing w:after="0"/>
        <w:ind w:left="0"/>
        <w:jc w:val="both"/>
      </w:pPr>
      <w:r>
        <w:rPr>
          <w:rFonts w:ascii="Times New Roman"/>
          <w:b w:val="false"/>
          <w:i w:val="false"/>
          <w:color w:val="000000"/>
          <w:sz w:val="28"/>
        </w:rPr>
        <w:t>
      5. Дата, месяц, год рождения донора</w:t>
      </w:r>
    </w:p>
    <w:bookmarkEnd w:id="7542"/>
    <w:bookmarkStart w:name="z7190" w:id="7543"/>
    <w:p>
      <w:pPr>
        <w:spacing w:after="0"/>
        <w:ind w:left="0"/>
        <w:jc w:val="both"/>
      </w:pPr>
      <w:r>
        <w:rPr>
          <w:rFonts w:ascii="Times New Roman"/>
          <w:b w:val="false"/>
          <w:i w:val="false"/>
          <w:color w:val="000000"/>
          <w:sz w:val="28"/>
        </w:rPr>
        <w:t>
      6. Идентификационный код донации</w:t>
      </w:r>
    </w:p>
    <w:bookmarkEnd w:id="7543"/>
    <w:bookmarkStart w:name="z7191" w:id="7544"/>
    <w:p>
      <w:pPr>
        <w:spacing w:after="0"/>
        <w:ind w:left="0"/>
        <w:jc w:val="both"/>
      </w:pPr>
      <w:r>
        <w:rPr>
          <w:rFonts w:ascii="Times New Roman"/>
          <w:b w:val="false"/>
          <w:i w:val="false"/>
          <w:color w:val="000000"/>
          <w:sz w:val="28"/>
        </w:rPr>
        <w:t>
      7. Код контингента</w:t>
      </w:r>
    </w:p>
    <w:bookmarkEnd w:id="7544"/>
    <w:bookmarkStart w:name="z7192" w:id="7545"/>
    <w:p>
      <w:pPr>
        <w:spacing w:after="0"/>
        <w:ind w:left="0"/>
        <w:jc w:val="both"/>
      </w:pPr>
      <w:r>
        <w:rPr>
          <w:rFonts w:ascii="Times New Roman"/>
          <w:b w:val="false"/>
          <w:i w:val="false"/>
          <w:color w:val="000000"/>
          <w:sz w:val="28"/>
        </w:rPr>
        <w:t>
      8. Дата и время забора пробы</w:t>
      </w:r>
    </w:p>
    <w:bookmarkEnd w:id="7545"/>
    <w:bookmarkStart w:name="z7193" w:id="7546"/>
    <w:p>
      <w:pPr>
        <w:spacing w:after="0"/>
        <w:ind w:left="0"/>
        <w:jc w:val="both"/>
      </w:pPr>
      <w:r>
        <w:rPr>
          <w:rFonts w:ascii="Times New Roman"/>
          <w:b w:val="false"/>
          <w:i w:val="false"/>
          <w:color w:val="000000"/>
          <w:sz w:val="28"/>
        </w:rPr>
        <w:t>
      9. Наименование отделения где забран образец</w:t>
      </w:r>
    </w:p>
    <w:bookmarkEnd w:id="7546"/>
    <w:bookmarkStart w:name="z7194" w:id="7547"/>
    <w:p>
      <w:pPr>
        <w:spacing w:after="0"/>
        <w:ind w:left="0"/>
        <w:jc w:val="both"/>
      </w:pPr>
      <w:r>
        <w:rPr>
          <w:rFonts w:ascii="Times New Roman"/>
          <w:b w:val="false"/>
          <w:i w:val="false"/>
          <w:color w:val="000000"/>
          <w:sz w:val="28"/>
        </w:rPr>
        <w:t>
      10. **Результаты лабораторного исследования (ИХЛА HIV 1.2, ИХЛА HBsAg, ИХЛА а-HCV, ИХЛА сифилис, ПЦР (HIV1.2, HBV, HCV)</w:t>
      </w:r>
    </w:p>
    <w:bookmarkEnd w:id="7547"/>
    <w:bookmarkStart w:name="z7195" w:id="7548"/>
    <w:p>
      <w:pPr>
        <w:spacing w:after="0"/>
        <w:ind w:left="0"/>
        <w:jc w:val="both"/>
      </w:pPr>
      <w:r>
        <w:rPr>
          <w:rFonts w:ascii="Times New Roman"/>
          <w:b w:val="false"/>
          <w:i w:val="false"/>
          <w:color w:val="000000"/>
          <w:sz w:val="28"/>
        </w:rPr>
        <w:t>
      11. Дата заполнения списка</w:t>
      </w:r>
    </w:p>
    <w:bookmarkEnd w:id="7548"/>
    <w:bookmarkStart w:name="z7196" w:id="7549"/>
    <w:p>
      <w:pPr>
        <w:spacing w:after="0"/>
        <w:ind w:left="0"/>
        <w:jc w:val="both"/>
      </w:pPr>
      <w:r>
        <w:rPr>
          <w:rFonts w:ascii="Times New Roman"/>
          <w:b w:val="false"/>
          <w:i w:val="false"/>
          <w:color w:val="000000"/>
          <w:sz w:val="28"/>
        </w:rPr>
        <w:t>
      12. Идентификатор лица, заполнившего ведомость</w:t>
      </w:r>
    </w:p>
    <w:bookmarkEnd w:id="7549"/>
    <w:bookmarkStart w:name="z7197" w:id="7550"/>
    <w:p>
      <w:pPr>
        <w:spacing w:after="0"/>
        <w:ind w:left="0"/>
        <w:jc w:val="both"/>
      </w:pPr>
      <w:r>
        <w:rPr>
          <w:rFonts w:ascii="Times New Roman"/>
          <w:b w:val="false"/>
          <w:i w:val="false"/>
          <w:color w:val="000000"/>
          <w:sz w:val="28"/>
        </w:rPr>
        <w:t>
      13. Дата исследования</w:t>
      </w:r>
    </w:p>
    <w:bookmarkEnd w:id="7550"/>
    <w:bookmarkStart w:name="z7198" w:id="7551"/>
    <w:p>
      <w:pPr>
        <w:spacing w:after="0"/>
        <w:ind w:left="0"/>
        <w:jc w:val="both"/>
      </w:pPr>
      <w:r>
        <w:rPr>
          <w:rFonts w:ascii="Times New Roman"/>
          <w:b w:val="false"/>
          <w:i w:val="false"/>
          <w:color w:val="000000"/>
          <w:sz w:val="28"/>
        </w:rPr>
        <w:t>
      14. Идентификатор врача, выполнившего исследование</w:t>
      </w:r>
    </w:p>
    <w:bookmarkEnd w:id="7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200" w:id="7552"/>
    <w:p>
      <w:pPr>
        <w:spacing w:after="0"/>
        <w:ind w:left="0"/>
        <w:jc w:val="left"/>
      </w:pPr>
      <w:r>
        <w:rPr>
          <w:rFonts w:ascii="Times New Roman"/>
          <w:b/>
          <w:i w:val="false"/>
          <w:color w:val="000000"/>
        </w:rPr>
        <w:t xml:space="preserve"> Перечень форм учетной медицинской документации организаций здравоохранения</w:t>
      </w:r>
    </w:p>
    <w:bookmarkEnd w:id="7552"/>
    <w:p>
      <w:pPr>
        <w:spacing w:after="0"/>
        <w:ind w:left="0"/>
        <w:jc w:val="both"/>
      </w:pPr>
      <w:r>
        <w:rPr>
          <w:rFonts w:ascii="Times New Roman"/>
          <w:b w:val="false"/>
          <w:i w:val="false"/>
          <w:color w:val="ff0000"/>
          <w:sz w:val="28"/>
        </w:rPr>
        <w:t xml:space="preserve">
      Сноска. Приложение 7 - в редакции приказа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69" w:id="7553"/>
    <w:p>
      <w:pPr>
        <w:spacing w:after="0"/>
        <w:ind w:left="0"/>
        <w:jc w:val="left"/>
      </w:pPr>
      <w:r>
        <w:rPr>
          <w:rFonts w:ascii="Times New Roman"/>
          <w:b/>
          <w:i w:val="false"/>
          <w:color w:val="000000"/>
        </w:rPr>
        <w:t xml:space="preserve"> 1. Формы медицинской учетной документации, используемые в стационарах</w:t>
      </w:r>
    </w:p>
    <w:bookmarkEnd w:id="7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0" w:id="755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5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6" w:id="75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2" w:id="755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5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8" w:id="755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5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препаратов, и диагностических стандартов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4" w:id="755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5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0" w:id="755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5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6" w:id="756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5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2" w:id="756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5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8" w:id="756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5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4" w:id="756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5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0" w:id="756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5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6" w:id="756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5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2" w:id="756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5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8" w:id="756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5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4" w:id="756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5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0" w:id="756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5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6" w:id="757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5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2" w:id="7571"/>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5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8" w:id="7572"/>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5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7584" w:id="7573"/>
    <w:p>
      <w:pPr>
        <w:spacing w:after="0"/>
        <w:ind w:left="0"/>
        <w:jc w:val="left"/>
      </w:pPr>
      <w:r>
        <w:rPr>
          <w:rFonts w:ascii="Times New Roman"/>
          <w:b/>
          <w:i w:val="false"/>
          <w:color w:val="000000"/>
        </w:rPr>
        <w:t xml:space="preserve"> 2. Формы медицинской учетной документации, используемые в стационарах и амбулаторно-поликлинических организациях</w:t>
      </w:r>
    </w:p>
    <w:bookmarkEnd w:id="7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5" w:id="7574"/>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5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1" w:id="75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5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7" w:id="75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5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3" w:id="75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5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9" w:id="75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5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5" w:id="75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5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1" w:id="758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5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заявок на разведение цитостатиков в клиническом подразделении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7" w:id="7581"/>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5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3" w:id="7582"/>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5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9" w:id="7583"/>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5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5" w:id="7584"/>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5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1" w:id="758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5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листов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7" w:id="7586"/>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5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3" w:id="7587"/>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5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9" w:id="7588"/>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5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и реабилитации инвалидов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5" w:id="7589"/>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5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реабилитации пациента/инвалида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1" w:id="7590"/>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5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7" w:id="7591"/>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5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3" w:id="7592"/>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5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9" w:id="7593"/>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5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5" w:id="7594"/>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5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1" w:id="7595"/>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5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7" w:id="7596"/>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5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3" w:id="7597"/>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5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9" w:id="7598"/>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5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5" w:id="7599"/>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5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1" w:id="7600"/>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6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7" w:id="7601"/>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6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3" w:id="7602"/>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6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9" w:id="7603"/>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76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5" w:id="7604"/>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76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1" w:id="7605"/>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6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аварийных ситуаций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7" w:id="7606"/>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76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3" w:id="7607"/>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76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7789" w:id="7608"/>
    <w:p>
      <w:pPr>
        <w:spacing w:after="0"/>
        <w:ind w:left="0"/>
        <w:jc w:val="left"/>
      </w:pPr>
      <w:r>
        <w:rPr>
          <w:rFonts w:ascii="Times New Roman"/>
          <w:b/>
          <w:i w:val="false"/>
          <w:color w:val="000000"/>
        </w:rPr>
        <w:t xml:space="preserve"> 3. Формы медицинской учетной документации, используемые в амбулаторно- поликлинических организациях</w:t>
      </w:r>
    </w:p>
    <w:bookmarkEnd w:id="7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0" w:id="760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6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6" w:id="76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2" w:id="761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6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8" w:id="761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4" w:id="761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6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0" w:id="761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6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6" w:id="761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6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2" w:id="7616"/>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6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8" w:id="7617"/>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6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4" w:id="7618"/>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6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0" w:id="7619"/>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6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6" w:id="7620"/>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6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2" w:id="7621"/>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6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8" w:id="7622"/>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6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4" w:id="7623"/>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0" w:id="7624"/>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6" w:id="7625"/>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6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2" w:id="7626"/>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6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8" w:id="7627"/>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6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4" w:id="7628"/>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6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0" w:id="7629"/>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6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6" w:id="7630"/>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6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2" w:id="7631"/>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6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8" w:id="7632"/>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6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4" w:id="7633"/>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6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0" w:id="7634"/>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6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6" w:id="7635"/>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6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2" w:id="7636"/>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6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8" w:id="7637"/>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6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4" w:id="7638"/>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76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0" w:id="7639"/>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76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6" w:id="7640"/>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6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2" w:id="7641"/>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76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7988" w:id="7642"/>
    <w:p>
      <w:pPr>
        <w:spacing w:after="0"/>
        <w:ind w:left="0"/>
        <w:jc w:val="left"/>
      </w:pPr>
      <w:r>
        <w:rPr>
          <w:rFonts w:ascii="Times New Roman"/>
          <w:b/>
          <w:i w:val="false"/>
          <w:color w:val="000000"/>
        </w:rPr>
        <w:t xml:space="preserve"> 4. Формы медицинской учетной документации других типов медицинских организаций</w:t>
      </w:r>
    </w:p>
    <w:bookmarkEnd w:id="7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764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6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5" w:id="764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1" w:id="764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6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7" w:id="76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6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3" w:id="76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6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9" w:id="76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6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5" w:id="76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6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1" w:id="76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6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7" w:id="765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6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3" w:id="765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65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9" w:id="765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65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5" w:id="765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6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1" w:id="765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6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7" w:id="7656"/>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6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8073" w:id="7657"/>
    <w:p>
      <w:pPr>
        <w:spacing w:after="0"/>
        <w:ind w:left="0"/>
        <w:jc w:val="left"/>
      </w:pPr>
      <w:r>
        <w:rPr>
          <w:rFonts w:ascii="Times New Roman"/>
          <w:b/>
          <w:i w:val="false"/>
          <w:color w:val="000000"/>
        </w:rPr>
        <w:t xml:space="preserve"> 5. Формы медицинской учетной документации лабораторий в составе медицинских организаций</w:t>
      </w:r>
    </w:p>
    <w:bookmarkEnd w:id="7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4" w:id="7658"/>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6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0" w:id="765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6" w:id="766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6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2" w:id="766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6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8" w:id="766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6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4" w:id="766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6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0" w:id="766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6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6" w:id="766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6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766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6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8" w:id="766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6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4" w:id="766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6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0" w:id="7669"/>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6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6" w:id="7670"/>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6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2" w:id="7671"/>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6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8" w:id="7672"/>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6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4" w:id="7673"/>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6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0" w:id="7674"/>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6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6" w:id="7675"/>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6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2" w:id="7676"/>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6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8" w:id="7677"/>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6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4" w:id="7678"/>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6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0" w:id="7679"/>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6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6" w:id="7680"/>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68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2" w:id="7681"/>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68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8" w:id="7682"/>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6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4" w:id="7683"/>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6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0" w:id="7684"/>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6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8236" w:id="7685"/>
    <w:p>
      <w:pPr>
        <w:spacing w:after="0"/>
        <w:ind w:left="0"/>
        <w:jc w:val="left"/>
      </w:pPr>
      <w:r>
        <w:rPr>
          <w:rFonts w:ascii="Times New Roman"/>
          <w:b/>
          <w:i w:val="false"/>
          <w:color w:val="000000"/>
        </w:rPr>
        <w:t xml:space="preserve"> 6. Формы медицинской учетной документации организаций службы крови</w:t>
      </w:r>
    </w:p>
    <w:bookmarkEnd w:id="7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7" w:id="768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76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3" w:id="76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76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9" w:id="768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76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биохимических и иммуногематологических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5" w:id="768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76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1" w:id="769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76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769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76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3" w:id="769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76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7693"/>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76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5" w:id="7694"/>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76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7695"/>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76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7696"/>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76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769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76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7698"/>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76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5" w:id="7699"/>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76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1" w:id="7700"/>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77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трансфузионные среды на платной и бесплатной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7" w:id="7701"/>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77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3" w:id="7702"/>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77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9" w:id="7703"/>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77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5" w:id="7704"/>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77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1" w:id="7705"/>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7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7" w:id="7706"/>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77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3" w:id="7707"/>
          <w:p>
            <w:pPr>
              <w:spacing w:after="20"/>
              <w:ind w:left="20"/>
              <w:jc w:val="both"/>
            </w:pPr>
            <w:r>
              <w:rPr>
                <w:rFonts w:ascii="Times New Roman"/>
                <w:b w:val="false"/>
                <w:i w:val="false"/>
                <w:color w:val="000000"/>
                <w:sz w:val="20"/>
              </w:rPr>
              <w:t>
</w:t>
            </w:r>
            <w:r>
              <w:rPr>
                <w:rFonts w:ascii="Times New Roman"/>
                <w:b w:val="false"/>
                <w:i w:val="false"/>
                <w:color w:val="000000"/>
                <w:sz w:val="20"/>
              </w:rPr>
              <w:t>21</w:t>
            </w:r>
          </w:p>
          <w:bookmarkEnd w:id="77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9" w:id="7708"/>
          <w:p>
            <w:pPr>
              <w:spacing w:after="20"/>
              <w:ind w:left="20"/>
              <w:jc w:val="both"/>
            </w:pPr>
            <w:r>
              <w:rPr>
                <w:rFonts w:ascii="Times New Roman"/>
                <w:b w:val="false"/>
                <w:i w:val="false"/>
                <w:color w:val="000000"/>
                <w:sz w:val="20"/>
              </w:rPr>
              <w:t>
</w:t>
            </w:r>
            <w:r>
              <w:rPr>
                <w:rFonts w:ascii="Times New Roman"/>
                <w:b w:val="false"/>
                <w:i w:val="false"/>
                <w:color w:val="000000"/>
                <w:sz w:val="20"/>
              </w:rPr>
              <w:t>22</w:t>
            </w:r>
          </w:p>
          <w:bookmarkEnd w:id="77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5" w:id="7709"/>
          <w:p>
            <w:pPr>
              <w:spacing w:after="20"/>
              <w:ind w:left="20"/>
              <w:jc w:val="both"/>
            </w:pPr>
            <w:r>
              <w:rPr>
                <w:rFonts w:ascii="Times New Roman"/>
                <w:b w:val="false"/>
                <w:i w:val="false"/>
                <w:color w:val="000000"/>
                <w:sz w:val="20"/>
              </w:rPr>
              <w:t>
</w:t>
            </w:r>
            <w:r>
              <w:rPr>
                <w:rFonts w:ascii="Times New Roman"/>
                <w:b w:val="false"/>
                <w:i w:val="false"/>
                <w:color w:val="000000"/>
                <w:sz w:val="20"/>
              </w:rPr>
              <w:t>23</w:t>
            </w:r>
          </w:p>
          <w:bookmarkEnd w:id="77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1" w:id="7710"/>
          <w:p>
            <w:pPr>
              <w:spacing w:after="20"/>
              <w:ind w:left="20"/>
              <w:jc w:val="both"/>
            </w:pPr>
            <w:r>
              <w:rPr>
                <w:rFonts w:ascii="Times New Roman"/>
                <w:b w:val="false"/>
                <w:i w:val="false"/>
                <w:color w:val="000000"/>
                <w:sz w:val="20"/>
              </w:rPr>
              <w:t>
</w:t>
            </w:r>
            <w:r>
              <w:rPr>
                <w:rFonts w:ascii="Times New Roman"/>
                <w:b w:val="false"/>
                <w:i w:val="false"/>
                <w:color w:val="000000"/>
                <w:sz w:val="20"/>
              </w:rPr>
              <w:t>24</w:t>
            </w:r>
          </w:p>
          <w:bookmarkEnd w:id="77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7" w:id="7711"/>
          <w:p>
            <w:pPr>
              <w:spacing w:after="20"/>
              <w:ind w:left="20"/>
              <w:jc w:val="both"/>
            </w:pPr>
            <w:r>
              <w:rPr>
                <w:rFonts w:ascii="Times New Roman"/>
                <w:b w:val="false"/>
                <w:i w:val="false"/>
                <w:color w:val="000000"/>
                <w:sz w:val="20"/>
              </w:rPr>
              <w:t>
</w:t>
            </w:r>
            <w:r>
              <w:rPr>
                <w:rFonts w:ascii="Times New Roman"/>
                <w:b w:val="false"/>
                <w:i w:val="false"/>
                <w:color w:val="000000"/>
                <w:sz w:val="20"/>
              </w:rPr>
              <w:t>25</w:t>
            </w:r>
          </w:p>
          <w:bookmarkEnd w:id="77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3" w:id="7712"/>
          <w:p>
            <w:pPr>
              <w:spacing w:after="20"/>
              <w:ind w:left="20"/>
              <w:jc w:val="both"/>
            </w:pPr>
            <w:r>
              <w:rPr>
                <w:rFonts w:ascii="Times New Roman"/>
                <w:b w:val="false"/>
                <w:i w:val="false"/>
                <w:color w:val="000000"/>
                <w:sz w:val="20"/>
              </w:rPr>
              <w:t>
</w:t>
            </w:r>
            <w:r>
              <w:rPr>
                <w:rFonts w:ascii="Times New Roman"/>
                <w:b w:val="false"/>
                <w:i w:val="false"/>
                <w:color w:val="000000"/>
                <w:sz w:val="20"/>
              </w:rPr>
              <w:t>26</w:t>
            </w:r>
          </w:p>
          <w:bookmarkEnd w:id="77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9" w:id="7713"/>
          <w:p>
            <w:pPr>
              <w:spacing w:after="20"/>
              <w:ind w:left="20"/>
              <w:jc w:val="both"/>
            </w:pPr>
            <w:r>
              <w:rPr>
                <w:rFonts w:ascii="Times New Roman"/>
                <w:b w:val="false"/>
                <w:i w:val="false"/>
                <w:color w:val="000000"/>
                <w:sz w:val="20"/>
              </w:rPr>
              <w:t>
</w:t>
            </w:r>
            <w:r>
              <w:rPr>
                <w:rFonts w:ascii="Times New Roman"/>
                <w:b w:val="false"/>
                <w:i w:val="false"/>
                <w:color w:val="000000"/>
                <w:sz w:val="20"/>
              </w:rPr>
              <w:t>27</w:t>
            </w:r>
          </w:p>
          <w:bookmarkEnd w:id="77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5" w:id="7714"/>
          <w:p>
            <w:pPr>
              <w:spacing w:after="20"/>
              <w:ind w:left="20"/>
              <w:jc w:val="both"/>
            </w:pPr>
            <w:r>
              <w:rPr>
                <w:rFonts w:ascii="Times New Roman"/>
                <w:b w:val="false"/>
                <w:i w:val="false"/>
                <w:color w:val="000000"/>
                <w:sz w:val="20"/>
              </w:rPr>
              <w:t>
</w:t>
            </w:r>
            <w:r>
              <w:rPr>
                <w:rFonts w:ascii="Times New Roman"/>
                <w:b w:val="false"/>
                <w:i w:val="false"/>
                <w:color w:val="000000"/>
                <w:sz w:val="20"/>
              </w:rPr>
              <w:t>28</w:t>
            </w:r>
          </w:p>
          <w:bookmarkEnd w:id="77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1" w:id="7715"/>
          <w:p>
            <w:pPr>
              <w:spacing w:after="20"/>
              <w:ind w:left="20"/>
              <w:jc w:val="both"/>
            </w:pPr>
            <w:r>
              <w:rPr>
                <w:rFonts w:ascii="Times New Roman"/>
                <w:b w:val="false"/>
                <w:i w:val="false"/>
                <w:color w:val="000000"/>
                <w:sz w:val="20"/>
              </w:rPr>
              <w:t>
</w:t>
            </w:r>
            <w:r>
              <w:rPr>
                <w:rFonts w:ascii="Times New Roman"/>
                <w:b w:val="false"/>
                <w:i w:val="false"/>
                <w:color w:val="000000"/>
                <w:sz w:val="20"/>
              </w:rPr>
              <w:t>29</w:t>
            </w:r>
          </w:p>
          <w:bookmarkEnd w:id="77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7" w:id="7716"/>
          <w:p>
            <w:pPr>
              <w:spacing w:after="20"/>
              <w:ind w:left="20"/>
              <w:jc w:val="both"/>
            </w:pPr>
            <w:r>
              <w:rPr>
                <w:rFonts w:ascii="Times New Roman"/>
                <w:b w:val="false"/>
                <w:i w:val="false"/>
                <w:color w:val="000000"/>
                <w:sz w:val="20"/>
              </w:rPr>
              <w:t>
</w:t>
            </w:r>
            <w:r>
              <w:rPr>
                <w:rFonts w:ascii="Times New Roman"/>
                <w:b w:val="false"/>
                <w:i w:val="false"/>
                <w:color w:val="000000"/>
                <w:sz w:val="20"/>
              </w:rPr>
              <w:t>30</w:t>
            </w:r>
          </w:p>
          <w:bookmarkEnd w:id="77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3" w:id="7717"/>
          <w:p>
            <w:pPr>
              <w:spacing w:after="20"/>
              <w:ind w:left="20"/>
              <w:jc w:val="both"/>
            </w:pPr>
            <w:r>
              <w:rPr>
                <w:rFonts w:ascii="Times New Roman"/>
                <w:b w:val="false"/>
                <w:i w:val="false"/>
                <w:color w:val="000000"/>
                <w:sz w:val="20"/>
              </w:rPr>
              <w:t>
</w:t>
            </w:r>
            <w:r>
              <w:rPr>
                <w:rFonts w:ascii="Times New Roman"/>
                <w:b w:val="false"/>
                <w:i w:val="false"/>
                <w:color w:val="000000"/>
                <w:sz w:val="20"/>
              </w:rPr>
              <w:t>31</w:t>
            </w:r>
          </w:p>
          <w:bookmarkEnd w:id="77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9" w:id="7718"/>
          <w:p>
            <w:pPr>
              <w:spacing w:after="20"/>
              <w:ind w:left="20"/>
              <w:jc w:val="both"/>
            </w:pPr>
            <w:r>
              <w:rPr>
                <w:rFonts w:ascii="Times New Roman"/>
                <w:b w:val="false"/>
                <w:i w:val="false"/>
                <w:color w:val="000000"/>
                <w:sz w:val="20"/>
              </w:rPr>
              <w:t>
</w:t>
            </w:r>
            <w:r>
              <w:rPr>
                <w:rFonts w:ascii="Times New Roman"/>
                <w:b w:val="false"/>
                <w:i w:val="false"/>
                <w:color w:val="000000"/>
                <w:sz w:val="20"/>
              </w:rPr>
              <w:t>32</w:t>
            </w:r>
          </w:p>
          <w:bookmarkEnd w:id="77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5" w:id="7719"/>
          <w:p>
            <w:pPr>
              <w:spacing w:after="20"/>
              <w:ind w:left="20"/>
              <w:jc w:val="both"/>
            </w:pPr>
            <w:r>
              <w:rPr>
                <w:rFonts w:ascii="Times New Roman"/>
                <w:b w:val="false"/>
                <w:i w:val="false"/>
                <w:color w:val="000000"/>
                <w:sz w:val="20"/>
              </w:rPr>
              <w:t>
</w:t>
            </w:r>
            <w:r>
              <w:rPr>
                <w:rFonts w:ascii="Times New Roman"/>
                <w:b w:val="false"/>
                <w:i w:val="false"/>
                <w:color w:val="000000"/>
                <w:sz w:val="20"/>
              </w:rPr>
              <w:t>33</w:t>
            </w:r>
          </w:p>
          <w:bookmarkEnd w:id="77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1" w:id="7720"/>
          <w:p>
            <w:pPr>
              <w:spacing w:after="20"/>
              <w:ind w:left="20"/>
              <w:jc w:val="both"/>
            </w:pPr>
            <w:r>
              <w:rPr>
                <w:rFonts w:ascii="Times New Roman"/>
                <w:b w:val="false"/>
                <w:i w:val="false"/>
                <w:color w:val="000000"/>
                <w:sz w:val="20"/>
              </w:rPr>
              <w:t>
</w:t>
            </w:r>
            <w:r>
              <w:rPr>
                <w:rFonts w:ascii="Times New Roman"/>
                <w:b w:val="false"/>
                <w:i w:val="false"/>
                <w:color w:val="000000"/>
                <w:sz w:val="20"/>
              </w:rPr>
              <w:t>34</w:t>
            </w:r>
          </w:p>
          <w:bookmarkEnd w:id="77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исследования на маркеры гемотрансмиссивных инфекций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4981" w:id="7721"/>
    <w:p>
      <w:pPr>
        <w:spacing w:after="0"/>
        <w:ind w:left="0"/>
        <w:jc w:val="left"/>
      </w:pPr>
      <w:r>
        <w:rPr>
          <w:rFonts w:ascii="Times New Roman"/>
          <w:b/>
          <w:i w:val="false"/>
          <w:color w:val="000000"/>
        </w:rPr>
        <w:t xml:space="preserve">             "МЕДИЦИНАЛЫҚ ҚЫЗМЕТТЕРДІ КӨРСЕТУ АҚАУЛАРЫН ЕСЕПКЕ АЛУ КАРТАСЫ (МҚАЕ)" №157/е нысан</w:t>
      </w:r>
    </w:p>
    <w:bookmarkEnd w:id="7721"/>
    <w:bookmarkStart w:name="z7209" w:id="7722"/>
    <w:p>
      <w:pPr>
        <w:spacing w:after="0"/>
        <w:ind w:left="0"/>
        <w:jc w:val="left"/>
      </w:pPr>
      <w:r>
        <w:rPr>
          <w:rFonts w:ascii="Times New Roman"/>
          <w:b/>
          <w:i w:val="false"/>
          <w:color w:val="000000"/>
        </w:rPr>
        <w:t xml:space="preserve">                    Форма № 157/у "КАРТА УЧЕТА ДЕФЕКТОВ ОКАЗАНИЯ МЕДИЦИНСКИХ УСЛУГ (ДОМУ)"</w:t>
      </w:r>
    </w:p>
    <w:bookmarkEnd w:id="7722"/>
    <w:bookmarkStart w:name="z7210" w:id="7723"/>
    <w:p>
      <w:pPr>
        <w:spacing w:after="0"/>
        <w:ind w:left="0"/>
        <w:jc w:val="both"/>
      </w:pPr>
      <w:r>
        <w:rPr>
          <w:rFonts w:ascii="Times New Roman"/>
          <w:b w:val="false"/>
          <w:i w:val="false"/>
          <w:color w:val="000000"/>
          <w:sz w:val="28"/>
        </w:rPr>
        <w:t xml:space="preserve">
      1. Картаның тіркеу нөмірі КТН  </w:t>
      </w:r>
    </w:p>
    <w:bookmarkEnd w:id="7723"/>
    <w:bookmarkStart w:name="z7211" w:id="7724"/>
    <w:p>
      <w:pPr>
        <w:spacing w:after="0"/>
        <w:ind w:left="0"/>
        <w:jc w:val="both"/>
      </w:pPr>
      <w:r>
        <w:rPr>
          <w:rFonts w:ascii="Times New Roman"/>
          <w:b w:val="false"/>
          <w:i w:val="false"/>
          <w:color w:val="000000"/>
          <w:sz w:val="28"/>
        </w:rPr>
        <w:t xml:space="preserve">
      Регистрационный номер карты РНК </w:t>
      </w:r>
    </w:p>
    <w:bookmarkEnd w:id="7724"/>
    <w:bookmarkStart w:name="z7212" w:id="7725"/>
    <w:p>
      <w:pPr>
        <w:spacing w:after="0"/>
        <w:ind w:left="0"/>
        <w:jc w:val="both"/>
      </w:pPr>
      <w:r>
        <w:rPr>
          <w:rFonts w:ascii="Times New Roman"/>
          <w:b w:val="false"/>
          <w:i w:val="false"/>
          <w:color w:val="000000"/>
          <w:sz w:val="28"/>
        </w:rPr>
        <w:t>
      2. Карта:</w:t>
      </w:r>
    </w:p>
    <w:bookmarkEnd w:id="7725"/>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бірінші рет (первичная)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368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екінші рет (вторичная)  </w:t>
      </w:r>
      <w:r>
        <w:br/>
      </w:r>
      <w:r>
        <w:rPr>
          <w:rFonts w:ascii="Times New Roman"/>
          <w:b w:val="false"/>
          <w:i w:val="false"/>
          <w:color w:val="000000"/>
          <w:sz w:val="28"/>
        </w:rPr>
        <w:t>
</w:t>
      </w:r>
    </w:p>
    <w:p>
      <w:pPr>
        <w:spacing w:after="0"/>
        <w:ind w:left="0"/>
        <w:jc w:val="both"/>
      </w:pPr>
      <w:bookmarkStart w:name="z7213" w:id="7726"/>
      <w:r>
        <w:rPr>
          <w:rFonts w:ascii="Times New Roman"/>
          <w:b w:val="false"/>
          <w:i w:val="false"/>
          <w:color w:val="000000"/>
          <w:sz w:val="28"/>
        </w:rPr>
        <w:t xml:space="preserve">
      3. Тегі (фамилия)_____________________ аты (имя)_____________________  </w:t>
      </w:r>
    </w:p>
    <w:bookmarkEnd w:id="7726"/>
    <w:p>
      <w:pPr>
        <w:spacing w:after="0"/>
        <w:ind w:left="0"/>
        <w:jc w:val="both"/>
      </w:pPr>
      <w:r>
        <w:rPr>
          <w:rFonts w:ascii="Times New Roman"/>
          <w:b w:val="false"/>
          <w:i w:val="false"/>
          <w:color w:val="000000"/>
          <w:sz w:val="28"/>
        </w:rPr>
        <w:t xml:space="preserve">       әкесінің аты (отчество) ____________________________________________________</w:t>
      </w:r>
    </w:p>
    <w:bookmarkStart w:name="z7214" w:id="7727"/>
    <w:p>
      <w:pPr>
        <w:spacing w:after="0"/>
        <w:ind w:left="0"/>
        <w:jc w:val="both"/>
      </w:pPr>
      <w:r>
        <w:rPr>
          <w:rFonts w:ascii="Times New Roman"/>
          <w:b w:val="false"/>
          <w:i w:val="false"/>
          <w:color w:val="000000"/>
          <w:sz w:val="28"/>
        </w:rPr>
        <w:t>
      4. Ұлты (национальность) ____________________________________________</w:t>
      </w:r>
    </w:p>
    <w:bookmarkEnd w:id="7727"/>
    <w:p>
      <w:pPr>
        <w:spacing w:after="0"/>
        <w:ind w:left="0"/>
        <w:jc w:val="both"/>
      </w:pPr>
      <w:bookmarkStart w:name="z7215" w:id="7728"/>
      <w:r>
        <w:rPr>
          <w:rFonts w:ascii="Times New Roman"/>
          <w:b w:val="false"/>
          <w:i w:val="false"/>
          <w:color w:val="000000"/>
          <w:sz w:val="28"/>
        </w:rPr>
        <w:t xml:space="preserve">
      5. Туған күнi (Дата рождения) /_______/________/____________/ </w:t>
      </w:r>
    </w:p>
    <w:bookmarkEnd w:id="7728"/>
    <w:p>
      <w:pPr>
        <w:spacing w:after="0"/>
        <w:ind w:left="0"/>
        <w:jc w:val="both"/>
      </w:pPr>
      <w:r>
        <w:rPr>
          <w:rFonts w:ascii="Times New Roman"/>
          <w:b w:val="false"/>
          <w:i w:val="false"/>
          <w:color w:val="000000"/>
          <w:sz w:val="28"/>
        </w:rPr>
        <w:t xml:space="preserve">       кк/аа/ жжжж (дд/мм/гггг)  </w:t>
      </w:r>
    </w:p>
    <w:p>
      <w:pPr>
        <w:spacing w:after="0"/>
        <w:ind w:left="0"/>
        <w:jc w:val="both"/>
      </w:pPr>
      <w:bookmarkStart w:name="z7216" w:id="7729"/>
      <w:r>
        <w:rPr>
          <w:rFonts w:ascii="Times New Roman"/>
          <w:b w:val="false"/>
          <w:i w:val="false"/>
          <w:color w:val="000000"/>
          <w:sz w:val="28"/>
        </w:rPr>
        <w:t xml:space="preserve">
      6. Жасы (возраст) __________________________  </w:t>
      </w:r>
    </w:p>
    <w:bookmarkEnd w:id="7729"/>
    <w:p>
      <w:pPr>
        <w:spacing w:after="0"/>
        <w:ind w:left="0"/>
        <w:jc w:val="both"/>
      </w:pPr>
      <w:r>
        <w:rPr>
          <w:rFonts w:ascii="Times New Roman"/>
          <w:b w:val="false"/>
          <w:i w:val="false"/>
          <w:color w:val="000000"/>
          <w:sz w:val="28"/>
        </w:rPr>
        <w:t xml:space="preserve">       толық жасы (полных лет)  </w:t>
      </w:r>
    </w:p>
    <w:p>
      <w:pPr>
        <w:spacing w:after="0"/>
        <w:ind w:left="0"/>
        <w:jc w:val="both"/>
      </w:pPr>
      <w:bookmarkStart w:name="z7217" w:id="7730"/>
      <w:r>
        <w:rPr>
          <w:rFonts w:ascii="Times New Roman"/>
          <w:b w:val="false"/>
          <w:i w:val="false"/>
          <w:color w:val="000000"/>
          <w:sz w:val="28"/>
        </w:rPr>
        <w:t>
      7. Тұрғылықты жері (Место жительства) _______________________________</w:t>
      </w:r>
    </w:p>
    <w:bookmarkEnd w:id="7730"/>
    <w:p>
      <w:pPr>
        <w:spacing w:after="0"/>
        <w:ind w:left="0"/>
        <w:jc w:val="both"/>
      </w:pPr>
      <w:r>
        <w:rPr>
          <w:rFonts w:ascii="Times New Roman"/>
          <w:b w:val="false"/>
          <w:i w:val="false"/>
          <w:color w:val="000000"/>
          <w:sz w:val="28"/>
        </w:rPr>
        <w:t xml:space="preserve">       __________________________________________________________________</w:t>
      </w:r>
    </w:p>
    <w:p>
      <w:pPr>
        <w:spacing w:after="0"/>
        <w:ind w:left="0"/>
        <w:jc w:val="both"/>
      </w:pPr>
      <w:r>
        <w:rPr>
          <w:rFonts w:ascii="Times New Roman"/>
          <w:b w:val="false"/>
          <w:i w:val="false"/>
          <w:color w:val="000000"/>
          <w:sz w:val="28"/>
        </w:rPr>
        <w:t xml:space="preserve">       елi, облысы, әкiмшiлiк ауданы (страна, область, административный район)  </w:t>
      </w:r>
    </w:p>
    <w:p>
      <w:pPr>
        <w:spacing w:after="0"/>
        <w:ind w:left="0"/>
        <w:jc w:val="both"/>
      </w:pPr>
      <w:r>
        <w:rPr>
          <w:rFonts w:ascii="Times New Roman"/>
          <w:b w:val="false"/>
          <w:i w:val="false"/>
          <w:color w:val="000000"/>
          <w:sz w:val="28"/>
        </w:rPr>
        <w:t xml:space="preserve">             елдi мекен, көше, үй, пәтер (населенный пункт, улица, дом, кв.)  </w:t>
      </w:r>
    </w:p>
    <w:p>
      <w:pPr>
        <w:spacing w:after="0"/>
        <w:ind w:left="0"/>
        <w:jc w:val="both"/>
      </w:pPr>
      <w:bookmarkStart w:name="z7218" w:id="7731"/>
      <w:r>
        <w:rPr>
          <w:rFonts w:ascii="Times New Roman"/>
          <w:b w:val="false"/>
          <w:i w:val="false"/>
          <w:color w:val="000000"/>
          <w:sz w:val="28"/>
        </w:rPr>
        <w:t xml:space="preserve">
      8. Медициналық қызметтерді көрсетуде ақаулар жіберген медициналық ұйымдар </w:t>
      </w:r>
    </w:p>
    <w:bookmarkEnd w:id="7731"/>
    <w:p>
      <w:pPr>
        <w:spacing w:after="0"/>
        <w:ind w:left="0"/>
        <w:jc w:val="both"/>
      </w:pPr>
      <w:r>
        <w:rPr>
          <w:rFonts w:ascii="Times New Roman"/>
          <w:b w:val="false"/>
          <w:i w:val="false"/>
          <w:color w:val="000000"/>
          <w:sz w:val="28"/>
        </w:rPr>
        <w:t xml:space="preserve">       (Медицинская организация на уровне которой допущены дефекты оказания медицинских услуг) </w:t>
      </w:r>
    </w:p>
    <w:p>
      <w:pPr>
        <w:spacing w:after="0"/>
        <w:ind w:left="0"/>
        <w:jc w:val="both"/>
      </w:pPr>
      <w:r>
        <w:rPr>
          <w:rFonts w:ascii="Times New Roman"/>
          <w:b w:val="false"/>
          <w:i w:val="false"/>
          <w:color w:val="000000"/>
          <w:sz w:val="28"/>
        </w:rPr>
        <w:t xml:space="preserve">_______________________________________________________________________  </w:t>
      </w:r>
    </w:p>
    <w:bookmarkStart w:name="z7219" w:id="7732"/>
    <w:p>
      <w:pPr>
        <w:spacing w:after="0"/>
        <w:ind w:left="0"/>
        <w:jc w:val="both"/>
      </w:pPr>
      <w:r>
        <w:rPr>
          <w:rFonts w:ascii="Times New Roman"/>
          <w:b w:val="false"/>
          <w:i w:val="false"/>
          <w:color w:val="000000"/>
          <w:sz w:val="28"/>
        </w:rPr>
        <w:t xml:space="preserve">
      9. Жолдаған ұйымның диагнозы (Диагноз направившей организации)  </w:t>
      </w:r>
    </w:p>
    <w:bookmarkEnd w:id="7732"/>
    <w:p>
      <w:pPr>
        <w:spacing w:after="0"/>
        <w:ind w:left="0"/>
        <w:jc w:val="both"/>
      </w:pPr>
      <w:bookmarkStart w:name="z7220" w:id="7733"/>
      <w:r>
        <w:rPr>
          <w:rFonts w:ascii="Times New Roman"/>
          <w:b w:val="false"/>
          <w:i w:val="false"/>
          <w:color w:val="000000"/>
          <w:sz w:val="28"/>
        </w:rPr>
        <w:t xml:space="preserve">
      АХЖ-10 коды </w:t>
      </w:r>
    </w:p>
    <w:bookmarkEnd w:id="7733"/>
    <w:p>
      <w:pPr>
        <w:spacing w:after="0"/>
        <w:ind w:left="0"/>
        <w:jc w:val="both"/>
      </w:pPr>
      <w:r>
        <w:rPr>
          <w:rFonts w:ascii="Times New Roman"/>
          <w:b w:val="false"/>
          <w:i w:val="false"/>
          <w:color w:val="000000"/>
          <w:sz w:val="28"/>
        </w:rPr>
        <w:t xml:space="preserve">       (Код МКБ-10)</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21" w:id="7734"/>
    <w:p>
      <w:pPr>
        <w:spacing w:after="0"/>
        <w:ind w:left="0"/>
        <w:jc w:val="both"/>
      </w:pPr>
      <w:r>
        <w:rPr>
          <w:rFonts w:ascii="Times New Roman"/>
          <w:b w:val="false"/>
          <w:i w:val="false"/>
          <w:color w:val="000000"/>
          <w:sz w:val="28"/>
        </w:rPr>
        <w:t>
      10. Қорытынды диагноз (Диагноз заключительный)</w:t>
      </w:r>
    </w:p>
    <w:bookmarkEnd w:id="7734"/>
    <w:bookmarkStart w:name="z7222" w:id="7735"/>
    <w:p>
      <w:pPr>
        <w:spacing w:after="0"/>
        <w:ind w:left="0"/>
        <w:jc w:val="both"/>
      </w:pPr>
      <w:r>
        <w:rPr>
          <w:rFonts w:ascii="Times New Roman"/>
          <w:b w:val="false"/>
          <w:i w:val="false"/>
          <w:color w:val="000000"/>
          <w:sz w:val="28"/>
        </w:rPr>
        <w:t>
      АХЖ-10 коды</w:t>
      </w:r>
    </w:p>
    <w:bookmarkEnd w:id="7735"/>
    <w:bookmarkStart w:name="z7223" w:id="7736"/>
    <w:p>
      <w:pPr>
        <w:spacing w:after="0"/>
        <w:ind w:left="0"/>
        <w:jc w:val="both"/>
      </w:pPr>
      <w:r>
        <w:rPr>
          <w:rFonts w:ascii="Times New Roman"/>
          <w:b w:val="false"/>
          <w:i w:val="false"/>
          <w:color w:val="000000"/>
          <w:sz w:val="28"/>
        </w:rPr>
        <w:t>
      (Код МКБ-10)</w:t>
      </w:r>
    </w:p>
    <w:bookmarkEnd w:id="7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7224" w:id="7737"/>
      <w:r>
        <w:rPr>
          <w:rFonts w:ascii="Times New Roman"/>
          <w:b w:val="false"/>
          <w:i w:val="false"/>
          <w:color w:val="000000"/>
          <w:sz w:val="28"/>
        </w:rPr>
        <w:t xml:space="preserve">
      Медициналық көмек сапасын сараптамалық бағалау  </w:t>
      </w:r>
    </w:p>
    <w:bookmarkEnd w:id="7737"/>
    <w:p>
      <w:pPr>
        <w:spacing w:after="0"/>
        <w:ind w:left="0"/>
        <w:jc w:val="both"/>
      </w:pPr>
      <w:r>
        <w:rPr>
          <w:rFonts w:ascii="Times New Roman"/>
          <w:b w:val="false"/>
          <w:i w:val="false"/>
          <w:color w:val="000000"/>
          <w:sz w:val="28"/>
        </w:rPr>
        <w:t xml:space="preserve">       Экспертная оценка качества медицинской помощи  </w:t>
      </w:r>
    </w:p>
    <w:p>
      <w:pPr>
        <w:spacing w:after="0"/>
        <w:ind w:left="0"/>
        <w:jc w:val="both"/>
      </w:pPr>
      <w:bookmarkStart w:name="z7225" w:id="7738"/>
      <w:r>
        <w:rPr>
          <w:rFonts w:ascii="Times New Roman"/>
          <w:b w:val="false"/>
          <w:i w:val="false"/>
          <w:color w:val="000000"/>
          <w:sz w:val="28"/>
        </w:rPr>
        <w:t xml:space="preserve">
      I. МҚАЕ амбулаториялық көмек көрсету деңгейінде (керектісін сызу)  </w:t>
      </w:r>
    </w:p>
    <w:bookmarkEnd w:id="7738"/>
    <w:p>
      <w:pPr>
        <w:spacing w:after="0"/>
        <w:ind w:left="0"/>
        <w:jc w:val="both"/>
      </w:pPr>
      <w:r>
        <w:rPr>
          <w:rFonts w:ascii="Times New Roman"/>
          <w:b w:val="false"/>
          <w:i w:val="false"/>
          <w:color w:val="000000"/>
          <w:sz w:val="28"/>
        </w:rPr>
        <w:t xml:space="preserve">       ДОМУ на амбулаторно-поликлиническом уровне (нужное подчеркнуть):  </w:t>
      </w:r>
    </w:p>
    <w:bookmarkStart w:name="z7226" w:id="7739"/>
    <w:p>
      <w:pPr>
        <w:spacing w:after="0"/>
        <w:ind w:left="0"/>
        <w:jc w:val="both"/>
      </w:pPr>
      <w:r>
        <w:rPr>
          <w:rFonts w:ascii="Times New Roman"/>
          <w:b w:val="false"/>
          <w:i w:val="false"/>
          <w:color w:val="000000"/>
          <w:sz w:val="28"/>
        </w:rPr>
        <w:t xml:space="preserve">
      0 – белгісіз (неизвестно);  </w:t>
      </w:r>
    </w:p>
    <w:bookmarkEnd w:id="7739"/>
    <w:bookmarkStart w:name="z7227" w:id="7740"/>
    <w:p>
      <w:pPr>
        <w:spacing w:after="0"/>
        <w:ind w:left="0"/>
        <w:jc w:val="both"/>
      </w:pPr>
      <w:r>
        <w:rPr>
          <w:rFonts w:ascii="Times New Roman"/>
          <w:b w:val="false"/>
          <w:i w:val="false"/>
          <w:color w:val="000000"/>
          <w:sz w:val="28"/>
        </w:rPr>
        <w:t xml:space="preserve">
      1 – бақыланбаған (не наблюдался);  </w:t>
      </w:r>
    </w:p>
    <w:bookmarkEnd w:id="7740"/>
    <w:bookmarkStart w:name="z7228" w:id="7741"/>
    <w:p>
      <w:pPr>
        <w:spacing w:after="0"/>
        <w:ind w:left="0"/>
        <w:jc w:val="both"/>
      </w:pPr>
      <w:r>
        <w:rPr>
          <w:rFonts w:ascii="Times New Roman"/>
          <w:b w:val="false"/>
          <w:i w:val="false"/>
          <w:color w:val="000000"/>
          <w:sz w:val="28"/>
        </w:rPr>
        <w:t xml:space="preserve">
      2 – ақаулар табылмады (дефектов не выявлено);  </w:t>
      </w:r>
    </w:p>
    <w:bookmarkEnd w:id="7741"/>
    <w:bookmarkStart w:name="z7229" w:id="7742"/>
    <w:p>
      <w:pPr>
        <w:spacing w:after="0"/>
        <w:ind w:left="0"/>
        <w:jc w:val="both"/>
      </w:pPr>
      <w:r>
        <w:rPr>
          <w:rFonts w:ascii="Times New Roman"/>
          <w:b w:val="false"/>
          <w:i w:val="false"/>
          <w:color w:val="000000"/>
          <w:sz w:val="28"/>
        </w:rPr>
        <w:t xml:space="preserve">
      3 – динамикалық бақылаудың жоқтығы (отсутствие динамического наблюдения);  </w:t>
      </w:r>
    </w:p>
    <w:bookmarkEnd w:id="7742"/>
    <w:bookmarkStart w:name="z7230" w:id="7743"/>
    <w:p>
      <w:pPr>
        <w:spacing w:after="0"/>
        <w:ind w:left="0"/>
        <w:jc w:val="both"/>
      </w:pPr>
      <w:r>
        <w:rPr>
          <w:rFonts w:ascii="Times New Roman"/>
          <w:b w:val="false"/>
          <w:i w:val="false"/>
          <w:color w:val="000000"/>
          <w:sz w:val="28"/>
        </w:rPr>
        <w:t xml:space="preserve">
      4 – зерттеп-қарау кемшіліктері (недостатки обследования):  </w:t>
      </w:r>
    </w:p>
    <w:bookmarkEnd w:id="7743"/>
    <w:bookmarkStart w:name="z7231" w:id="7744"/>
    <w:p>
      <w:pPr>
        <w:spacing w:after="0"/>
        <w:ind w:left="0"/>
        <w:jc w:val="both"/>
      </w:pPr>
      <w:r>
        <w:rPr>
          <w:rFonts w:ascii="Times New Roman"/>
          <w:b w:val="false"/>
          <w:i w:val="false"/>
          <w:color w:val="000000"/>
          <w:sz w:val="28"/>
        </w:rPr>
        <w:t xml:space="preserve">
      4.1 – зерттеп-қаралмаған (не обследован), </w:t>
      </w:r>
    </w:p>
    <w:bookmarkEnd w:id="7744"/>
    <w:p>
      <w:pPr>
        <w:spacing w:after="0"/>
        <w:ind w:left="0"/>
        <w:jc w:val="both"/>
      </w:pPr>
      <w:bookmarkStart w:name="z7232" w:id="7745"/>
      <w:r>
        <w:rPr>
          <w:rFonts w:ascii="Times New Roman"/>
          <w:b w:val="false"/>
          <w:i w:val="false"/>
          <w:color w:val="000000"/>
          <w:sz w:val="28"/>
        </w:rPr>
        <w:t xml:space="preserve">
       4.2 – зертханалық-аспаптық зерттеп-қарау толық емес </w:t>
      </w:r>
    </w:p>
    <w:bookmarkEnd w:id="7745"/>
    <w:p>
      <w:pPr>
        <w:spacing w:after="0"/>
        <w:ind w:left="0"/>
        <w:jc w:val="both"/>
      </w:pPr>
      <w:r>
        <w:rPr>
          <w:rFonts w:ascii="Times New Roman"/>
          <w:b w:val="false"/>
          <w:i w:val="false"/>
          <w:color w:val="000000"/>
          <w:sz w:val="28"/>
        </w:rPr>
        <w:t xml:space="preserve">        (неполное лабораторно-инструментальное обследование),  </w:t>
      </w:r>
    </w:p>
    <w:p>
      <w:pPr>
        <w:spacing w:after="0"/>
        <w:ind w:left="0"/>
        <w:jc w:val="both"/>
      </w:pPr>
      <w:bookmarkStart w:name="z7233" w:id="7746"/>
      <w:r>
        <w:rPr>
          <w:rFonts w:ascii="Times New Roman"/>
          <w:b w:val="false"/>
          <w:i w:val="false"/>
          <w:color w:val="000000"/>
          <w:sz w:val="28"/>
        </w:rPr>
        <w:t xml:space="preserve">
      4.3 – бейінді мамандардың консультациялық көмегінің жеткіліксіздігі  </w:t>
      </w:r>
    </w:p>
    <w:bookmarkEnd w:id="7746"/>
    <w:p>
      <w:pPr>
        <w:spacing w:after="0"/>
        <w:ind w:left="0"/>
        <w:jc w:val="both"/>
      </w:pPr>
      <w:r>
        <w:rPr>
          <w:rFonts w:ascii="Times New Roman"/>
          <w:b w:val="false"/>
          <w:i w:val="false"/>
          <w:color w:val="000000"/>
          <w:sz w:val="28"/>
        </w:rPr>
        <w:t xml:space="preserve">       (недостатки консультативной помощи профильных специалистов); </w:t>
      </w:r>
    </w:p>
    <w:bookmarkStart w:name="z7234" w:id="7747"/>
    <w:p>
      <w:pPr>
        <w:spacing w:after="0"/>
        <w:ind w:left="0"/>
        <w:jc w:val="both"/>
      </w:pPr>
      <w:r>
        <w:rPr>
          <w:rFonts w:ascii="Times New Roman"/>
          <w:b w:val="false"/>
          <w:i w:val="false"/>
          <w:color w:val="000000"/>
          <w:sz w:val="28"/>
        </w:rPr>
        <w:t xml:space="preserve">
      5 – шағымдар мен анамнездердің сипаттамасы  (описания жалоб и анамнезов): </w:t>
      </w:r>
    </w:p>
    <w:bookmarkEnd w:id="7747"/>
    <w:bookmarkStart w:name="z7235" w:id="7748"/>
    <w:p>
      <w:pPr>
        <w:spacing w:after="0"/>
        <w:ind w:left="0"/>
        <w:jc w:val="both"/>
      </w:pPr>
      <w:r>
        <w:rPr>
          <w:rFonts w:ascii="Times New Roman"/>
          <w:b w:val="false"/>
          <w:i w:val="false"/>
          <w:color w:val="000000"/>
          <w:sz w:val="28"/>
        </w:rPr>
        <w:t xml:space="preserve">
      5.1 – толық (полные),  </w:t>
      </w:r>
    </w:p>
    <w:bookmarkEnd w:id="7748"/>
    <w:bookmarkStart w:name="z7236" w:id="7749"/>
    <w:p>
      <w:pPr>
        <w:spacing w:after="0"/>
        <w:ind w:left="0"/>
        <w:jc w:val="both"/>
      </w:pPr>
      <w:r>
        <w:rPr>
          <w:rFonts w:ascii="Times New Roman"/>
          <w:b w:val="false"/>
          <w:i w:val="false"/>
          <w:color w:val="000000"/>
          <w:sz w:val="28"/>
        </w:rPr>
        <w:t xml:space="preserve">
      5.2 – толық емес (не полные),  </w:t>
      </w:r>
    </w:p>
    <w:bookmarkEnd w:id="7749"/>
    <w:bookmarkStart w:name="z7237" w:id="7750"/>
    <w:p>
      <w:pPr>
        <w:spacing w:after="0"/>
        <w:ind w:left="0"/>
        <w:jc w:val="both"/>
      </w:pPr>
      <w:r>
        <w:rPr>
          <w:rFonts w:ascii="Times New Roman"/>
          <w:b w:val="false"/>
          <w:i w:val="false"/>
          <w:color w:val="000000"/>
          <w:sz w:val="28"/>
        </w:rPr>
        <w:t xml:space="preserve">
      5.3 – диагнозға сәйкес келмейді (не соответствуют диагнозу),  </w:t>
      </w:r>
    </w:p>
    <w:bookmarkEnd w:id="7750"/>
    <w:bookmarkStart w:name="z7238" w:id="7751"/>
    <w:p>
      <w:pPr>
        <w:spacing w:after="0"/>
        <w:ind w:left="0"/>
        <w:jc w:val="both"/>
      </w:pPr>
      <w:r>
        <w:rPr>
          <w:rFonts w:ascii="Times New Roman"/>
          <w:b w:val="false"/>
          <w:i w:val="false"/>
          <w:color w:val="000000"/>
          <w:sz w:val="28"/>
        </w:rPr>
        <w:t xml:space="preserve">
      5.4 – анамнез көрсетілмеген (анамнез не указан),  </w:t>
      </w:r>
    </w:p>
    <w:bookmarkEnd w:id="7751"/>
    <w:bookmarkStart w:name="z7239" w:id="7752"/>
    <w:p>
      <w:pPr>
        <w:spacing w:after="0"/>
        <w:ind w:left="0"/>
        <w:jc w:val="both"/>
      </w:pPr>
      <w:r>
        <w:rPr>
          <w:rFonts w:ascii="Times New Roman"/>
          <w:b w:val="false"/>
          <w:i w:val="false"/>
          <w:color w:val="000000"/>
          <w:sz w:val="28"/>
        </w:rPr>
        <w:t xml:space="preserve">
      5.5 – анамнез толық ашылмаған (анамнез не раскрыт полностью);  </w:t>
      </w:r>
    </w:p>
    <w:bookmarkEnd w:id="7752"/>
    <w:bookmarkStart w:name="z7240" w:id="7753"/>
    <w:p>
      <w:pPr>
        <w:spacing w:after="0"/>
        <w:ind w:left="0"/>
        <w:jc w:val="both"/>
      </w:pPr>
      <w:r>
        <w:rPr>
          <w:rFonts w:ascii="Times New Roman"/>
          <w:b w:val="false"/>
          <w:i w:val="false"/>
          <w:color w:val="000000"/>
          <w:sz w:val="28"/>
        </w:rPr>
        <w:t xml:space="preserve">
      6 – науқас жағдайының ауырлығын дұрыс бағаламау  (недооценка тяжести состояния больного);  </w:t>
      </w:r>
    </w:p>
    <w:bookmarkEnd w:id="7753"/>
    <w:p>
      <w:pPr>
        <w:spacing w:after="0"/>
        <w:ind w:left="0"/>
        <w:jc w:val="both"/>
      </w:pPr>
      <w:bookmarkStart w:name="z7241" w:id="7754"/>
      <w:r>
        <w:rPr>
          <w:rFonts w:ascii="Times New Roman"/>
          <w:b w:val="false"/>
          <w:i w:val="false"/>
          <w:color w:val="000000"/>
          <w:sz w:val="28"/>
        </w:rPr>
        <w:t>
      7 – зертханалық-аспаптық зерттеп-қарау нәтижесін толық есепке алмау немесе асыра бағалау</w:t>
      </w:r>
    </w:p>
    <w:bookmarkEnd w:id="7754"/>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bookmarkStart w:name="z7242" w:id="7755"/>
    <w:p>
      <w:pPr>
        <w:spacing w:after="0"/>
        <w:ind w:left="0"/>
        <w:jc w:val="both"/>
      </w:pPr>
      <w:r>
        <w:rPr>
          <w:rFonts w:ascii="Times New Roman"/>
          <w:b w:val="false"/>
          <w:i w:val="false"/>
          <w:color w:val="000000"/>
          <w:sz w:val="28"/>
        </w:rPr>
        <w:t xml:space="preserve">
      8 – барабар емес терапия (неадекватная терапия):  </w:t>
      </w:r>
    </w:p>
    <w:bookmarkEnd w:id="7755"/>
    <w:bookmarkStart w:name="z7243" w:id="7756"/>
    <w:p>
      <w:pPr>
        <w:spacing w:after="0"/>
        <w:ind w:left="0"/>
        <w:jc w:val="both"/>
      </w:pPr>
      <w:r>
        <w:rPr>
          <w:rFonts w:ascii="Times New Roman"/>
          <w:b w:val="false"/>
          <w:i w:val="false"/>
          <w:color w:val="000000"/>
          <w:sz w:val="28"/>
        </w:rPr>
        <w:t xml:space="preserve">
      8.1 – емдеу жүргізілмеген (лечение не проведено),  </w:t>
      </w:r>
    </w:p>
    <w:bookmarkEnd w:id="7756"/>
    <w:bookmarkStart w:name="z7244" w:id="7757"/>
    <w:p>
      <w:pPr>
        <w:spacing w:after="0"/>
        <w:ind w:left="0"/>
        <w:jc w:val="both"/>
      </w:pPr>
      <w:r>
        <w:rPr>
          <w:rFonts w:ascii="Times New Roman"/>
          <w:b w:val="false"/>
          <w:i w:val="false"/>
          <w:color w:val="000000"/>
          <w:sz w:val="28"/>
        </w:rPr>
        <w:t xml:space="preserve">
      8.2 – толық көлемде жүргізілмеген (проведено не в полном объеме),  </w:t>
      </w:r>
    </w:p>
    <w:bookmarkEnd w:id="7757"/>
    <w:bookmarkStart w:name="z7245" w:id="7758"/>
    <w:p>
      <w:pPr>
        <w:spacing w:after="0"/>
        <w:ind w:left="0"/>
        <w:jc w:val="both"/>
      </w:pPr>
      <w:r>
        <w:rPr>
          <w:rFonts w:ascii="Times New Roman"/>
          <w:b w:val="false"/>
          <w:i w:val="false"/>
          <w:color w:val="000000"/>
          <w:sz w:val="28"/>
        </w:rPr>
        <w:t xml:space="preserve">
      8.3 – айғақтарсыз тағайындау (назначения без показаний);  </w:t>
      </w:r>
    </w:p>
    <w:bookmarkEnd w:id="7758"/>
    <w:bookmarkStart w:name="z7246" w:id="7759"/>
    <w:p>
      <w:pPr>
        <w:spacing w:after="0"/>
        <w:ind w:left="0"/>
        <w:jc w:val="both"/>
      </w:pPr>
      <w:r>
        <w:rPr>
          <w:rFonts w:ascii="Times New Roman"/>
          <w:b w:val="false"/>
          <w:i w:val="false"/>
          <w:color w:val="000000"/>
          <w:sz w:val="28"/>
        </w:rPr>
        <w:t xml:space="preserve">
      9 – емдеуге жатқызудың болмауы (отсутствие госпитализации):  </w:t>
      </w:r>
    </w:p>
    <w:bookmarkEnd w:id="7759"/>
    <w:bookmarkStart w:name="z7247" w:id="7760"/>
    <w:p>
      <w:pPr>
        <w:spacing w:after="0"/>
        <w:ind w:left="0"/>
        <w:jc w:val="both"/>
      </w:pPr>
      <w:r>
        <w:rPr>
          <w:rFonts w:ascii="Times New Roman"/>
          <w:b w:val="false"/>
          <w:i w:val="false"/>
          <w:color w:val="000000"/>
          <w:sz w:val="28"/>
        </w:rPr>
        <w:t xml:space="preserve">
      9.1 – ұсынылған (рекомендовано),  </w:t>
      </w:r>
    </w:p>
    <w:bookmarkEnd w:id="7760"/>
    <w:bookmarkStart w:name="z7248" w:id="7761"/>
    <w:p>
      <w:pPr>
        <w:spacing w:after="0"/>
        <w:ind w:left="0"/>
        <w:jc w:val="both"/>
      </w:pPr>
      <w:r>
        <w:rPr>
          <w:rFonts w:ascii="Times New Roman"/>
          <w:b w:val="false"/>
          <w:i w:val="false"/>
          <w:color w:val="000000"/>
          <w:sz w:val="28"/>
        </w:rPr>
        <w:t xml:space="preserve">
      9.2 – ұсынылмаған (не рекомендовано);  </w:t>
      </w:r>
    </w:p>
    <w:bookmarkEnd w:id="7761"/>
    <w:bookmarkStart w:name="z7249" w:id="7762"/>
    <w:p>
      <w:pPr>
        <w:spacing w:after="0"/>
        <w:ind w:left="0"/>
        <w:jc w:val="both"/>
      </w:pPr>
      <w:r>
        <w:rPr>
          <w:rFonts w:ascii="Times New Roman"/>
          <w:b w:val="false"/>
          <w:i w:val="false"/>
          <w:color w:val="000000"/>
          <w:sz w:val="28"/>
        </w:rPr>
        <w:t xml:space="preserve">
      10 – кешіктіріп емдеуге жатқызу (запоздалая госпитализация);  </w:t>
      </w:r>
    </w:p>
    <w:bookmarkEnd w:id="7762"/>
    <w:p>
      <w:pPr>
        <w:spacing w:after="0"/>
        <w:ind w:left="0"/>
        <w:jc w:val="both"/>
      </w:pPr>
      <w:bookmarkStart w:name="z7250" w:id="7763"/>
      <w:r>
        <w:rPr>
          <w:rFonts w:ascii="Times New Roman"/>
          <w:b w:val="false"/>
          <w:i w:val="false"/>
          <w:color w:val="000000"/>
          <w:sz w:val="28"/>
        </w:rPr>
        <w:t xml:space="preserve">
      11 – созылмалы нысанды ауруы бар науқастарды диспансерлеудің сапасы мен жүйелілігі </w:t>
      </w:r>
    </w:p>
    <w:bookmarkEnd w:id="7763"/>
    <w:p>
      <w:pPr>
        <w:spacing w:after="0"/>
        <w:ind w:left="0"/>
        <w:jc w:val="both"/>
      </w:pPr>
      <w:r>
        <w:rPr>
          <w:rFonts w:ascii="Times New Roman"/>
          <w:b w:val="false"/>
          <w:i w:val="false"/>
          <w:color w:val="000000"/>
          <w:sz w:val="28"/>
        </w:rPr>
        <w:t xml:space="preserve">       (качество и регулярность диспансеризации  больных с хроническими формами заболеваний):  </w:t>
      </w:r>
    </w:p>
    <w:bookmarkStart w:name="z7251" w:id="7764"/>
    <w:p>
      <w:pPr>
        <w:spacing w:after="0"/>
        <w:ind w:left="0"/>
        <w:jc w:val="both"/>
      </w:pPr>
      <w:r>
        <w:rPr>
          <w:rFonts w:ascii="Times New Roman"/>
          <w:b w:val="false"/>
          <w:i w:val="false"/>
          <w:color w:val="000000"/>
          <w:sz w:val="28"/>
        </w:rPr>
        <w:t xml:space="preserve">
      11.1 – стандарттар сақталған (стандарты соблюдаются),  </w:t>
      </w:r>
    </w:p>
    <w:bookmarkEnd w:id="7764"/>
    <w:bookmarkStart w:name="z7252" w:id="7765"/>
    <w:p>
      <w:pPr>
        <w:spacing w:after="0"/>
        <w:ind w:left="0"/>
        <w:jc w:val="both"/>
      </w:pPr>
      <w:r>
        <w:rPr>
          <w:rFonts w:ascii="Times New Roman"/>
          <w:b w:val="false"/>
          <w:i w:val="false"/>
          <w:color w:val="000000"/>
          <w:sz w:val="28"/>
        </w:rPr>
        <w:t xml:space="preserve">
      11.2 – стандарттар сақталмаған (стандарты не соблюдаются),  </w:t>
      </w:r>
    </w:p>
    <w:bookmarkEnd w:id="7765"/>
    <w:bookmarkStart w:name="z7253" w:id="7766"/>
    <w:p>
      <w:pPr>
        <w:spacing w:after="0"/>
        <w:ind w:left="0"/>
        <w:jc w:val="both"/>
      </w:pPr>
      <w:r>
        <w:rPr>
          <w:rFonts w:ascii="Times New Roman"/>
          <w:b w:val="false"/>
          <w:i w:val="false"/>
          <w:color w:val="000000"/>
          <w:sz w:val="28"/>
        </w:rPr>
        <w:t xml:space="preserve">
      11.3 – диспансерлеу жасалмаған (диспансеризация не проводилась);  </w:t>
      </w:r>
    </w:p>
    <w:bookmarkEnd w:id="7766"/>
    <w:bookmarkStart w:name="z7254" w:id="7767"/>
    <w:p>
      <w:pPr>
        <w:spacing w:after="0"/>
        <w:ind w:left="0"/>
        <w:jc w:val="both"/>
      </w:pPr>
      <w:r>
        <w:rPr>
          <w:rFonts w:ascii="Times New Roman"/>
          <w:b w:val="false"/>
          <w:i w:val="false"/>
          <w:color w:val="000000"/>
          <w:sz w:val="28"/>
        </w:rPr>
        <w:t xml:space="preserve">
      12 – емдеу нәтижесі (результаты лечения): </w:t>
      </w:r>
    </w:p>
    <w:bookmarkEnd w:id="7767"/>
    <w:bookmarkStart w:name="z7255" w:id="7768"/>
    <w:p>
      <w:pPr>
        <w:spacing w:after="0"/>
        <w:ind w:left="0"/>
        <w:jc w:val="both"/>
      </w:pPr>
      <w:r>
        <w:rPr>
          <w:rFonts w:ascii="Times New Roman"/>
          <w:b w:val="false"/>
          <w:i w:val="false"/>
          <w:color w:val="000000"/>
          <w:sz w:val="28"/>
        </w:rPr>
        <w:t xml:space="preserve">
      12.1 – өлім жағдайы (летальный исход) алдын-алуға болатын  (предотвратимый),  </w:t>
      </w:r>
    </w:p>
    <w:bookmarkEnd w:id="7768"/>
    <w:bookmarkStart w:name="z7256" w:id="7769"/>
    <w:p>
      <w:pPr>
        <w:spacing w:after="0"/>
        <w:ind w:left="0"/>
        <w:jc w:val="both"/>
      </w:pPr>
      <w:r>
        <w:rPr>
          <w:rFonts w:ascii="Times New Roman"/>
          <w:b w:val="false"/>
          <w:i w:val="false"/>
          <w:color w:val="000000"/>
          <w:sz w:val="28"/>
        </w:rPr>
        <w:t xml:space="preserve">
      12.2 – нәтижесі "нашарлау" (исход "ухудшение") сараптамалық  бағалау (экспертная оценка),  </w:t>
      </w:r>
    </w:p>
    <w:bookmarkEnd w:id="7769"/>
    <w:bookmarkStart w:name="z7257" w:id="7770"/>
    <w:p>
      <w:pPr>
        <w:spacing w:after="0"/>
        <w:ind w:left="0"/>
        <w:jc w:val="both"/>
      </w:pPr>
      <w:r>
        <w:rPr>
          <w:rFonts w:ascii="Times New Roman"/>
          <w:b w:val="false"/>
          <w:i w:val="false"/>
          <w:color w:val="000000"/>
          <w:sz w:val="28"/>
        </w:rPr>
        <w:t xml:space="preserve">
      12.3 – нәтижесі "өзгеріссіз" (исход "без перемен") сараптамалық  бағалау (экспертная оценка),  </w:t>
      </w:r>
    </w:p>
    <w:bookmarkEnd w:id="7770"/>
    <w:p>
      <w:pPr>
        <w:spacing w:after="0"/>
        <w:ind w:left="0"/>
        <w:jc w:val="both"/>
      </w:pPr>
      <w:bookmarkStart w:name="z7258" w:id="7771"/>
      <w:r>
        <w:rPr>
          <w:rFonts w:ascii="Times New Roman"/>
          <w:b w:val="false"/>
          <w:i w:val="false"/>
          <w:color w:val="000000"/>
          <w:sz w:val="28"/>
        </w:rPr>
        <w:t xml:space="preserve">
      12.4 – амбулаториялық-емханалық деңгейде емдеудің тиімсіздігі салдарынан стационарға емдеуге жатқызу </w:t>
      </w:r>
    </w:p>
    <w:bookmarkEnd w:id="7771"/>
    <w:p>
      <w:pPr>
        <w:spacing w:after="0"/>
        <w:ind w:left="0"/>
        <w:jc w:val="both"/>
      </w:pPr>
      <w:r>
        <w:rPr>
          <w:rFonts w:ascii="Times New Roman"/>
          <w:b w:val="false"/>
          <w:i w:val="false"/>
          <w:color w:val="000000"/>
          <w:sz w:val="28"/>
        </w:rPr>
        <w:t xml:space="preserve">       (госпитализация в стационар,  вследствие неэффективности лечения на амбулаторно-поликлиническом уровне);  </w:t>
      </w:r>
    </w:p>
    <w:bookmarkStart w:name="z7259" w:id="7772"/>
    <w:p>
      <w:pPr>
        <w:spacing w:after="0"/>
        <w:ind w:left="0"/>
        <w:jc w:val="both"/>
      </w:pPr>
      <w:r>
        <w:rPr>
          <w:rFonts w:ascii="Times New Roman"/>
          <w:b w:val="false"/>
          <w:i w:val="false"/>
          <w:color w:val="000000"/>
          <w:sz w:val="28"/>
        </w:rPr>
        <w:t xml:space="preserve">
      13 – ұсынымның болуы (наличие рекомендаций):  </w:t>
      </w:r>
    </w:p>
    <w:bookmarkEnd w:id="7772"/>
    <w:bookmarkStart w:name="z7260" w:id="7773"/>
    <w:p>
      <w:pPr>
        <w:spacing w:after="0"/>
        <w:ind w:left="0"/>
        <w:jc w:val="both"/>
      </w:pPr>
      <w:r>
        <w:rPr>
          <w:rFonts w:ascii="Times New Roman"/>
          <w:b w:val="false"/>
          <w:i w:val="false"/>
          <w:color w:val="000000"/>
          <w:sz w:val="28"/>
        </w:rPr>
        <w:t xml:space="preserve">
      13.1 – жоқ (отсутствуют),  </w:t>
      </w:r>
    </w:p>
    <w:bookmarkEnd w:id="7773"/>
    <w:bookmarkStart w:name="z7261" w:id="7774"/>
    <w:p>
      <w:pPr>
        <w:spacing w:after="0"/>
        <w:ind w:left="0"/>
        <w:jc w:val="both"/>
      </w:pPr>
      <w:r>
        <w:rPr>
          <w:rFonts w:ascii="Times New Roman"/>
          <w:b w:val="false"/>
          <w:i w:val="false"/>
          <w:color w:val="000000"/>
          <w:sz w:val="28"/>
        </w:rPr>
        <w:t xml:space="preserve">
      13.2 – толық емес (не полные),  </w:t>
      </w:r>
    </w:p>
    <w:bookmarkEnd w:id="7774"/>
    <w:bookmarkStart w:name="z7262" w:id="7775"/>
    <w:p>
      <w:pPr>
        <w:spacing w:after="0"/>
        <w:ind w:left="0"/>
        <w:jc w:val="both"/>
      </w:pPr>
      <w:r>
        <w:rPr>
          <w:rFonts w:ascii="Times New Roman"/>
          <w:b w:val="false"/>
          <w:i w:val="false"/>
          <w:color w:val="000000"/>
          <w:sz w:val="28"/>
        </w:rPr>
        <w:t xml:space="preserve">
      13.3 – толық (полные).  </w:t>
      </w:r>
    </w:p>
    <w:bookmarkEnd w:id="7775"/>
    <w:p>
      <w:pPr>
        <w:spacing w:after="0"/>
        <w:ind w:left="0"/>
        <w:jc w:val="both"/>
      </w:pPr>
      <w:bookmarkStart w:name="z7263" w:id="7776"/>
      <w:r>
        <w:rPr>
          <w:rFonts w:ascii="Times New Roman"/>
          <w:b w:val="false"/>
          <w:i w:val="false"/>
          <w:color w:val="000000"/>
          <w:sz w:val="28"/>
        </w:rPr>
        <w:t xml:space="preserve">
      II. МҚАЕ стационар деңгейінде (керектісін сызу)  </w:t>
      </w:r>
    </w:p>
    <w:bookmarkEnd w:id="7776"/>
    <w:p>
      <w:pPr>
        <w:spacing w:after="0"/>
        <w:ind w:left="0"/>
        <w:jc w:val="both"/>
      </w:pPr>
      <w:r>
        <w:rPr>
          <w:rFonts w:ascii="Times New Roman"/>
          <w:b w:val="false"/>
          <w:i w:val="false"/>
          <w:color w:val="000000"/>
          <w:sz w:val="28"/>
        </w:rPr>
        <w:t xml:space="preserve">       ДОМУ на уровне стационара (нужное подчеркнуть):  </w:t>
      </w:r>
    </w:p>
    <w:p>
      <w:pPr>
        <w:spacing w:after="0"/>
        <w:ind w:left="0"/>
        <w:jc w:val="both"/>
      </w:pPr>
      <w:bookmarkStart w:name="z7264" w:id="7777"/>
      <w:r>
        <w:rPr>
          <w:rFonts w:ascii="Times New Roman"/>
          <w:b w:val="false"/>
          <w:i w:val="false"/>
          <w:color w:val="000000"/>
          <w:sz w:val="28"/>
        </w:rPr>
        <w:t xml:space="preserve">
      0 – стационарға емдеуге жатқызуға дейін тасымалдаудың бұзылуы </w:t>
      </w:r>
    </w:p>
    <w:bookmarkEnd w:id="7777"/>
    <w:p>
      <w:pPr>
        <w:spacing w:after="0"/>
        <w:ind w:left="0"/>
        <w:jc w:val="both"/>
      </w:pPr>
      <w:r>
        <w:rPr>
          <w:rFonts w:ascii="Times New Roman"/>
          <w:b w:val="false"/>
          <w:i w:val="false"/>
          <w:color w:val="000000"/>
          <w:sz w:val="28"/>
        </w:rPr>
        <w:t xml:space="preserve">       (нарушение транспортировки до госпитализации в стационар);  </w:t>
      </w:r>
    </w:p>
    <w:bookmarkStart w:name="z7265" w:id="7778"/>
    <w:p>
      <w:pPr>
        <w:spacing w:after="0"/>
        <w:ind w:left="0"/>
        <w:jc w:val="both"/>
      </w:pPr>
      <w:r>
        <w:rPr>
          <w:rFonts w:ascii="Times New Roman"/>
          <w:b w:val="false"/>
          <w:i w:val="false"/>
          <w:color w:val="000000"/>
          <w:sz w:val="28"/>
        </w:rPr>
        <w:t xml:space="preserve">
      1 – ақаулар анықталмаған (дефектов не выявлено);  </w:t>
      </w:r>
    </w:p>
    <w:bookmarkEnd w:id="7778"/>
    <w:bookmarkStart w:name="z7266" w:id="7779"/>
    <w:p>
      <w:pPr>
        <w:spacing w:after="0"/>
        <w:ind w:left="0"/>
        <w:jc w:val="both"/>
      </w:pPr>
      <w:r>
        <w:rPr>
          <w:rFonts w:ascii="Times New Roman"/>
          <w:b w:val="false"/>
          <w:i w:val="false"/>
          <w:color w:val="000000"/>
          <w:sz w:val="28"/>
        </w:rPr>
        <w:t xml:space="preserve">
      2 – ауруханаға жатқызу ақаулары (дефекты госпитализации):  </w:t>
      </w:r>
    </w:p>
    <w:bookmarkEnd w:id="7779"/>
    <w:p>
      <w:pPr>
        <w:spacing w:after="0"/>
        <w:ind w:left="0"/>
        <w:jc w:val="both"/>
      </w:pPr>
      <w:bookmarkStart w:name="z7267" w:id="7780"/>
      <w:r>
        <w:rPr>
          <w:rFonts w:ascii="Times New Roman"/>
          <w:b w:val="false"/>
          <w:i w:val="false"/>
          <w:color w:val="000000"/>
          <w:sz w:val="28"/>
        </w:rPr>
        <w:t xml:space="preserve">
      2.1 – емдеуге жатқызудан негізделмеген бас тарту </w:t>
      </w:r>
    </w:p>
    <w:bookmarkEnd w:id="7780"/>
    <w:p>
      <w:pPr>
        <w:spacing w:after="0"/>
        <w:ind w:left="0"/>
        <w:jc w:val="both"/>
      </w:pPr>
      <w:r>
        <w:rPr>
          <w:rFonts w:ascii="Times New Roman"/>
          <w:b w:val="false"/>
          <w:i w:val="false"/>
          <w:color w:val="000000"/>
          <w:sz w:val="28"/>
        </w:rPr>
        <w:t xml:space="preserve">       (необоснованный отказ в госпитализации),  </w:t>
      </w:r>
    </w:p>
    <w:p>
      <w:pPr>
        <w:spacing w:after="0"/>
        <w:ind w:left="0"/>
        <w:jc w:val="both"/>
      </w:pPr>
      <w:bookmarkStart w:name="z7268" w:id="7781"/>
      <w:r>
        <w:rPr>
          <w:rFonts w:ascii="Times New Roman"/>
          <w:b w:val="false"/>
          <w:i w:val="false"/>
          <w:color w:val="000000"/>
          <w:sz w:val="28"/>
        </w:rPr>
        <w:t xml:space="preserve">
      2.2 – көрсетілген медициналық қызметтердің сапасына шағымдар  </w:t>
      </w:r>
    </w:p>
    <w:bookmarkEnd w:id="7781"/>
    <w:p>
      <w:pPr>
        <w:spacing w:after="0"/>
        <w:ind w:left="0"/>
        <w:jc w:val="both"/>
      </w:pPr>
      <w:r>
        <w:rPr>
          <w:rFonts w:ascii="Times New Roman"/>
          <w:b w:val="false"/>
          <w:i w:val="false"/>
          <w:color w:val="000000"/>
          <w:sz w:val="28"/>
        </w:rPr>
        <w:t xml:space="preserve">       (жалобы на качество оказанных медицинских услуг),  </w:t>
      </w:r>
    </w:p>
    <w:p>
      <w:pPr>
        <w:spacing w:after="0"/>
        <w:ind w:left="0"/>
        <w:jc w:val="both"/>
      </w:pPr>
      <w:bookmarkStart w:name="z7269" w:id="7782"/>
      <w:r>
        <w:rPr>
          <w:rFonts w:ascii="Times New Roman"/>
          <w:b w:val="false"/>
          <w:i w:val="false"/>
          <w:color w:val="000000"/>
          <w:sz w:val="28"/>
        </w:rPr>
        <w:t xml:space="preserve">
      2.3 – ТМККК-ге кіретін медициналық көмекті көрсету кезінде пациенттен дәрі-дәрмектер мен қаржы қаражатын тарту  </w:t>
      </w:r>
    </w:p>
    <w:bookmarkEnd w:id="7782"/>
    <w:p>
      <w:pPr>
        <w:spacing w:after="0"/>
        <w:ind w:left="0"/>
        <w:jc w:val="both"/>
      </w:pPr>
      <w:r>
        <w:rPr>
          <w:rFonts w:ascii="Times New Roman"/>
          <w:b w:val="false"/>
          <w:i w:val="false"/>
          <w:color w:val="000000"/>
          <w:sz w:val="28"/>
        </w:rPr>
        <w:t xml:space="preserve">       (привлечение медикаментов и денежных средств пациента при оказании медицинской помощи, входящей в ГОБМП),  </w:t>
      </w:r>
    </w:p>
    <w:bookmarkStart w:name="z7270" w:id="7783"/>
    <w:p>
      <w:pPr>
        <w:spacing w:after="0"/>
        <w:ind w:left="0"/>
        <w:jc w:val="both"/>
      </w:pPr>
      <w:r>
        <w:rPr>
          <w:rFonts w:ascii="Times New Roman"/>
          <w:b w:val="false"/>
          <w:i w:val="false"/>
          <w:color w:val="000000"/>
          <w:sz w:val="28"/>
        </w:rPr>
        <w:t xml:space="preserve">
      2.4 – өлім жағдайы (случаи летальных исходов) алдын-алуға болатын  (предотвратимые),  </w:t>
      </w:r>
    </w:p>
    <w:bookmarkEnd w:id="7783"/>
    <w:p>
      <w:pPr>
        <w:spacing w:after="0"/>
        <w:ind w:left="0"/>
        <w:jc w:val="both"/>
      </w:pPr>
      <w:bookmarkStart w:name="z7271" w:id="7784"/>
      <w:r>
        <w:rPr>
          <w:rFonts w:ascii="Times New Roman"/>
          <w:b w:val="false"/>
          <w:i w:val="false"/>
          <w:color w:val="000000"/>
          <w:sz w:val="28"/>
        </w:rPr>
        <w:t xml:space="preserve">
      2.5 – емдеу нәтижесінде туындаған асқыну жағдайлары  </w:t>
      </w:r>
    </w:p>
    <w:bookmarkEnd w:id="7784"/>
    <w:p>
      <w:pPr>
        <w:spacing w:after="0"/>
        <w:ind w:left="0"/>
        <w:jc w:val="both"/>
      </w:pPr>
      <w:r>
        <w:rPr>
          <w:rFonts w:ascii="Times New Roman"/>
          <w:b w:val="false"/>
          <w:i w:val="false"/>
          <w:color w:val="000000"/>
          <w:sz w:val="28"/>
        </w:rPr>
        <w:t xml:space="preserve">       (случаи осложнений, возникающих в результате лечения),  </w:t>
      </w:r>
    </w:p>
    <w:p>
      <w:pPr>
        <w:spacing w:after="0"/>
        <w:ind w:left="0"/>
        <w:jc w:val="both"/>
      </w:pPr>
      <w:bookmarkStart w:name="z7272" w:id="7785"/>
      <w:r>
        <w:rPr>
          <w:rFonts w:ascii="Times New Roman"/>
          <w:b w:val="false"/>
          <w:i w:val="false"/>
          <w:color w:val="000000"/>
          <w:sz w:val="28"/>
        </w:rPr>
        <w:t xml:space="preserve">
      2.6 – аурудың "нашарлау" нәтижесі болған жағдайлар  </w:t>
      </w:r>
    </w:p>
    <w:bookmarkEnd w:id="7785"/>
    <w:p>
      <w:pPr>
        <w:spacing w:after="0"/>
        <w:ind w:left="0"/>
        <w:jc w:val="both"/>
      </w:pPr>
      <w:r>
        <w:rPr>
          <w:rFonts w:ascii="Times New Roman"/>
          <w:b w:val="false"/>
          <w:i w:val="false"/>
          <w:color w:val="000000"/>
          <w:sz w:val="28"/>
        </w:rPr>
        <w:t xml:space="preserve">       (случаи с исходом заболевания "ухудшение") сараптамалық бағалау  (экспертная оценка),  </w:t>
      </w:r>
    </w:p>
    <w:p>
      <w:pPr>
        <w:spacing w:after="0"/>
        <w:ind w:left="0"/>
        <w:jc w:val="both"/>
      </w:pPr>
      <w:bookmarkStart w:name="z7273" w:id="7786"/>
      <w:r>
        <w:rPr>
          <w:rFonts w:ascii="Times New Roman"/>
          <w:b w:val="false"/>
          <w:i w:val="false"/>
          <w:color w:val="000000"/>
          <w:sz w:val="28"/>
        </w:rPr>
        <w:t xml:space="preserve">
      2.7 – аурудың "өзгеріссіз" нәтижесі болған жағдайлар  </w:t>
      </w:r>
    </w:p>
    <w:bookmarkEnd w:id="7786"/>
    <w:p>
      <w:pPr>
        <w:spacing w:after="0"/>
        <w:ind w:left="0"/>
        <w:jc w:val="both"/>
      </w:pPr>
      <w:r>
        <w:rPr>
          <w:rFonts w:ascii="Times New Roman"/>
          <w:b w:val="false"/>
          <w:i w:val="false"/>
          <w:color w:val="000000"/>
          <w:sz w:val="28"/>
        </w:rPr>
        <w:t xml:space="preserve">(случаи с исходом заболевания "без перемен") сараптамалық бағалау  (экспертная оценка),  </w:t>
      </w:r>
    </w:p>
    <w:p>
      <w:pPr>
        <w:spacing w:after="0"/>
        <w:ind w:left="0"/>
        <w:jc w:val="both"/>
      </w:pPr>
      <w:bookmarkStart w:name="z7274" w:id="7787"/>
      <w:r>
        <w:rPr>
          <w:rFonts w:ascii="Times New Roman"/>
          <w:b w:val="false"/>
          <w:i w:val="false"/>
          <w:color w:val="000000"/>
          <w:sz w:val="28"/>
        </w:rPr>
        <w:t xml:space="preserve">
      2.8 – жолданған және клиникалық диагноздардың сәйкессіздік жағдайлары  </w:t>
      </w:r>
    </w:p>
    <w:bookmarkEnd w:id="7787"/>
    <w:p>
      <w:pPr>
        <w:spacing w:after="0"/>
        <w:ind w:left="0"/>
        <w:jc w:val="both"/>
      </w:pPr>
      <w:r>
        <w:rPr>
          <w:rFonts w:ascii="Times New Roman"/>
          <w:b w:val="false"/>
          <w:i w:val="false"/>
          <w:color w:val="000000"/>
          <w:sz w:val="28"/>
        </w:rPr>
        <w:t xml:space="preserve">       (случаи расхождения направительного и клинического диагнозов),  </w:t>
      </w:r>
    </w:p>
    <w:p>
      <w:pPr>
        <w:spacing w:after="0"/>
        <w:ind w:left="0"/>
        <w:jc w:val="both"/>
      </w:pPr>
      <w:bookmarkStart w:name="z7275" w:id="7788"/>
      <w:r>
        <w:rPr>
          <w:rFonts w:ascii="Times New Roman"/>
          <w:b w:val="false"/>
          <w:i w:val="false"/>
          <w:color w:val="000000"/>
          <w:sz w:val="28"/>
        </w:rPr>
        <w:t xml:space="preserve">
      2.9 – клиникалық және морфологиялық диагноздардың сәйкессіздік жағдайлары </w:t>
      </w:r>
    </w:p>
    <w:bookmarkEnd w:id="7788"/>
    <w:p>
      <w:pPr>
        <w:spacing w:after="0"/>
        <w:ind w:left="0"/>
        <w:jc w:val="both"/>
      </w:pPr>
      <w:r>
        <w:rPr>
          <w:rFonts w:ascii="Times New Roman"/>
          <w:b w:val="false"/>
          <w:i w:val="false"/>
          <w:color w:val="000000"/>
          <w:sz w:val="28"/>
        </w:rPr>
        <w:t xml:space="preserve">        (случаи расхождения клинического и морфологического диагнозов);  </w:t>
      </w:r>
    </w:p>
    <w:p>
      <w:pPr>
        <w:spacing w:after="0"/>
        <w:ind w:left="0"/>
        <w:jc w:val="both"/>
      </w:pPr>
      <w:bookmarkStart w:name="z7276" w:id="7789"/>
      <w:r>
        <w:rPr>
          <w:rFonts w:ascii="Times New Roman"/>
          <w:b w:val="false"/>
          <w:i w:val="false"/>
          <w:color w:val="000000"/>
          <w:sz w:val="28"/>
        </w:rPr>
        <w:t xml:space="preserve">
      3 – алдыңғы емдеуге жатқызу кезінде стационардан мерзімінен бұрын шығару  </w:t>
      </w:r>
    </w:p>
    <w:bookmarkEnd w:id="7789"/>
    <w:p>
      <w:pPr>
        <w:spacing w:after="0"/>
        <w:ind w:left="0"/>
        <w:jc w:val="both"/>
      </w:pPr>
      <w:r>
        <w:rPr>
          <w:rFonts w:ascii="Times New Roman"/>
          <w:b w:val="false"/>
          <w:i w:val="false"/>
          <w:color w:val="000000"/>
          <w:sz w:val="28"/>
        </w:rPr>
        <w:t xml:space="preserve">       (досрочная выписка из стационара при предыдущих госпитализациях); </w:t>
      </w:r>
    </w:p>
    <w:bookmarkStart w:name="z7277" w:id="7790"/>
    <w:p>
      <w:pPr>
        <w:spacing w:after="0"/>
        <w:ind w:left="0"/>
        <w:jc w:val="both"/>
      </w:pPr>
      <w:r>
        <w:rPr>
          <w:rFonts w:ascii="Times New Roman"/>
          <w:b w:val="false"/>
          <w:i w:val="false"/>
          <w:color w:val="000000"/>
          <w:sz w:val="28"/>
        </w:rPr>
        <w:t xml:space="preserve">
       4 – шағым мен анамнездер сипаттамасы (описания жалоб и анамнезов):  </w:t>
      </w:r>
    </w:p>
    <w:bookmarkEnd w:id="7790"/>
    <w:bookmarkStart w:name="z7278" w:id="7791"/>
    <w:p>
      <w:pPr>
        <w:spacing w:after="0"/>
        <w:ind w:left="0"/>
        <w:jc w:val="both"/>
      </w:pPr>
      <w:r>
        <w:rPr>
          <w:rFonts w:ascii="Times New Roman"/>
          <w:b w:val="false"/>
          <w:i w:val="false"/>
          <w:color w:val="000000"/>
          <w:sz w:val="28"/>
        </w:rPr>
        <w:t xml:space="preserve">
      4.1 – толық емес (не полные),  </w:t>
      </w:r>
    </w:p>
    <w:bookmarkEnd w:id="7791"/>
    <w:bookmarkStart w:name="z7279" w:id="7792"/>
    <w:p>
      <w:pPr>
        <w:spacing w:after="0"/>
        <w:ind w:left="0"/>
        <w:jc w:val="both"/>
      </w:pPr>
      <w:r>
        <w:rPr>
          <w:rFonts w:ascii="Times New Roman"/>
          <w:b w:val="false"/>
          <w:i w:val="false"/>
          <w:color w:val="000000"/>
          <w:sz w:val="28"/>
        </w:rPr>
        <w:t xml:space="preserve">
      4.2 – диагнозға сәйкес келмейді (не соответствуют диагнозу),  </w:t>
      </w:r>
    </w:p>
    <w:bookmarkEnd w:id="7792"/>
    <w:bookmarkStart w:name="z7280" w:id="7793"/>
    <w:p>
      <w:pPr>
        <w:spacing w:after="0"/>
        <w:ind w:left="0"/>
        <w:jc w:val="both"/>
      </w:pPr>
      <w:r>
        <w:rPr>
          <w:rFonts w:ascii="Times New Roman"/>
          <w:b w:val="false"/>
          <w:i w:val="false"/>
          <w:color w:val="000000"/>
          <w:sz w:val="28"/>
        </w:rPr>
        <w:t xml:space="preserve">
      4.3 – анамнез көрсетілмеген (анамнез не указан), </w:t>
      </w:r>
    </w:p>
    <w:bookmarkEnd w:id="7793"/>
    <w:bookmarkStart w:name="z7281" w:id="7794"/>
    <w:p>
      <w:pPr>
        <w:spacing w:after="0"/>
        <w:ind w:left="0"/>
        <w:jc w:val="both"/>
      </w:pPr>
      <w:r>
        <w:rPr>
          <w:rFonts w:ascii="Times New Roman"/>
          <w:b w:val="false"/>
          <w:i w:val="false"/>
          <w:color w:val="000000"/>
          <w:sz w:val="28"/>
        </w:rPr>
        <w:t xml:space="preserve">
      4.4 – анамнез толық ашылмаған (анамнез не раскрыт полностью);  </w:t>
      </w:r>
    </w:p>
    <w:bookmarkEnd w:id="7794"/>
    <w:bookmarkStart w:name="z7282" w:id="7795"/>
    <w:p>
      <w:pPr>
        <w:spacing w:after="0"/>
        <w:ind w:left="0"/>
        <w:jc w:val="both"/>
      </w:pPr>
      <w:r>
        <w:rPr>
          <w:rFonts w:ascii="Times New Roman"/>
          <w:b w:val="false"/>
          <w:i w:val="false"/>
          <w:color w:val="000000"/>
          <w:sz w:val="28"/>
        </w:rPr>
        <w:t xml:space="preserve">
      5 – диагностиканың жеткіліксіздігі (недостатки диагностики): </w:t>
      </w:r>
    </w:p>
    <w:bookmarkEnd w:id="7795"/>
    <w:bookmarkStart w:name="z7283" w:id="7796"/>
    <w:p>
      <w:pPr>
        <w:spacing w:after="0"/>
        <w:ind w:left="0"/>
        <w:jc w:val="both"/>
      </w:pPr>
      <w:r>
        <w:rPr>
          <w:rFonts w:ascii="Times New Roman"/>
          <w:b w:val="false"/>
          <w:i w:val="false"/>
          <w:color w:val="000000"/>
          <w:sz w:val="28"/>
        </w:rPr>
        <w:t xml:space="preserve">
      5.1 – толық емес (неполная),  </w:t>
      </w:r>
    </w:p>
    <w:bookmarkEnd w:id="7796"/>
    <w:bookmarkStart w:name="z7284" w:id="7797"/>
    <w:p>
      <w:pPr>
        <w:spacing w:after="0"/>
        <w:ind w:left="0"/>
        <w:jc w:val="both"/>
      </w:pPr>
      <w:r>
        <w:rPr>
          <w:rFonts w:ascii="Times New Roman"/>
          <w:b w:val="false"/>
          <w:i w:val="false"/>
          <w:color w:val="000000"/>
          <w:sz w:val="28"/>
        </w:rPr>
        <w:t xml:space="preserve">
      5.2 – уақтылы емес (несвоевременная),  </w:t>
      </w:r>
    </w:p>
    <w:bookmarkEnd w:id="7797"/>
    <w:bookmarkStart w:name="z7285" w:id="7798"/>
    <w:p>
      <w:pPr>
        <w:spacing w:after="0"/>
        <w:ind w:left="0"/>
        <w:jc w:val="both"/>
      </w:pPr>
      <w:r>
        <w:rPr>
          <w:rFonts w:ascii="Times New Roman"/>
          <w:b w:val="false"/>
          <w:i w:val="false"/>
          <w:color w:val="000000"/>
          <w:sz w:val="28"/>
        </w:rPr>
        <w:t xml:space="preserve">
      5.3 – жағдайдын ауырлығын дұрыс бағаламау (недооценка тяжести состояния),  </w:t>
      </w:r>
    </w:p>
    <w:bookmarkEnd w:id="7798"/>
    <w:bookmarkStart w:name="z7286" w:id="7799"/>
    <w:p>
      <w:pPr>
        <w:spacing w:after="0"/>
        <w:ind w:left="0"/>
        <w:jc w:val="both"/>
      </w:pPr>
      <w:r>
        <w:rPr>
          <w:rFonts w:ascii="Times New Roman"/>
          <w:b w:val="false"/>
          <w:i w:val="false"/>
          <w:color w:val="000000"/>
          <w:sz w:val="28"/>
        </w:rPr>
        <w:t xml:space="preserve">
      5.4 – динамикалық бақылаудың жоқтығы (отсутствие динамического наблюдения);  </w:t>
      </w:r>
    </w:p>
    <w:bookmarkEnd w:id="7799"/>
    <w:bookmarkStart w:name="z7287" w:id="7800"/>
    <w:p>
      <w:pPr>
        <w:spacing w:after="0"/>
        <w:ind w:left="0"/>
        <w:jc w:val="both"/>
      </w:pPr>
      <w:r>
        <w:rPr>
          <w:rFonts w:ascii="Times New Roman"/>
          <w:b w:val="false"/>
          <w:i w:val="false"/>
          <w:color w:val="000000"/>
          <w:sz w:val="28"/>
        </w:rPr>
        <w:t xml:space="preserve">
      6 – диагноздағы қателіктер (ошибка в диагнозе):  </w:t>
      </w:r>
    </w:p>
    <w:bookmarkEnd w:id="7800"/>
    <w:p>
      <w:pPr>
        <w:spacing w:after="0"/>
        <w:ind w:left="0"/>
        <w:jc w:val="both"/>
      </w:pPr>
      <w:bookmarkStart w:name="z7288" w:id="7801"/>
      <w:r>
        <w:rPr>
          <w:rFonts w:ascii="Times New Roman"/>
          <w:b w:val="false"/>
          <w:i w:val="false"/>
          <w:color w:val="000000"/>
          <w:sz w:val="28"/>
        </w:rPr>
        <w:t xml:space="preserve">
      6.1 – толық диагноз (диагноз полный) барлық диагноздар көрсетілген: негізгі, қосарласқан, асқынулар  </w:t>
      </w:r>
    </w:p>
    <w:bookmarkEnd w:id="7801"/>
    <w:p>
      <w:pPr>
        <w:spacing w:after="0"/>
        <w:ind w:left="0"/>
        <w:jc w:val="both"/>
      </w:pPr>
      <w:r>
        <w:rPr>
          <w:rFonts w:ascii="Times New Roman"/>
          <w:b w:val="false"/>
          <w:i w:val="false"/>
          <w:color w:val="000000"/>
          <w:sz w:val="28"/>
        </w:rPr>
        <w:t xml:space="preserve">(указаны все диагнозы: основной, сопутствующий, осложнения), </w:t>
      </w:r>
    </w:p>
    <w:bookmarkStart w:name="z7289" w:id="7802"/>
    <w:p>
      <w:pPr>
        <w:spacing w:after="0"/>
        <w:ind w:left="0"/>
        <w:jc w:val="both"/>
      </w:pPr>
      <w:r>
        <w:rPr>
          <w:rFonts w:ascii="Times New Roman"/>
          <w:b w:val="false"/>
          <w:i w:val="false"/>
          <w:color w:val="000000"/>
          <w:sz w:val="28"/>
        </w:rPr>
        <w:t xml:space="preserve">
       6.2 – диагнозы толық емес (диагноз не полный),  </w:t>
      </w:r>
    </w:p>
    <w:bookmarkEnd w:id="7802"/>
    <w:bookmarkStart w:name="z7290" w:id="7803"/>
    <w:p>
      <w:pPr>
        <w:spacing w:after="0"/>
        <w:ind w:left="0"/>
        <w:jc w:val="both"/>
      </w:pPr>
      <w:r>
        <w:rPr>
          <w:rFonts w:ascii="Times New Roman"/>
          <w:b w:val="false"/>
          <w:i w:val="false"/>
          <w:color w:val="000000"/>
          <w:sz w:val="28"/>
        </w:rPr>
        <w:t xml:space="preserve">
      6.3 – диагнозы белгіленбеген (диагноз не установлен);  </w:t>
      </w:r>
    </w:p>
    <w:bookmarkEnd w:id="7803"/>
    <w:bookmarkStart w:name="z7291" w:id="7804"/>
    <w:p>
      <w:pPr>
        <w:spacing w:after="0"/>
        <w:ind w:left="0"/>
        <w:jc w:val="both"/>
      </w:pPr>
      <w:r>
        <w:rPr>
          <w:rFonts w:ascii="Times New Roman"/>
          <w:b w:val="false"/>
          <w:i w:val="false"/>
          <w:color w:val="000000"/>
          <w:sz w:val="28"/>
        </w:rPr>
        <w:t xml:space="preserve">
      7 – стационарда науқастың қысқа мерзімде болуы  (кратковременное пребывание больного в стационаре) 3 тәуліктен аз (менее 3 суток);  </w:t>
      </w:r>
    </w:p>
    <w:bookmarkEnd w:id="7804"/>
    <w:bookmarkStart w:name="z7292" w:id="7805"/>
    <w:p>
      <w:pPr>
        <w:spacing w:after="0"/>
        <w:ind w:left="0"/>
        <w:jc w:val="both"/>
      </w:pPr>
      <w:r>
        <w:rPr>
          <w:rFonts w:ascii="Times New Roman"/>
          <w:b w:val="false"/>
          <w:i w:val="false"/>
          <w:color w:val="000000"/>
          <w:sz w:val="28"/>
        </w:rPr>
        <w:t xml:space="preserve">
      8 – зерттеп-қарау кемшіліктері (недостатки обследования):  </w:t>
      </w:r>
    </w:p>
    <w:bookmarkEnd w:id="7805"/>
    <w:bookmarkStart w:name="z7293" w:id="7806"/>
    <w:p>
      <w:pPr>
        <w:spacing w:after="0"/>
        <w:ind w:left="0"/>
        <w:jc w:val="both"/>
      </w:pPr>
      <w:r>
        <w:rPr>
          <w:rFonts w:ascii="Times New Roman"/>
          <w:b w:val="false"/>
          <w:i w:val="false"/>
          <w:color w:val="000000"/>
          <w:sz w:val="28"/>
        </w:rPr>
        <w:t xml:space="preserve">
      8.1 – анамнездік және клиникалық деректерді дұрыс есепке алмау  (недоучет анамнестических и клинических данных),  </w:t>
      </w:r>
    </w:p>
    <w:bookmarkEnd w:id="7806"/>
    <w:p>
      <w:pPr>
        <w:spacing w:after="0"/>
        <w:ind w:left="0"/>
        <w:jc w:val="both"/>
      </w:pPr>
      <w:bookmarkStart w:name="z7294" w:id="7807"/>
      <w:r>
        <w:rPr>
          <w:rFonts w:ascii="Times New Roman"/>
          <w:b w:val="false"/>
          <w:i w:val="false"/>
          <w:color w:val="000000"/>
          <w:sz w:val="28"/>
        </w:rPr>
        <w:t xml:space="preserve">
      8.2 – зертханалық-аспаптық зерттеп-қарау нәтижесін дұрыс есепке алмау немесе асыра бағалау </w:t>
      </w:r>
    </w:p>
    <w:bookmarkEnd w:id="7807"/>
    <w:p>
      <w:pPr>
        <w:spacing w:after="0"/>
        <w:ind w:left="0"/>
        <w:jc w:val="both"/>
      </w:pPr>
      <w:r>
        <w:rPr>
          <w:rFonts w:ascii="Times New Roman"/>
          <w:b w:val="false"/>
          <w:i w:val="false"/>
          <w:color w:val="000000"/>
          <w:sz w:val="28"/>
        </w:rPr>
        <w:t xml:space="preserve">       (недоучет или переоценка результатов  лабораторно-инструментального обследования), </w:t>
      </w:r>
    </w:p>
    <w:p>
      <w:pPr>
        <w:spacing w:after="0"/>
        <w:ind w:left="0"/>
        <w:jc w:val="both"/>
      </w:pPr>
      <w:bookmarkStart w:name="z7295" w:id="7808"/>
      <w:r>
        <w:rPr>
          <w:rFonts w:ascii="Times New Roman"/>
          <w:b w:val="false"/>
          <w:i w:val="false"/>
          <w:color w:val="000000"/>
          <w:sz w:val="28"/>
        </w:rPr>
        <w:t xml:space="preserve">
      8.3 - жоғары білікті мамандардың консультациялық көмегінің жетіспеушілігі  </w:t>
      </w:r>
    </w:p>
    <w:bookmarkEnd w:id="7808"/>
    <w:p>
      <w:pPr>
        <w:spacing w:after="0"/>
        <w:ind w:left="0"/>
        <w:jc w:val="both"/>
      </w:pPr>
      <w:r>
        <w:rPr>
          <w:rFonts w:ascii="Times New Roman"/>
          <w:b w:val="false"/>
          <w:i w:val="false"/>
          <w:color w:val="000000"/>
          <w:sz w:val="28"/>
        </w:rPr>
        <w:t xml:space="preserve">       (недостаточность консультативной помощи высококвалифицированных специалистов),  </w:t>
      </w:r>
    </w:p>
    <w:p>
      <w:pPr>
        <w:spacing w:after="0"/>
        <w:ind w:left="0"/>
        <w:jc w:val="both"/>
      </w:pPr>
      <w:bookmarkStart w:name="z7296" w:id="7809"/>
      <w:r>
        <w:rPr>
          <w:rFonts w:ascii="Times New Roman"/>
          <w:b w:val="false"/>
          <w:i w:val="false"/>
          <w:color w:val="000000"/>
          <w:sz w:val="28"/>
        </w:rPr>
        <w:t xml:space="preserve">
      8.4 - консультанттар қорытындысын дұрыс есепке алмау немесе асыра бағалау  </w:t>
      </w:r>
    </w:p>
    <w:bookmarkEnd w:id="7809"/>
    <w:p>
      <w:pPr>
        <w:spacing w:after="0"/>
        <w:ind w:left="0"/>
        <w:jc w:val="both"/>
      </w:pPr>
      <w:r>
        <w:rPr>
          <w:rFonts w:ascii="Times New Roman"/>
          <w:b w:val="false"/>
          <w:i w:val="false"/>
          <w:color w:val="000000"/>
          <w:sz w:val="28"/>
        </w:rPr>
        <w:t xml:space="preserve">       (недоучет или переоценка заключений консультантов),  </w:t>
      </w:r>
    </w:p>
    <w:bookmarkStart w:name="z7297" w:id="7810"/>
    <w:p>
      <w:pPr>
        <w:spacing w:after="0"/>
        <w:ind w:left="0"/>
        <w:jc w:val="both"/>
      </w:pPr>
      <w:r>
        <w:rPr>
          <w:rFonts w:ascii="Times New Roman"/>
          <w:b w:val="false"/>
          <w:i w:val="false"/>
          <w:color w:val="000000"/>
          <w:sz w:val="28"/>
        </w:rPr>
        <w:t xml:space="preserve">
      8.5 - айғақтарсыз зерттеп-қарауды тағайындау  (назначение обследований без показаний),  </w:t>
      </w:r>
    </w:p>
    <w:bookmarkEnd w:id="7810"/>
    <w:bookmarkStart w:name="z7298" w:id="7811"/>
    <w:p>
      <w:pPr>
        <w:spacing w:after="0"/>
        <w:ind w:left="0"/>
        <w:jc w:val="both"/>
      </w:pPr>
      <w:r>
        <w:rPr>
          <w:rFonts w:ascii="Times New Roman"/>
          <w:b w:val="false"/>
          <w:i w:val="false"/>
          <w:color w:val="000000"/>
          <w:sz w:val="28"/>
        </w:rPr>
        <w:t xml:space="preserve">
      8.6 - дәрігерлер консилиумы (консилиум врачей) айғақтар бойынша (по показаниям):  </w:t>
      </w:r>
    </w:p>
    <w:bookmarkEnd w:id="7811"/>
    <w:bookmarkStart w:name="z7299" w:id="7812"/>
    <w:p>
      <w:pPr>
        <w:spacing w:after="0"/>
        <w:ind w:left="0"/>
        <w:jc w:val="both"/>
      </w:pPr>
      <w:r>
        <w:rPr>
          <w:rFonts w:ascii="Times New Roman"/>
          <w:b w:val="false"/>
          <w:i w:val="false"/>
          <w:color w:val="000000"/>
          <w:sz w:val="28"/>
        </w:rPr>
        <w:t xml:space="preserve">
      8.6.1 - толық және уақтылы жасалған (проведен в полном объеме и своевременно), </w:t>
      </w:r>
    </w:p>
    <w:bookmarkEnd w:id="7812"/>
    <w:bookmarkStart w:name="z7300" w:id="7813"/>
    <w:p>
      <w:pPr>
        <w:spacing w:after="0"/>
        <w:ind w:left="0"/>
        <w:jc w:val="both"/>
      </w:pPr>
      <w:r>
        <w:rPr>
          <w:rFonts w:ascii="Times New Roman"/>
          <w:b w:val="false"/>
          <w:i w:val="false"/>
          <w:color w:val="000000"/>
          <w:sz w:val="28"/>
        </w:rPr>
        <w:t xml:space="preserve">
      8.6.2 – жасалмаған (не проведен);  </w:t>
      </w:r>
    </w:p>
    <w:bookmarkEnd w:id="7813"/>
    <w:bookmarkStart w:name="z7301" w:id="7814"/>
    <w:p>
      <w:pPr>
        <w:spacing w:after="0"/>
        <w:ind w:left="0"/>
        <w:jc w:val="both"/>
      </w:pPr>
      <w:r>
        <w:rPr>
          <w:rFonts w:ascii="Times New Roman"/>
          <w:b w:val="false"/>
          <w:i w:val="false"/>
          <w:color w:val="000000"/>
          <w:sz w:val="28"/>
        </w:rPr>
        <w:t xml:space="preserve">
      9 – барабар терапия берілмеген (неадекватная терапия): </w:t>
      </w:r>
    </w:p>
    <w:bookmarkEnd w:id="7814"/>
    <w:bookmarkStart w:name="z7302" w:id="7815"/>
    <w:p>
      <w:pPr>
        <w:spacing w:after="0"/>
        <w:ind w:left="0"/>
        <w:jc w:val="both"/>
      </w:pPr>
      <w:r>
        <w:rPr>
          <w:rFonts w:ascii="Times New Roman"/>
          <w:b w:val="false"/>
          <w:i w:val="false"/>
          <w:color w:val="000000"/>
          <w:sz w:val="28"/>
        </w:rPr>
        <w:t xml:space="preserve">
      9.1 - толық көлемде жүргізілмеген (проведено не в полном объеме),  </w:t>
      </w:r>
    </w:p>
    <w:bookmarkEnd w:id="7815"/>
    <w:bookmarkStart w:name="z7303" w:id="7816"/>
    <w:p>
      <w:pPr>
        <w:spacing w:after="0"/>
        <w:ind w:left="0"/>
        <w:jc w:val="both"/>
      </w:pPr>
      <w:r>
        <w:rPr>
          <w:rFonts w:ascii="Times New Roman"/>
          <w:b w:val="false"/>
          <w:i w:val="false"/>
          <w:color w:val="000000"/>
          <w:sz w:val="28"/>
        </w:rPr>
        <w:t xml:space="preserve">
      9.2 - айғақтарсыз тағайындау (назначения без показаний);  </w:t>
      </w:r>
    </w:p>
    <w:bookmarkEnd w:id="7816"/>
    <w:p>
      <w:pPr>
        <w:spacing w:after="0"/>
        <w:ind w:left="0"/>
        <w:jc w:val="both"/>
      </w:pPr>
      <w:bookmarkStart w:name="z7304" w:id="7817"/>
      <w:r>
        <w:rPr>
          <w:rFonts w:ascii="Times New Roman"/>
          <w:b w:val="false"/>
          <w:i w:val="false"/>
          <w:color w:val="000000"/>
          <w:sz w:val="28"/>
        </w:rPr>
        <w:t>
      10 - бейінді мамандардың қатысуынсыз көмек көрсетілген (айғақтар бойынша)</w:t>
      </w:r>
    </w:p>
    <w:bookmarkEnd w:id="7817"/>
    <w:p>
      <w:pPr>
        <w:spacing w:after="0"/>
        <w:ind w:left="0"/>
        <w:jc w:val="both"/>
      </w:pPr>
      <w:r>
        <w:rPr>
          <w:rFonts w:ascii="Times New Roman"/>
          <w:b w:val="false"/>
          <w:i w:val="false"/>
          <w:color w:val="000000"/>
          <w:sz w:val="28"/>
        </w:rPr>
        <w:t xml:space="preserve">       оказание помощи без участия профильных специалистов (по показаниям);  </w:t>
      </w:r>
    </w:p>
    <w:bookmarkStart w:name="z7305" w:id="7818"/>
    <w:p>
      <w:pPr>
        <w:spacing w:after="0"/>
        <w:ind w:left="0"/>
        <w:jc w:val="both"/>
      </w:pPr>
      <w:r>
        <w:rPr>
          <w:rFonts w:ascii="Times New Roman"/>
          <w:b w:val="false"/>
          <w:i w:val="false"/>
          <w:color w:val="000000"/>
          <w:sz w:val="28"/>
        </w:rPr>
        <w:t xml:space="preserve">
      11 - шұғыл араласуды жүргізудегі кемшіліктер  (недостатки в проведении оперативного вмешательства):  </w:t>
      </w:r>
    </w:p>
    <w:bookmarkEnd w:id="7818"/>
    <w:bookmarkStart w:name="z7306" w:id="7819"/>
    <w:p>
      <w:pPr>
        <w:spacing w:after="0"/>
        <w:ind w:left="0"/>
        <w:jc w:val="both"/>
      </w:pPr>
      <w:r>
        <w:rPr>
          <w:rFonts w:ascii="Times New Roman"/>
          <w:b w:val="false"/>
          <w:i w:val="false"/>
          <w:color w:val="000000"/>
          <w:sz w:val="28"/>
        </w:rPr>
        <w:t xml:space="preserve">
      11.1 - кешіктірілген шұғыл араласулар (запоздалое оперативное вмешательство),  </w:t>
      </w:r>
    </w:p>
    <w:bookmarkEnd w:id="7819"/>
    <w:bookmarkStart w:name="z7307" w:id="7820"/>
    <w:p>
      <w:pPr>
        <w:spacing w:after="0"/>
        <w:ind w:left="0"/>
        <w:jc w:val="both"/>
      </w:pPr>
      <w:r>
        <w:rPr>
          <w:rFonts w:ascii="Times New Roman"/>
          <w:b w:val="false"/>
          <w:i w:val="false"/>
          <w:color w:val="000000"/>
          <w:sz w:val="28"/>
        </w:rPr>
        <w:t xml:space="preserve">
      11.2 - шұғыл араласудың барабар емес көлемі мен әдісі  (неадекватный объем и метод оперативного вмешательства),  </w:t>
      </w:r>
    </w:p>
    <w:bookmarkEnd w:id="7820"/>
    <w:bookmarkStart w:name="z7308" w:id="7821"/>
    <w:p>
      <w:pPr>
        <w:spacing w:after="0"/>
        <w:ind w:left="0"/>
        <w:jc w:val="both"/>
      </w:pPr>
      <w:r>
        <w:rPr>
          <w:rFonts w:ascii="Times New Roman"/>
          <w:b w:val="false"/>
          <w:i w:val="false"/>
          <w:color w:val="000000"/>
          <w:sz w:val="28"/>
        </w:rPr>
        <w:t xml:space="preserve">
      11.3 - операция кезінде техникалық ақаулар (технические дефекты при операции),  </w:t>
      </w:r>
    </w:p>
    <w:bookmarkEnd w:id="7821"/>
    <w:bookmarkStart w:name="z7309" w:id="7822"/>
    <w:p>
      <w:pPr>
        <w:spacing w:after="0"/>
        <w:ind w:left="0"/>
        <w:jc w:val="both"/>
      </w:pPr>
      <w:r>
        <w:rPr>
          <w:rFonts w:ascii="Times New Roman"/>
          <w:b w:val="false"/>
          <w:i w:val="false"/>
          <w:color w:val="000000"/>
          <w:sz w:val="28"/>
        </w:rPr>
        <w:t xml:space="preserve">
      11.4 - тиісті айғақтарсыз операциялар (операции без должных показаний),  </w:t>
      </w:r>
    </w:p>
    <w:bookmarkEnd w:id="7822"/>
    <w:bookmarkStart w:name="z7310" w:id="7823"/>
    <w:p>
      <w:pPr>
        <w:spacing w:after="0"/>
        <w:ind w:left="0"/>
        <w:jc w:val="both"/>
      </w:pPr>
      <w:r>
        <w:rPr>
          <w:rFonts w:ascii="Times New Roman"/>
          <w:b w:val="false"/>
          <w:i w:val="false"/>
          <w:color w:val="000000"/>
          <w:sz w:val="28"/>
        </w:rPr>
        <w:t xml:space="preserve">
      11.5 - барабар емес анестезия (неадекватная анестезия),  </w:t>
      </w:r>
    </w:p>
    <w:bookmarkEnd w:id="7823"/>
    <w:bookmarkStart w:name="z7311" w:id="7824"/>
    <w:p>
      <w:pPr>
        <w:spacing w:after="0"/>
        <w:ind w:left="0"/>
        <w:jc w:val="both"/>
      </w:pPr>
      <w:r>
        <w:rPr>
          <w:rFonts w:ascii="Times New Roman"/>
          <w:b w:val="false"/>
          <w:i w:val="false"/>
          <w:color w:val="000000"/>
          <w:sz w:val="28"/>
        </w:rPr>
        <w:t xml:space="preserve">
      11.6 - мүмкін асқынулардың профилактикасының болмауы  (отсутствие профилактики возможных осложнений),  </w:t>
      </w:r>
    </w:p>
    <w:bookmarkEnd w:id="7824"/>
    <w:bookmarkStart w:name="z7312" w:id="7825"/>
    <w:p>
      <w:pPr>
        <w:spacing w:after="0"/>
        <w:ind w:left="0"/>
        <w:jc w:val="both"/>
      </w:pPr>
      <w:r>
        <w:rPr>
          <w:rFonts w:ascii="Times New Roman"/>
          <w:b w:val="false"/>
          <w:i w:val="false"/>
          <w:color w:val="000000"/>
          <w:sz w:val="28"/>
        </w:rPr>
        <w:t xml:space="preserve">
      11.7 - трансфузиялық заттардың болмауы (отсутствие трансфузионных средств);  </w:t>
      </w:r>
    </w:p>
    <w:bookmarkEnd w:id="7825"/>
    <w:bookmarkStart w:name="z7313" w:id="7826"/>
    <w:p>
      <w:pPr>
        <w:spacing w:after="0"/>
        <w:ind w:left="0"/>
        <w:jc w:val="both"/>
      </w:pPr>
      <w:r>
        <w:rPr>
          <w:rFonts w:ascii="Times New Roman"/>
          <w:b w:val="false"/>
          <w:i w:val="false"/>
          <w:color w:val="000000"/>
          <w:sz w:val="28"/>
        </w:rPr>
        <w:t xml:space="preserve">
      12 - шағым мен анамнездердің сипаттамасы (описания жалоб и анамнезов):  </w:t>
      </w:r>
    </w:p>
    <w:bookmarkEnd w:id="7826"/>
    <w:bookmarkStart w:name="z7314" w:id="7827"/>
    <w:p>
      <w:pPr>
        <w:spacing w:after="0"/>
        <w:ind w:left="0"/>
        <w:jc w:val="both"/>
      </w:pPr>
      <w:r>
        <w:rPr>
          <w:rFonts w:ascii="Times New Roman"/>
          <w:b w:val="false"/>
          <w:i w:val="false"/>
          <w:color w:val="000000"/>
          <w:sz w:val="28"/>
        </w:rPr>
        <w:t xml:space="preserve">
      12.1 – толық (полные),  </w:t>
      </w:r>
    </w:p>
    <w:bookmarkEnd w:id="7827"/>
    <w:bookmarkStart w:name="z7315" w:id="7828"/>
    <w:p>
      <w:pPr>
        <w:spacing w:after="0"/>
        <w:ind w:left="0"/>
        <w:jc w:val="both"/>
      </w:pPr>
      <w:r>
        <w:rPr>
          <w:rFonts w:ascii="Times New Roman"/>
          <w:b w:val="false"/>
          <w:i w:val="false"/>
          <w:color w:val="000000"/>
          <w:sz w:val="28"/>
        </w:rPr>
        <w:t xml:space="preserve">
      12.2 – толық емес (не полные),  </w:t>
      </w:r>
    </w:p>
    <w:bookmarkEnd w:id="7828"/>
    <w:bookmarkStart w:name="z7316" w:id="7829"/>
    <w:p>
      <w:pPr>
        <w:spacing w:after="0"/>
        <w:ind w:left="0"/>
        <w:jc w:val="both"/>
      </w:pPr>
      <w:r>
        <w:rPr>
          <w:rFonts w:ascii="Times New Roman"/>
          <w:b w:val="false"/>
          <w:i w:val="false"/>
          <w:color w:val="000000"/>
          <w:sz w:val="28"/>
        </w:rPr>
        <w:t xml:space="preserve">
      12.3 - диагнозына сәйкес емес (не соответствуют диагнозу),  </w:t>
      </w:r>
    </w:p>
    <w:bookmarkEnd w:id="7829"/>
    <w:bookmarkStart w:name="z7317" w:id="7830"/>
    <w:p>
      <w:pPr>
        <w:spacing w:after="0"/>
        <w:ind w:left="0"/>
        <w:jc w:val="both"/>
      </w:pPr>
      <w:r>
        <w:rPr>
          <w:rFonts w:ascii="Times New Roman"/>
          <w:b w:val="false"/>
          <w:i w:val="false"/>
          <w:color w:val="000000"/>
          <w:sz w:val="28"/>
        </w:rPr>
        <w:t xml:space="preserve">
      12.4 - анамнезі көрсетілмеген (анамнез не указан),  </w:t>
      </w:r>
    </w:p>
    <w:bookmarkEnd w:id="7830"/>
    <w:bookmarkStart w:name="z7318" w:id="7831"/>
    <w:p>
      <w:pPr>
        <w:spacing w:after="0"/>
        <w:ind w:left="0"/>
        <w:jc w:val="both"/>
      </w:pPr>
      <w:r>
        <w:rPr>
          <w:rFonts w:ascii="Times New Roman"/>
          <w:b w:val="false"/>
          <w:i w:val="false"/>
          <w:color w:val="000000"/>
          <w:sz w:val="28"/>
        </w:rPr>
        <w:t xml:space="preserve">
      12.5 - анамнезі толық ашылмаған (анамнез не раскрыт полностью);  </w:t>
      </w:r>
    </w:p>
    <w:bookmarkEnd w:id="7831"/>
    <w:bookmarkStart w:name="z7319" w:id="7832"/>
    <w:p>
      <w:pPr>
        <w:spacing w:after="0"/>
        <w:ind w:left="0"/>
        <w:jc w:val="both"/>
      </w:pPr>
      <w:r>
        <w:rPr>
          <w:rFonts w:ascii="Times New Roman"/>
          <w:b w:val="false"/>
          <w:i w:val="false"/>
          <w:color w:val="000000"/>
          <w:sz w:val="28"/>
        </w:rPr>
        <w:t xml:space="preserve">
      13 - емдеу нәтижелері (результаты лечения):  </w:t>
      </w:r>
    </w:p>
    <w:bookmarkEnd w:id="7832"/>
    <w:bookmarkStart w:name="z7320" w:id="7833"/>
    <w:p>
      <w:pPr>
        <w:spacing w:after="0"/>
        <w:ind w:left="0"/>
        <w:jc w:val="both"/>
      </w:pPr>
      <w:r>
        <w:rPr>
          <w:rFonts w:ascii="Times New Roman"/>
          <w:b w:val="false"/>
          <w:i w:val="false"/>
          <w:color w:val="000000"/>
          <w:sz w:val="28"/>
        </w:rPr>
        <w:t xml:space="preserve">
      13.1 - өлім жағдайы (летальный исход) алдын-алуға болатын (предотвратимый),  </w:t>
      </w:r>
    </w:p>
    <w:bookmarkEnd w:id="7833"/>
    <w:bookmarkStart w:name="z7321" w:id="7834"/>
    <w:p>
      <w:pPr>
        <w:spacing w:after="0"/>
        <w:ind w:left="0"/>
        <w:jc w:val="both"/>
      </w:pPr>
      <w:r>
        <w:rPr>
          <w:rFonts w:ascii="Times New Roman"/>
          <w:b w:val="false"/>
          <w:i w:val="false"/>
          <w:color w:val="000000"/>
          <w:sz w:val="28"/>
        </w:rPr>
        <w:t xml:space="preserve">
      13.2 - нәтижесі "нашарлау" (исход "ухудшение") сараптамалық бағалау (экспертная оценка),  </w:t>
      </w:r>
    </w:p>
    <w:bookmarkEnd w:id="7834"/>
    <w:bookmarkStart w:name="z7322" w:id="7835"/>
    <w:p>
      <w:pPr>
        <w:spacing w:after="0"/>
        <w:ind w:left="0"/>
        <w:jc w:val="both"/>
      </w:pPr>
      <w:r>
        <w:rPr>
          <w:rFonts w:ascii="Times New Roman"/>
          <w:b w:val="false"/>
          <w:i w:val="false"/>
          <w:color w:val="000000"/>
          <w:sz w:val="28"/>
        </w:rPr>
        <w:t xml:space="preserve">
      13.3 - нәтижесі "өзгеріссіз" (исход "без перемен") сараптамалық бағалау (экспертная оценка);  </w:t>
      </w:r>
    </w:p>
    <w:bookmarkEnd w:id="7835"/>
    <w:bookmarkStart w:name="z7323" w:id="7836"/>
    <w:p>
      <w:pPr>
        <w:spacing w:after="0"/>
        <w:ind w:left="0"/>
        <w:jc w:val="both"/>
      </w:pPr>
      <w:r>
        <w:rPr>
          <w:rFonts w:ascii="Times New Roman"/>
          <w:b w:val="false"/>
          <w:i w:val="false"/>
          <w:color w:val="000000"/>
          <w:sz w:val="28"/>
        </w:rPr>
        <w:t xml:space="preserve">
      14 - ұсынымдардың болуы (наличие рекомендаций):  </w:t>
      </w:r>
    </w:p>
    <w:bookmarkEnd w:id="7836"/>
    <w:bookmarkStart w:name="z7324" w:id="7837"/>
    <w:p>
      <w:pPr>
        <w:spacing w:after="0"/>
        <w:ind w:left="0"/>
        <w:jc w:val="both"/>
      </w:pPr>
      <w:r>
        <w:rPr>
          <w:rFonts w:ascii="Times New Roman"/>
          <w:b w:val="false"/>
          <w:i w:val="false"/>
          <w:color w:val="000000"/>
          <w:sz w:val="28"/>
        </w:rPr>
        <w:t xml:space="preserve">
      14.1 – жоқ (отсутствуют),  </w:t>
      </w:r>
    </w:p>
    <w:bookmarkEnd w:id="7837"/>
    <w:bookmarkStart w:name="z7325" w:id="7838"/>
    <w:p>
      <w:pPr>
        <w:spacing w:after="0"/>
        <w:ind w:left="0"/>
        <w:jc w:val="both"/>
      </w:pPr>
      <w:r>
        <w:rPr>
          <w:rFonts w:ascii="Times New Roman"/>
          <w:b w:val="false"/>
          <w:i w:val="false"/>
          <w:color w:val="000000"/>
          <w:sz w:val="28"/>
        </w:rPr>
        <w:t xml:space="preserve">
      14.2 – толық емес (не полные),  </w:t>
      </w:r>
    </w:p>
    <w:bookmarkEnd w:id="7838"/>
    <w:bookmarkStart w:name="z7326" w:id="7839"/>
    <w:p>
      <w:pPr>
        <w:spacing w:after="0"/>
        <w:ind w:left="0"/>
        <w:jc w:val="both"/>
      </w:pPr>
      <w:r>
        <w:rPr>
          <w:rFonts w:ascii="Times New Roman"/>
          <w:b w:val="false"/>
          <w:i w:val="false"/>
          <w:color w:val="000000"/>
          <w:sz w:val="28"/>
        </w:rPr>
        <w:t xml:space="preserve">
      14.3 – толық (полные).  </w:t>
      </w:r>
    </w:p>
    <w:bookmarkEnd w:id="7839"/>
    <w:p>
      <w:pPr>
        <w:spacing w:after="0"/>
        <w:ind w:left="0"/>
        <w:jc w:val="both"/>
      </w:pPr>
      <w:bookmarkStart w:name="z7327" w:id="7840"/>
      <w:r>
        <w:rPr>
          <w:rFonts w:ascii="Times New Roman"/>
          <w:b w:val="false"/>
          <w:i w:val="false"/>
          <w:color w:val="000000"/>
          <w:sz w:val="28"/>
        </w:rPr>
        <w:t xml:space="preserve">
      III. Патологоанатомиялық зерттеулердің және/немесе сот-медицинасы сараптамаларының нәтижелері </w:t>
      </w:r>
    </w:p>
    <w:bookmarkEnd w:id="7840"/>
    <w:p>
      <w:pPr>
        <w:spacing w:after="0"/>
        <w:ind w:left="0"/>
        <w:jc w:val="both"/>
      </w:pPr>
      <w:r>
        <w:rPr>
          <w:rFonts w:ascii="Times New Roman"/>
          <w:b w:val="false"/>
          <w:i w:val="false"/>
          <w:color w:val="000000"/>
          <w:sz w:val="28"/>
        </w:rPr>
        <w:t xml:space="preserve">        Результаты патологоанатомических исследований  и/или судебно-медицинских экспертиз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8" w:id="7841"/>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p>
          <w:bookmarkEnd w:id="7841"/>
          <w:p>
            <w:pPr>
              <w:spacing w:after="20"/>
              <w:ind w:left="20"/>
              <w:jc w:val="both"/>
            </w:pPr>
            <w:r>
              <w:rPr>
                <w:rFonts w:ascii="Times New Roman"/>
                <w:b w:val="false"/>
                <w:i w:val="false"/>
                <w:color w:val="000000"/>
                <w:sz w:val="20"/>
              </w:rPr>
              <w:t>
Результаты патологоанатомического вскрытия или судебно-медицинской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9" w:id="7842"/>
          <w:p>
            <w:pPr>
              <w:spacing w:after="20"/>
              <w:ind w:left="20"/>
              <w:jc w:val="both"/>
            </w:pPr>
            <w:r>
              <w:rPr>
                <w:rFonts w:ascii="Times New Roman"/>
                <w:b w:val="false"/>
                <w:i w:val="false"/>
                <w:color w:val="000000"/>
                <w:sz w:val="20"/>
              </w:rPr>
              <w:t>
Операциялық және биопсиялық материалдарды зерттеу</w:t>
            </w:r>
          </w:p>
          <w:bookmarkEnd w:id="7842"/>
          <w:p>
            <w:pPr>
              <w:spacing w:after="20"/>
              <w:ind w:left="20"/>
              <w:jc w:val="both"/>
            </w:pPr>
            <w:r>
              <w:rPr>
                <w:rFonts w:ascii="Times New Roman"/>
                <w:b w:val="false"/>
                <w:i w:val="false"/>
                <w:color w:val="000000"/>
                <w:sz w:val="20"/>
              </w:rPr>
              <w:t>
(Исследование операционного ибиопсийного материала)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0" w:id="7843"/>
          <w:p>
            <w:pPr>
              <w:spacing w:after="20"/>
              <w:ind w:left="20"/>
              <w:jc w:val="both"/>
            </w:pPr>
            <w:r>
              <w:rPr>
                <w:rFonts w:ascii="Times New Roman"/>
                <w:b w:val="false"/>
                <w:i w:val="false"/>
                <w:color w:val="000000"/>
                <w:sz w:val="20"/>
              </w:rPr>
              <w:t>
Патолого-анатомиялық немесе сот-медициналық диагноз /АХЖ-10 коды</w:t>
            </w:r>
          </w:p>
          <w:bookmarkEnd w:id="7843"/>
          <w:p>
            <w:pPr>
              <w:spacing w:after="20"/>
              <w:ind w:left="20"/>
              <w:jc w:val="both"/>
            </w:pPr>
            <w:r>
              <w:rPr>
                <w:rFonts w:ascii="Times New Roman"/>
                <w:b w:val="false"/>
                <w:i w:val="false"/>
                <w:color w:val="000000"/>
                <w:sz w:val="20"/>
              </w:rPr>
              <w:t>
(Патолого-анатомический или судебно-медицинский диагноз/код по МКБ-10)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1" w:id="7844"/>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диагноздардыңұқ-састығы</w:t>
            </w:r>
          </w:p>
          <w:bookmarkEnd w:id="7844"/>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2" w:id="7845"/>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 ңайырмашылықтары</w:t>
            </w:r>
          </w:p>
          <w:bookmarkEnd w:id="7845"/>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3" w:id="7846"/>
          <w:p>
            <w:pPr>
              <w:spacing w:after="20"/>
              <w:ind w:left="20"/>
              <w:jc w:val="both"/>
            </w:pPr>
            <w:r>
              <w:rPr>
                <w:rFonts w:ascii="Times New Roman"/>
                <w:b w:val="false"/>
                <w:i w:val="false"/>
                <w:color w:val="000000"/>
                <w:sz w:val="20"/>
              </w:rPr>
              <w:t>
Ятрогения</w:t>
            </w:r>
          </w:p>
          <w:bookmarkEnd w:id="7846"/>
          <w:p>
            <w:pPr>
              <w:spacing w:after="20"/>
              <w:ind w:left="20"/>
              <w:jc w:val="both"/>
            </w:pPr>
            <w:r>
              <w:rPr>
                <w:rFonts w:ascii="Times New Roman"/>
                <w:b w:val="false"/>
                <w:i w:val="false"/>
                <w:color w:val="000000"/>
                <w:sz w:val="20"/>
              </w:rPr>
              <w:t>
(Ятрогении)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4" w:id="7847"/>
          <w:p>
            <w:pPr>
              <w:spacing w:after="20"/>
              <w:ind w:left="20"/>
              <w:jc w:val="both"/>
            </w:pPr>
            <w:r>
              <w:rPr>
                <w:rFonts w:ascii="Times New Roman"/>
                <w:b w:val="false"/>
                <w:i w:val="false"/>
                <w:color w:val="000000"/>
                <w:sz w:val="20"/>
              </w:rPr>
              <w:t>
I санат</w:t>
            </w:r>
          </w:p>
          <w:bookmarkEnd w:id="7847"/>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5" w:id="7848"/>
          <w:p>
            <w:pPr>
              <w:spacing w:after="20"/>
              <w:ind w:left="20"/>
              <w:jc w:val="both"/>
            </w:pPr>
            <w:r>
              <w:rPr>
                <w:rFonts w:ascii="Times New Roman"/>
                <w:b w:val="false"/>
                <w:i w:val="false"/>
                <w:color w:val="000000"/>
                <w:sz w:val="20"/>
              </w:rPr>
              <w:t>
II санат</w:t>
            </w:r>
          </w:p>
          <w:bookmarkEnd w:id="7848"/>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7849"/>
          <w:p>
            <w:pPr>
              <w:spacing w:after="20"/>
              <w:ind w:left="20"/>
              <w:jc w:val="both"/>
            </w:pPr>
            <w:r>
              <w:rPr>
                <w:rFonts w:ascii="Times New Roman"/>
                <w:b w:val="false"/>
                <w:i w:val="false"/>
                <w:color w:val="000000"/>
                <w:sz w:val="20"/>
              </w:rPr>
              <w:t>
III санат</w:t>
            </w:r>
          </w:p>
          <w:bookmarkEnd w:id="7849"/>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7" w:id="7850"/>
          <w:p>
            <w:pPr>
              <w:spacing w:after="20"/>
              <w:ind w:left="20"/>
              <w:jc w:val="both"/>
            </w:pPr>
            <w:r>
              <w:rPr>
                <w:rFonts w:ascii="Times New Roman"/>
                <w:b w:val="false"/>
                <w:i w:val="false"/>
                <w:color w:val="000000"/>
                <w:sz w:val="20"/>
              </w:rPr>
              <w:t>
I санат</w:t>
            </w:r>
          </w:p>
          <w:bookmarkEnd w:id="7850"/>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8" w:id="7851"/>
          <w:p>
            <w:pPr>
              <w:spacing w:after="20"/>
              <w:ind w:left="20"/>
              <w:jc w:val="both"/>
            </w:pPr>
            <w:r>
              <w:rPr>
                <w:rFonts w:ascii="Times New Roman"/>
                <w:b w:val="false"/>
                <w:i w:val="false"/>
                <w:color w:val="000000"/>
                <w:sz w:val="20"/>
              </w:rPr>
              <w:t>
II санат</w:t>
            </w:r>
          </w:p>
          <w:bookmarkEnd w:id="7851"/>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7852"/>
          <w:p>
            <w:pPr>
              <w:spacing w:after="20"/>
              <w:ind w:left="20"/>
              <w:jc w:val="both"/>
            </w:pPr>
            <w:r>
              <w:rPr>
                <w:rFonts w:ascii="Times New Roman"/>
                <w:b w:val="false"/>
                <w:i w:val="false"/>
                <w:color w:val="000000"/>
                <w:sz w:val="20"/>
              </w:rPr>
              <w:t>
III санат</w:t>
            </w:r>
          </w:p>
          <w:bookmarkEnd w:id="7852"/>
          <w:p>
            <w:pPr>
              <w:spacing w:after="20"/>
              <w:ind w:left="20"/>
              <w:jc w:val="both"/>
            </w:pPr>
            <w:r>
              <w:rPr>
                <w:rFonts w:ascii="Times New Roman"/>
                <w:b w:val="false"/>
                <w:i w:val="false"/>
                <w:color w:val="000000"/>
                <w:sz w:val="20"/>
              </w:rPr>
              <w:t>
(категория)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0" w:id="7853"/>
          <w:p>
            <w:pPr>
              <w:spacing w:after="20"/>
              <w:ind w:left="20"/>
              <w:jc w:val="both"/>
            </w:pPr>
            <w:r>
              <w:rPr>
                <w:rFonts w:ascii="Times New Roman"/>
                <w:b w:val="false"/>
                <w:i w:val="false"/>
                <w:color w:val="000000"/>
                <w:sz w:val="20"/>
              </w:rPr>
              <w:t>
Клиникалықдиагноз</w:t>
            </w:r>
          </w:p>
          <w:bookmarkEnd w:id="7853"/>
          <w:p>
            <w:pPr>
              <w:spacing w:after="20"/>
              <w:ind w:left="20"/>
              <w:jc w:val="both"/>
            </w:pPr>
            <w:r>
              <w:rPr>
                <w:rFonts w:ascii="Times New Roman"/>
                <w:b w:val="false"/>
                <w:i w:val="false"/>
                <w:color w:val="000000"/>
                <w:sz w:val="20"/>
              </w:rPr>
              <w:t>
(клини-ческийдиагноз)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1" w:id="7854"/>
          <w:p>
            <w:pPr>
              <w:spacing w:after="20"/>
              <w:ind w:left="20"/>
              <w:jc w:val="both"/>
            </w:pPr>
            <w:r>
              <w:rPr>
                <w:rFonts w:ascii="Times New Roman"/>
                <w:b w:val="false"/>
                <w:i w:val="false"/>
                <w:color w:val="000000"/>
                <w:sz w:val="20"/>
              </w:rPr>
              <w:t>
Гистологиялыққорытынды</w:t>
            </w:r>
          </w:p>
          <w:bookmarkEnd w:id="7854"/>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2" w:id="7855"/>
          <w:p>
            <w:pPr>
              <w:spacing w:after="20"/>
              <w:ind w:left="20"/>
              <w:jc w:val="both"/>
            </w:pPr>
            <w:r>
              <w:rPr>
                <w:rFonts w:ascii="Times New Roman"/>
                <w:b w:val="false"/>
                <w:i w:val="false"/>
                <w:color w:val="000000"/>
                <w:sz w:val="20"/>
              </w:rPr>
              <w:t>
а негізгі</w:t>
            </w:r>
          </w:p>
          <w:bookmarkEnd w:id="7855"/>
          <w:p>
            <w:pPr>
              <w:spacing w:after="20"/>
              <w:ind w:left="20"/>
              <w:jc w:val="both"/>
            </w:pPr>
            <w:r>
              <w:rPr>
                <w:rFonts w:ascii="Times New Roman"/>
                <w:b w:val="false"/>
                <w:i w:val="false"/>
                <w:color w:val="000000"/>
                <w:sz w:val="20"/>
              </w:rPr>
              <w:t>
(основной)/(код)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3" w:id="7856"/>
          <w:p>
            <w:pPr>
              <w:spacing w:after="20"/>
              <w:ind w:left="20"/>
              <w:jc w:val="both"/>
            </w:pPr>
            <w:r>
              <w:rPr>
                <w:rFonts w:ascii="Times New Roman"/>
                <w:b w:val="false"/>
                <w:i w:val="false"/>
                <w:color w:val="000000"/>
                <w:sz w:val="20"/>
              </w:rPr>
              <w:t>
в қосарласқан</w:t>
            </w:r>
          </w:p>
          <w:bookmarkEnd w:id="7856"/>
          <w:p>
            <w:pPr>
              <w:spacing w:after="20"/>
              <w:ind w:left="20"/>
              <w:jc w:val="both"/>
            </w:pPr>
            <w:r>
              <w:rPr>
                <w:rFonts w:ascii="Times New Roman"/>
                <w:b w:val="false"/>
                <w:i w:val="false"/>
                <w:color w:val="000000"/>
                <w:sz w:val="20"/>
              </w:rPr>
              <w:t>
(сопутствующий)/(код)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4" w:id="7857"/>
          <w:p>
            <w:pPr>
              <w:spacing w:after="20"/>
              <w:ind w:left="20"/>
              <w:jc w:val="both"/>
            </w:pPr>
            <w:r>
              <w:rPr>
                <w:rFonts w:ascii="Times New Roman"/>
                <w:b w:val="false"/>
                <w:i w:val="false"/>
                <w:color w:val="000000"/>
                <w:sz w:val="20"/>
              </w:rPr>
              <w:t>
с асқыну</w:t>
            </w:r>
          </w:p>
          <w:bookmarkEnd w:id="7857"/>
          <w:p>
            <w:pPr>
              <w:spacing w:after="20"/>
              <w:ind w:left="20"/>
              <w:jc w:val="both"/>
            </w:pPr>
            <w:r>
              <w:rPr>
                <w:rFonts w:ascii="Times New Roman"/>
                <w:b w:val="false"/>
                <w:i w:val="false"/>
                <w:color w:val="000000"/>
                <w:sz w:val="20"/>
              </w:rPr>
              <w:t>
(осложнения)/(код)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45" w:id="7858"/>
    <w:p>
      <w:pPr>
        <w:spacing w:after="0"/>
        <w:ind w:left="0"/>
        <w:jc w:val="both"/>
      </w:pPr>
      <w:r>
        <w:rPr>
          <w:rFonts w:ascii="Times New Roman"/>
          <w:b w:val="false"/>
          <w:i w:val="false"/>
          <w:color w:val="000000"/>
          <w:sz w:val="28"/>
        </w:rPr>
        <w:t xml:space="preserve">
      IV. Пациенттің тәртіп бұзушылығы (керектісін сызу):  </w:t>
      </w:r>
    </w:p>
    <w:bookmarkEnd w:id="7858"/>
    <w:bookmarkStart w:name="z7346" w:id="7859"/>
    <w:p>
      <w:pPr>
        <w:spacing w:after="0"/>
        <w:ind w:left="0"/>
        <w:jc w:val="both"/>
      </w:pPr>
      <w:r>
        <w:rPr>
          <w:rFonts w:ascii="Times New Roman"/>
          <w:b w:val="false"/>
          <w:i w:val="false"/>
          <w:color w:val="000000"/>
          <w:sz w:val="28"/>
        </w:rPr>
        <w:t xml:space="preserve">
      Нарушения со стороны пациента (нужное подчеркнуть): </w:t>
      </w:r>
    </w:p>
    <w:bookmarkEnd w:id="7859"/>
    <w:bookmarkStart w:name="z7347" w:id="7860"/>
    <w:p>
      <w:pPr>
        <w:spacing w:after="0"/>
        <w:ind w:left="0"/>
        <w:jc w:val="both"/>
      </w:pPr>
      <w:r>
        <w:rPr>
          <w:rFonts w:ascii="Times New Roman"/>
          <w:b w:val="false"/>
          <w:i w:val="false"/>
          <w:color w:val="000000"/>
          <w:sz w:val="28"/>
        </w:rPr>
        <w:t xml:space="preserve">
       0 - ескертулер жоқ (нет замечаний);  </w:t>
      </w:r>
    </w:p>
    <w:bookmarkEnd w:id="7860"/>
    <w:p>
      <w:pPr>
        <w:spacing w:after="0"/>
        <w:ind w:left="0"/>
        <w:jc w:val="both"/>
      </w:pPr>
      <w:bookmarkStart w:name="z7348" w:id="7861"/>
      <w:r>
        <w:rPr>
          <w:rFonts w:ascii="Times New Roman"/>
          <w:b w:val="false"/>
          <w:i w:val="false"/>
          <w:color w:val="000000"/>
          <w:sz w:val="28"/>
        </w:rPr>
        <w:t xml:space="preserve">
      1 - дәрігердің бақылауы тұрақты емес </w:t>
      </w:r>
    </w:p>
    <w:bookmarkEnd w:id="7861"/>
    <w:p>
      <w:pPr>
        <w:spacing w:after="0"/>
        <w:ind w:left="0"/>
        <w:jc w:val="both"/>
      </w:pPr>
      <w:r>
        <w:rPr>
          <w:rFonts w:ascii="Times New Roman"/>
          <w:b w:val="false"/>
          <w:i w:val="false"/>
          <w:color w:val="000000"/>
          <w:sz w:val="28"/>
        </w:rPr>
        <w:t xml:space="preserve">       (нерегулярное наблюдение врача);  </w:t>
      </w:r>
    </w:p>
    <w:p>
      <w:pPr>
        <w:spacing w:after="0"/>
        <w:ind w:left="0"/>
        <w:jc w:val="both"/>
      </w:pPr>
      <w:bookmarkStart w:name="z7349" w:id="7862"/>
      <w:r>
        <w:rPr>
          <w:rFonts w:ascii="Times New Roman"/>
          <w:b w:val="false"/>
          <w:i w:val="false"/>
          <w:color w:val="000000"/>
          <w:sz w:val="28"/>
        </w:rPr>
        <w:t xml:space="preserve">
      2 - дәрігерлердің ұсынымын орындау </w:t>
      </w:r>
    </w:p>
    <w:bookmarkEnd w:id="7862"/>
    <w:p>
      <w:pPr>
        <w:spacing w:after="0"/>
        <w:ind w:left="0"/>
        <w:jc w:val="both"/>
      </w:pPr>
      <w:r>
        <w:rPr>
          <w:rFonts w:ascii="Times New Roman"/>
          <w:b w:val="false"/>
          <w:i w:val="false"/>
          <w:color w:val="000000"/>
          <w:sz w:val="28"/>
        </w:rPr>
        <w:t xml:space="preserve">       (выполнение рекомендаций врача):  </w:t>
      </w:r>
    </w:p>
    <w:p>
      <w:pPr>
        <w:spacing w:after="0"/>
        <w:ind w:left="0"/>
        <w:jc w:val="both"/>
      </w:pPr>
      <w:bookmarkStart w:name="z7350" w:id="7863"/>
      <w:r>
        <w:rPr>
          <w:rFonts w:ascii="Times New Roman"/>
          <w:b w:val="false"/>
          <w:i w:val="false"/>
          <w:color w:val="000000"/>
          <w:sz w:val="28"/>
        </w:rPr>
        <w:t xml:space="preserve">
      2.1 - дәрігерлердің ұсынымын тұрақты орындау </w:t>
      </w:r>
    </w:p>
    <w:bookmarkEnd w:id="7863"/>
    <w:p>
      <w:pPr>
        <w:spacing w:after="0"/>
        <w:ind w:left="0"/>
        <w:jc w:val="both"/>
      </w:pPr>
      <w:r>
        <w:rPr>
          <w:rFonts w:ascii="Times New Roman"/>
          <w:b w:val="false"/>
          <w:i w:val="false"/>
          <w:color w:val="000000"/>
          <w:sz w:val="28"/>
        </w:rPr>
        <w:t xml:space="preserve">       (регулярное выполнение рекомендаций врачей),  </w:t>
      </w:r>
    </w:p>
    <w:p>
      <w:pPr>
        <w:spacing w:after="0"/>
        <w:ind w:left="0"/>
        <w:jc w:val="both"/>
      </w:pPr>
      <w:bookmarkStart w:name="z7351" w:id="7864"/>
      <w:r>
        <w:rPr>
          <w:rFonts w:ascii="Times New Roman"/>
          <w:b w:val="false"/>
          <w:i w:val="false"/>
          <w:color w:val="000000"/>
          <w:sz w:val="28"/>
        </w:rPr>
        <w:t xml:space="preserve">
      2.2 - дәрігерлердің ұсынымын тұрақты орындамау </w:t>
      </w:r>
    </w:p>
    <w:bookmarkEnd w:id="7864"/>
    <w:p>
      <w:pPr>
        <w:spacing w:after="0"/>
        <w:ind w:left="0"/>
        <w:jc w:val="both"/>
      </w:pPr>
      <w:r>
        <w:rPr>
          <w:rFonts w:ascii="Times New Roman"/>
          <w:b w:val="false"/>
          <w:i w:val="false"/>
          <w:color w:val="000000"/>
          <w:sz w:val="28"/>
        </w:rPr>
        <w:t xml:space="preserve">       (нерегулярное выполнение рекомендаций врачей),  </w:t>
      </w:r>
    </w:p>
    <w:p>
      <w:pPr>
        <w:spacing w:after="0"/>
        <w:ind w:left="0"/>
        <w:jc w:val="both"/>
      </w:pPr>
      <w:bookmarkStart w:name="z7352" w:id="7865"/>
      <w:r>
        <w:rPr>
          <w:rFonts w:ascii="Times New Roman"/>
          <w:b w:val="false"/>
          <w:i w:val="false"/>
          <w:color w:val="000000"/>
          <w:sz w:val="28"/>
        </w:rPr>
        <w:t>
      2.3 - дәрігерлердің ұсынымын орындамау</w:t>
      </w:r>
    </w:p>
    <w:bookmarkEnd w:id="7865"/>
    <w:p>
      <w:pPr>
        <w:spacing w:after="0"/>
        <w:ind w:left="0"/>
        <w:jc w:val="both"/>
      </w:pPr>
      <w:r>
        <w:rPr>
          <w:rFonts w:ascii="Times New Roman"/>
          <w:b w:val="false"/>
          <w:i w:val="false"/>
          <w:color w:val="000000"/>
          <w:sz w:val="28"/>
        </w:rPr>
        <w:t xml:space="preserve">        (невыполнение рекомендаций);  </w:t>
      </w:r>
    </w:p>
    <w:p>
      <w:pPr>
        <w:spacing w:after="0"/>
        <w:ind w:left="0"/>
        <w:jc w:val="both"/>
      </w:pPr>
      <w:bookmarkStart w:name="z7353" w:id="7866"/>
      <w:r>
        <w:rPr>
          <w:rFonts w:ascii="Times New Roman"/>
          <w:b w:val="false"/>
          <w:i w:val="false"/>
          <w:color w:val="000000"/>
          <w:sz w:val="28"/>
        </w:rPr>
        <w:t xml:space="preserve">
      3 - криминалдық араласу </w:t>
      </w:r>
    </w:p>
    <w:bookmarkEnd w:id="7866"/>
    <w:p>
      <w:pPr>
        <w:spacing w:after="0"/>
        <w:ind w:left="0"/>
        <w:jc w:val="both"/>
      </w:pPr>
      <w:r>
        <w:rPr>
          <w:rFonts w:ascii="Times New Roman"/>
          <w:b w:val="false"/>
          <w:i w:val="false"/>
          <w:color w:val="000000"/>
          <w:sz w:val="28"/>
        </w:rPr>
        <w:t xml:space="preserve">       (криминальное вмешательство); </w:t>
      </w:r>
    </w:p>
    <w:p>
      <w:pPr>
        <w:spacing w:after="0"/>
        <w:ind w:left="0"/>
        <w:jc w:val="both"/>
      </w:pPr>
      <w:bookmarkStart w:name="z7354" w:id="7867"/>
      <w:r>
        <w:rPr>
          <w:rFonts w:ascii="Times New Roman"/>
          <w:b w:val="false"/>
          <w:i w:val="false"/>
          <w:color w:val="000000"/>
          <w:sz w:val="28"/>
        </w:rPr>
        <w:t xml:space="preserve">
      4 - ұсынылған амбулаториялық емделуден бас тарту </w:t>
      </w:r>
    </w:p>
    <w:bookmarkEnd w:id="7867"/>
    <w:p>
      <w:pPr>
        <w:spacing w:after="0"/>
        <w:ind w:left="0"/>
        <w:jc w:val="both"/>
      </w:pPr>
      <w:r>
        <w:rPr>
          <w:rFonts w:ascii="Times New Roman"/>
          <w:b w:val="false"/>
          <w:i w:val="false"/>
          <w:color w:val="000000"/>
          <w:sz w:val="28"/>
        </w:rPr>
        <w:t xml:space="preserve">       (отказ от предложенного амбулаторного лечения);  </w:t>
      </w:r>
    </w:p>
    <w:p>
      <w:pPr>
        <w:spacing w:after="0"/>
        <w:ind w:left="0"/>
        <w:jc w:val="both"/>
      </w:pPr>
      <w:bookmarkStart w:name="z7355" w:id="7868"/>
      <w:r>
        <w:rPr>
          <w:rFonts w:ascii="Times New Roman"/>
          <w:b w:val="false"/>
          <w:i w:val="false"/>
          <w:color w:val="000000"/>
          <w:sz w:val="28"/>
        </w:rPr>
        <w:t>
      5 - емдеуге жатқызудан бас тарту</w:t>
      </w:r>
    </w:p>
    <w:bookmarkEnd w:id="7868"/>
    <w:p>
      <w:pPr>
        <w:spacing w:after="0"/>
        <w:ind w:left="0"/>
        <w:jc w:val="both"/>
      </w:pPr>
      <w:r>
        <w:rPr>
          <w:rFonts w:ascii="Times New Roman"/>
          <w:b w:val="false"/>
          <w:i w:val="false"/>
          <w:color w:val="000000"/>
          <w:sz w:val="28"/>
        </w:rPr>
        <w:t xml:space="preserve">        (отказ от госпитализации); </w:t>
      </w:r>
    </w:p>
    <w:p>
      <w:pPr>
        <w:spacing w:after="0"/>
        <w:ind w:left="0"/>
        <w:jc w:val="both"/>
      </w:pPr>
      <w:bookmarkStart w:name="z7356" w:id="7869"/>
      <w:r>
        <w:rPr>
          <w:rFonts w:ascii="Times New Roman"/>
          <w:b w:val="false"/>
          <w:i w:val="false"/>
          <w:color w:val="000000"/>
          <w:sz w:val="28"/>
        </w:rPr>
        <w:t xml:space="preserve">
      6 - медициналық көмекке жүгінуді кешіктіру </w:t>
      </w:r>
    </w:p>
    <w:bookmarkEnd w:id="7869"/>
    <w:p>
      <w:pPr>
        <w:spacing w:after="0"/>
        <w:ind w:left="0"/>
        <w:jc w:val="both"/>
      </w:pPr>
      <w:r>
        <w:rPr>
          <w:rFonts w:ascii="Times New Roman"/>
          <w:b w:val="false"/>
          <w:i w:val="false"/>
          <w:color w:val="000000"/>
          <w:sz w:val="28"/>
        </w:rPr>
        <w:t xml:space="preserve">        (задержка с обращением за медицинской помощью); </w:t>
      </w:r>
    </w:p>
    <w:p>
      <w:pPr>
        <w:spacing w:after="0"/>
        <w:ind w:left="0"/>
        <w:jc w:val="both"/>
      </w:pPr>
      <w:bookmarkStart w:name="z7357" w:id="7870"/>
      <w:r>
        <w:rPr>
          <w:rFonts w:ascii="Times New Roman"/>
          <w:b w:val="false"/>
          <w:i w:val="false"/>
          <w:color w:val="000000"/>
          <w:sz w:val="28"/>
        </w:rPr>
        <w:t xml:space="preserve">
      7 - стационардан өз еркімен кету </w:t>
      </w:r>
    </w:p>
    <w:bookmarkEnd w:id="7870"/>
    <w:p>
      <w:pPr>
        <w:spacing w:after="0"/>
        <w:ind w:left="0"/>
        <w:jc w:val="both"/>
      </w:pPr>
      <w:r>
        <w:rPr>
          <w:rFonts w:ascii="Times New Roman"/>
          <w:b w:val="false"/>
          <w:i w:val="false"/>
          <w:color w:val="000000"/>
          <w:sz w:val="28"/>
        </w:rPr>
        <w:t xml:space="preserve">       (самовольный уход из стационара).  </w:t>
      </w:r>
    </w:p>
    <w:p>
      <w:pPr>
        <w:spacing w:after="0"/>
        <w:ind w:left="0"/>
        <w:jc w:val="both"/>
      </w:pPr>
      <w:bookmarkStart w:name="z7358" w:id="7871"/>
      <w:r>
        <w:rPr>
          <w:rFonts w:ascii="Times New Roman"/>
          <w:b w:val="false"/>
          <w:i w:val="false"/>
          <w:color w:val="000000"/>
          <w:sz w:val="28"/>
        </w:rPr>
        <w:t>
      V. МҚАЕ алдын алуға болатын факторлар</w:t>
      </w:r>
    </w:p>
    <w:bookmarkEnd w:id="7871"/>
    <w:p>
      <w:pPr>
        <w:spacing w:after="0"/>
        <w:ind w:left="0"/>
        <w:jc w:val="both"/>
      </w:pPr>
      <w:r>
        <w:rPr>
          <w:rFonts w:ascii="Times New Roman"/>
          <w:b w:val="false"/>
          <w:i w:val="false"/>
          <w:color w:val="000000"/>
          <w:sz w:val="28"/>
        </w:rPr>
        <w:t xml:space="preserve">       (керектісін сызу)  </w:t>
      </w:r>
    </w:p>
    <w:bookmarkStart w:name="z7359" w:id="7872"/>
    <w:p>
      <w:pPr>
        <w:spacing w:after="0"/>
        <w:ind w:left="0"/>
        <w:jc w:val="both"/>
      </w:pPr>
      <w:r>
        <w:rPr>
          <w:rFonts w:ascii="Times New Roman"/>
          <w:b w:val="false"/>
          <w:i w:val="false"/>
          <w:color w:val="000000"/>
          <w:sz w:val="28"/>
        </w:rPr>
        <w:t xml:space="preserve">
      Факторы, которые могли бы предотвратить ДОМУ (нужное подчеркнуть):  </w:t>
      </w:r>
    </w:p>
    <w:bookmarkEnd w:id="7872"/>
    <w:p>
      <w:pPr>
        <w:spacing w:after="0"/>
        <w:ind w:left="0"/>
        <w:jc w:val="both"/>
      </w:pPr>
      <w:bookmarkStart w:name="z7360" w:id="7873"/>
      <w:r>
        <w:rPr>
          <w:rFonts w:ascii="Times New Roman"/>
          <w:b w:val="false"/>
          <w:i w:val="false"/>
          <w:color w:val="000000"/>
          <w:sz w:val="28"/>
        </w:rPr>
        <w:t>
      1 - пациентті уақтылы емдеуге жатқызу</w:t>
      </w:r>
    </w:p>
    <w:bookmarkEnd w:id="7873"/>
    <w:p>
      <w:pPr>
        <w:spacing w:after="0"/>
        <w:ind w:left="0"/>
        <w:jc w:val="both"/>
      </w:pPr>
      <w:r>
        <w:rPr>
          <w:rFonts w:ascii="Times New Roman"/>
          <w:b w:val="false"/>
          <w:i w:val="false"/>
          <w:color w:val="000000"/>
          <w:sz w:val="28"/>
        </w:rPr>
        <w:t xml:space="preserve">        (своевременная госпитализация пациента);  </w:t>
      </w:r>
    </w:p>
    <w:p>
      <w:pPr>
        <w:spacing w:after="0"/>
        <w:ind w:left="0"/>
        <w:jc w:val="both"/>
      </w:pPr>
      <w:bookmarkStart w:name="z7361" w:id="7874"/>
      <w:r>
        <w:rPr>
          <w:rFonts w:ascii="Times New Roman"/>
          <w:b w:val="false"/>
          <w:i w:val="false"/>
          <w:color w:val="000000"/>
          <w:sz w:val="28"/>
        </w:rPr>
        <w:t xml:space="preserve">
      2 - әлеуметтік саламаттылық </w:t>
      </w:r>
    </w:p>
    <w:bookmarkEnd w:id="7874"/>
    <w:p>
      <w:pPr>
        <w:spacing w:after="0"/>
        <w:ind w:left="0"/>
        <w:jc w:val="both"/>
      </w:pPr>
      <w:r>
        <w:rPr>
          <w:rFonts w:ascii="Times New Roman"/>
          <w:b w:val="false"/>
          <w:i w:val="false"/>
          <w:color w:val="000000"/>
          <w:sz w:val="28"/>
        </w:rPr>
        <w:t xml:space="preserve">       (социальное благополучие);  </w:t>
      </w:r>
    </w:p>
    <w:p>
      <w:pPr>
        <w:spacing w:after="0"/>
        <w:ind w:left="0"/>
        <w:jc w:val="both"/>
      </w:pPr>
      <w:bookmarkStart w:name="z7362" w:id="7875"/>
      <w:r>
        <w:rPr>
          <w:rFonts w:ascii="Times New Roman"/>
          <w:b w:val="false"/>
          <w:i w:val="false"/>
          <w:color w:val="000000"/>
          <w:sz w:val="28"/>
        </w:rPr>
        <w:t xml:space="preserve">
      3 - патологиялық жағдайды ерте диагностикалау  </w:t>
      </w:r>
    </w:p>
    <w:bookmarkEnd w:id="7875"/>
    <w:p>
      <w:pPr>
        <w:spacing w:after="0"/>
        <w:ind w:left="0"/>
        <w:jc w:val="both"/>
      </w:pPr>
      <w:r>
        <w:rPr>
          <w:rFonts w:ascii="Times New Roman"/>
          <w:b w:val="false"/>
          <w:i w:val="false"/>
          <w:color w:val="000000"/>
          <w:sz w:val="28"/>
        </w:rPr>
        <w:t xml:space="preserve">       (более ранняя диагностика патологического состояния);  </w:t>
      </w:r>
    </w:p>
    <w:p>
      <w:pPr>
        <w:spacing w:after="0"/>
        <w:ind w:left="0"/>
        <w:jc w:val="both"/>
      </w:pPr>
      <w:bookmarkStart w:name="z7363" w:id="7876"/>
      <w:r>
        <w:rPr>
          <w:rFonts w:ascii="Times New Roman"/>
          <w:b w:val="false"/>
          <w:i w:val="false"/>
          <w:color w:val="000000"/>
          <w:sz w:val="28"/>
        </w:rPr>
        <w:t xml:space="preserve">
      4 - зерттеудің қосымша әдістері </w:t>
      </w:r>
    </w:p>
    <w:bookmarkEnd w:id="7876"/>
    <w:p>
      <w:pPr>
        <w:spacing w:after="0"/>
        <w:ind w:left="0"/>
        <w:jc w:val="both"/>
      </w:pPr>
      <w:r>
        <w:rPr>
          <w:rFonts w:ascii="Times New Roman"/>
          <w:b w:val="false"/>
          <w:i w:val="false"/>
          <w:color w:val="000000"/>
          <w:sz w:val="28"/>
        </w:rPr>
        <w:t xml:space="preserve">       (дополнительные методы  исследования) </w:t>
      </w:r>
    </w:p>
    <w:p>
      <w:pPr>
        <w:spacing w:after="0"/>
        <w:ind w:left="0"/>
        <w:jc w:val="both"/>
      </w:pPr>
      <w:r>
        <w:rPr>
          <w:rFonts w:ascii="Times New Roman"/>
          <w:b w:val="false"/>
          <w:i w:val="false"/>
          <w:color w:val="000000"/>
          <w:sz w:val="28"/>
        </w:rPr>
        <w:t xml:space="preserve">       УДЗ, рентгенодиагностика және т.б. зерттеулер </w:t>
      </w:r>
    </w:p>
    <w:p>
      <w:pPr>
        <w:spacing w:after="0"/>
        <w:ind w:left="0"/>
        <w:jc w:val="both"/>
      </w:pPr>
      <w:r>
        <w:rPr>
          <w:rFonts w:ascii="Times New Roman"/>
          <w:b w:val="false"/>
          <w:i w:val="false"/>
          <w:color w:val="000000"/>
          <w:sz w:val="28"/>
        </w:rPr>
        <w:t xml:space="preserve">        (УЗИ, рентгенодиагностика и другие исследования);  </w:t>
      </w:r>
    </w:p>
    <w:p>
      <w:pPr>
        <w:spacing w:after="0"/>
        <w:ind w:left="0"/>
        <w:jc w:val="both"/>
      </w:pPr>
      <w:bookmarkStart w:name="z7364" w:id="7877"/>
      <w:r>
        <w:rPr>
          <w:rFonts w:ascii="Times New Roman"/>
          <w:b w:val="false"/>
          <w:i w:val="false"/>
          <w:color w:val="000000"/>
          <w:sz w:val="28"/>
        </w:rPr>
        <w:t xml:space="preserve">
      5 - клиникалық және зертханалық деректерді, консультанттар  қорытындыларын дұрыс түсіндіру </w:t>
      </w:r>
    </w:p>
    <w:bookmarkEnd w:id="7877"/>
    <w:p>
      <w:pPr>
        <w:spacing w:after="0"/>
        <w:ind w:left="0"/>
        <w:jc w:val="both"/>
      </w:pPr>
      <w:r>
        <w:rPr>
          <w:rFonts w:ascii="Times New Roman"/>
          <w:b w:val="false"/>
          <w:i w:val="false"/>
          <w:color w:val="000000"/>
          <w:sz w:val="28"/>
        </w:rPr>
        <w:t xml:space="preserve">       (правильная трактовка данных клинических и лабораторных исследований, заключений консультантов); </w:t>
      </w:r>
    </w:p>
    <w:p>
      <w:pPr>
        <w:spacing w:after="0"/>
        <w:ind w:left="0"/>
        <w:jc w:val="both"/>
      </w:pPr>
      <w:bookmarkStart w:name="z7365" w:id="7878"/>
      <w:r>
        <w:rPr>
          <w:rFonts w:ascii="Times New Roman"/>
          <w:b w:val="false"/>
          <w:i w:val="false"/>
          <w:color w:val="000000"/>
          <w:sz w:val="28"/>
        </w:rPr>
        <w:t xml:space="preserve">
      6 - уақтылы барабар емдеу оның ішінде оперативтік </w:t>
      </w:r>
    </w:p>
    <w:bookmarkEnd w:id="7878"/>
    <w:p>
      <w:pPr>
        <w:spacing w:after="0"/>
        <w:ind w:left="0"/>
        <w:jc w:val="both"/>
      </w:pPr>
      <w:r>
        <w:rPr>
          <w:rFonts w:ascii="Times New Roman"/>
          <w:b w:val="false"/>
          <w:i w:val="false"/>
          <w:color w:val="000000"/>
          <w:sz w:val="28"/>
        </w:rPr>
        <w:t xml:space="preserve">       (своевременное адекватное лечение, в т.ч. оперативное);  </w:t>
      </w:r>
    </w:p>
    <w:p>
      <w:pPr>
        <w:spacing w:after="0"/>
        <w:ind w:left="0"/>
        <w:jc w:val="both"/>
      </w:pPr>
      <w:bookmarkStart w:name="z7366" w:id="7879"/>
      <w:r>
        <w:rPr>
          <w:rFonts w:ascii="Times New Roman"/>
          <w:b w:val="false"/>
          <w:i w:val="false"/>
          <w:color w:val="000000"/>
          <w:sz w:val="28"/>
        </w:rPr>
        <w:t xml:space="preserve">
      7 - мамандардың біліктілігі </w:t>
      </w:r>
    </w:p>
    <w:bookmarkEnd w:id="7879"/>
    <w:p>
      <w:pPr>
        <w:spacing w:after="0"/>
        <w:ind w:left="0"/>
        <w:jc w:val="both"/>
      </w:pPr>
      <w:r>
        <w:rPr>
          <w:rFonts w:ascii="Times New Roman"/>
          <w:b w:val="false"/>
          <w:i w:val="false"/>
          <w:color w:val="000000"/>
          <w:sz w:val="28"/>
        </w:rPr>
        <w:t xml:space="preserve">       (квалификация специалистов).  </w:t>
      </w:r>
    </w:p>
    <w:p>
      <w:pPr>
        <w:spacing w:after="0"/>
        <w:ind w:left="0"/>
        <w:jc w:val="both"/>
      </w:pPr>
      <w:bookmarkStart w:name="z7367" w:id="7880"/>
      <w:r>
        <w:rPr>
          <w:rFonts w:ascii="Times New Roman"/>
          <w:b w:val="false"/>
          <w:i w:val="false"/>
          <w:color w:val="000000"/>
          <w:sz w:val="28"/>
        </w:rPr>
        <w:t xml:space="preserve">
      VI. Қосымша мәлімет </w:t>
      </w:r>
    </w:p>
    <w:bookmarkEnd w:id="7880"/>
    <w:p>
      <w:pPr>
        <w:spacing w:after="0"/>
        <w:ind w:left="0"/>
        <w:jc w:val="both"/>
      </w:pPr>
      <w:r>
        <w:rPr>
          <w:rFonts w:ascii="Times New Roman"/>
          <w:b w:val="false"/>
          <w:i w:val="false"/>
          <w:color w:val="000000"/>
          <w:sz w:val="28"/>
        </w:rPr>
        <w:t xml:space="preserve">       (керектісін сызу)  </w:t>
      </w:r>
    </w:p>
    <w:bookmarkStart w:name="z7368" w:id="7881"/>
    <w:p>
      <w:pPr>
        <w:spacing w:after="0"/>
        <w:ind w:left="0"/>
        <w:jc w:val="both"/>
      </w:pPr>
      <w:r>
        <w:rPr>
          <w:rFonts w:ascii="Times New Roman"/>
          <w:b w:val="false"/>
          <w:i w:val="false"/>
          <w:color w:val="000000"/>
          <w:sz w:val="28"/>
        </w:rPr>
        <w:t xml:space="preserve">
      Дополнительные сведения (нужное подчеркнуть): </w:t>
      </w:r>
    </w:p>
    <w:bookmarkEnd w:id="7881"/>
    <w:bookmarkStart w:name="z7369" w:id="7882"/>
    <w:p>
      <w:pPr>
        <w:spacing w:after="0"/>
        <w:ind w:left="0"/>
        <w:jc w:val="both"/>
      </w:pPr>
      <w:r>
        <w:rPr>
          <w:rFonts w:ascii="Times New Roman"/>
          <w:b w:val="false"/>
          <w:i w:val="false"/>
          <w:color w:val="000000"/>
          <w:sz w:val="28"/>
        </w:rPr>
        <w:t xml:space="preserve">
      0 - деректер жоқ (данных нет);  </w:t>
      </w:r>
    </w:p>
    <w:bookmarkEnd w:id="7882"/>
    <w:bookmarkStart w:name="z7370" w:id="7883"/>
    <w:p>
      <w:pPr>
        <w:spacing w:after="0"/>
        <w:ind w:left="0"/>
        <w:jc w:val="both"/>
      </w:pPr>
      <w:r>
        <w:rPr>
          <w:rFonts w:ascii="Times New Roman"/>
          <w:b w:val="false"/>
          <w:i w:val="false"/>
          <w:color w:val="000000"/>
          <w:sz w:val="28"/>
        </w:rPr>
        <w:t xml:space="preserve">
      1 - ятрогендік себептер (ятрогенные причины):  </w:t>
      </w:r>
    </w:p>
    <w:bookmarkEnd w:id="7883"/>
    <w:bookmarkStart w:name="z7371" w:id="7884"/>
    <w:p>
      <w:pPr>
        <w:spacing w:after="0"/>
        <w:ind w:left="0"/>
        <w:jc w:val="both"/>
      </w:pPr>
      <w:r>
        <w:rPr>
          <w:rFonts w:ascii="Times New Roman"/>
          <w:b w:val="false"/>
          <w:i w:val="false"/>
          <w:color w:val="000000"/>
          <w:sz w:val="28"/>
        </w:rPr>
        <w:t xml:space="preserve">
      1.1 – бар (нет), 1.2 – жоқ (есть) _____________________________  </w:t>
      </w:r>
    </w:p>
    <w:bookmarkEnd w:id="7884"/>
    <w:p>
      <w:pPr>
        <w:spacing w:after="0"/>
        <w:ind w:left="0"/>
        <w:jc w:val="both"/>
      </w:pPr>
      <w:bookmarkStart w:name="z7372" w:id="7885"/>
      <w:r>
        <w:rPr>
          <w:rFonts w:ascii="Times New Roman"/>
          <w:b w:val="false"/>
          <w:i w:val="false"/>
          <w:color w:val="000000"/>
          <w:sz w:val="28"/>
        </w:rPr>
        <w:t xml:space="preserve">
      VII. Өлімінің алдын алу (керектісін сызу)  </w:t>
      </w:r>
    </w:p>
    <w:bookmarkEnd w:id="7885"/>
    <w:p>
      <w:pPr>
        <w:spacing w:after="0"/>
        <w:ind w:left="0"/>
        <w:jc w:val="both"/>
      </w:pPr>
      <w:r>
        <w:rPr>
          <w:rFonts w:ascii="Times New Roman"/>
          <w:b w:val="false"/>
          <w:i w:val="false"/>
          <w:color w:val="000000"/>
          <w:sz w:val="28"/>
        </w:rPr>
        <w:t xml:space="preserve">       Предотвратимость смерти (нужное подчеркнуть):  </w:t>
      </w:r>
    </w:p>
    <w:bookmarkStart w:name="z7373" w:id="7886"/>
    <w:p>
      <w:pPr>
        <w:spacing w:after="0"/>
        <w:ind w:left="0"/>
        <w:jc w:val="both"/>
      </w:pPr>
      <w:r>
        <w:rPr>
          <w:rFonts w:ascii="Times New Roman"/>
          <w:b w:val="false"/>
          <w:i w:val="false"/>
          <w:color w:val="000000"/>
          <w:sz w:val="28"/>
        </w:rPr>
        <w:t xml:space="preserve">
      1 – алдын-алуға болатын (предотвратима);  </w:t>
      </w:r>
    </w:p>
    <w:bookmarkEnd w:id="7886"/>
    <w:bookmarkStart w:name="z7374" w:id="7887"/>
    <w:p>
      <w:pPr>
        <w:spacing w:after="0"/>
        <w:ind w:left="0"/>
        <w:jc w:val="both"/>
      </w:pPr>
      <w:r>
        <w:rPr>
          <w:rFonts w:ascii="Times New Roman"/>
          <w:b w:val="false"/>
          <w:i w:val="false"/>
          <w:color w:val="000000"/>
          <w:sz w:val="28"/>
        </w:rPr>
        <w:t xml:space="preserve">
      2 – шартты алдын-алуға болатын (условно предотвратима);  </w:t>
      </w:r>
    </w:p>
    <w:bookmarkEnd w:id="7887"/>
    <w:bookmarkStart w:name="z7375" w:id="7888"/>
    <w:p>
      <w:pPr>
        <w:spacing w:after="0"/>
        <w:ind w:left="0"/>
        <w:jc w:val="both"/>
      </w:pPr>
      <w:r>
        <w:rPr>
          <w:rFonts w:ascii="Times New Roman"/>
          <w:b w:val="false"/>
          <w:i w:val="false"/>
          <w:color w:val="000000"/>
          <w:sz w:val="28"/>
        </w:rPr>
        <w:t xml:space="preserve">
      3 – алдын-алу мүмкін емес (непредотвратима).  </w:t>
      </w:r>
    </w:p>
    <w:bookmarkEnd w:id="7888"/>
    <w:bookmarkStart w:name="z7376" w:id="7889"/>
    <w:p>
      <w:pPr>
        <w:spacing w:after="0"/>
        <w:ind w:left="0"/>
        <w:jc w:val="both"/>
      </w:pPr>
      <w:r>
        <w:rPr>
          <w:rFonts w:ascii="Times New Roman"/>
          <w:b w:val="false"/>
          <w:i w:val="false"/>
          <w:color w:val="000000"/>
          <w:sz w:val="28"/>
        </w:rPr>
        <w:t xml:space="preserve">
      Картаны толтыру күні (Дата заполнения карты) "__" __________ 20 __ ж. (г.)  </w:t>
      </w:r>
    </w:p>
    <w:bookmarkEnd w:id="7889"/>
    <w:bookmarkStart w:name="z7377" w:id="7890"/>
    <w:p>
      <w:pPr>
        <w:spacing w:after="0"/>
        <w:ind w:left="0"/>
        <w:jc w:val="both"/>
      </w:pPr>
      <w:r>
        <w:rPr>
          <w:rFonts w:ascii="Times New Roman"/>
          <w:b w:val="false"/>
          <w:i w:val="false"/>
          <w:color w:val="000000"/>
          <w:sz w:val="28"/>
        </w:rPr>
        <w:t xml:space="preserve">
      Оператордың Т.А.Ә. (Ф.И.О. оператора)___________________________  </w:t>
      </w:r>
    </w:p>
    <w:bookmarkEnd w:id="7890"/>
    <w:bookmarkStart w:name="z7378" w:id="7891"/>
    <w:p>
      <w:pPr>
        <w:spacing w:after="0"/>
        <w:ind w:left="0"/>
        <w:jc w:val="both"/>
      </w:pPr>
      <w:r>
        <w:rPr>
          <w:rFonts w:ascii="Times New Roman"/>
          <w:b w:val="false"/>
          <w:i w:val="false"/>
          <w:color w:val="000000"/>
          <w:sz w:val="28"/>
        </w:rPr>
        <w:t xml:space="preserve">
      Қартаның енгізілген күні (Дата ввода карты) "___" _________ 20 ___ ж. (г.) </w:t>
      </w:r>
    </w:p>
    <w:bookmarkEnd w:id="7891"/>
    <w:p>
      <w:pPr>
        <w:spacing w:after="0"/>
        <w:ind w:left="0"/>
        <w:jc w:val="both"/>
      </w:pPr>
      <w:bookmarkStart w:name="z7379" w:id="7892"/>
      <w:r>
        <w:rPr>
          <w:rFonts w:ascii="Times New Roman"/>
          <w:b w:val="false"/>
          <w:i w:val="false"/>
          <w:color w:val="000000"/>
          <w:sz w:val="28"/>
        </w:rPr>
        <w:t xml:space="preserve">
      Примечание: расшифровка аббревиатур  </w:t>
      </w:r>
    </w:p>
    <w:bookmarkEnd w:id="7892"/>
    <w:p>
      <w:pPr>
        <w:spacing w:after="0"/>
        <w:ind w:left="0"/>
        <w:jc w:val="both"/>
      </w:pPr>
      <w:r>
        <w:rPr>
          <w:rFonts w:ascii="Times New Roman"/>
          <w:b w:val="false"/>
          <w:i w:val="false"/>
          <w:color w:val="000000"/>
          <w:sz w:val="28"/>
        </w:rPr>
        <w:t xml:space="preserve">АХЖ-10 коды – аурудың халықаралық жіктемесінің Х қайта қаралымы бойынша коды  </w:t>
      </w:r>
    </w:p>
    <w:p>
      <w:pPr>
        <w:spacing w:after="0"/>
        <w:ind w:left="0"/>
        <w:jc w:val="both"/>
      </w:pPr>
      <w:r>
        <w:rPr>
          <w:rFonts w:ascii="Times New Roman"/>
          <w:b w:val="false"/>
          <w:i w:val="false"/>
          <w:color w:val="000000"/>
          <w:sz w:val="28"/>
        </w:rPr>
        <w:t xml:space="preserve">Код МКБ - 10 – код по Международной классификации болезней X пересмотра  </w:t>
      </w:r>
    </w:p>
    <w:p>
      <w:pPr>
        <w:spacing w:after="0"/>
        <w:ind w:left="0"/>
        <w:jc w:val="both"/>
      </w:pPr>
      <w:r>
        <w:rPr>
          <w:rFonts w:ascii="Times New Roman"/>
          <w:b w:val="false"/>
          <w:i w:val="false"/>
          <w:color w:val="000000"/>
          <w:sz w:val="28"/>
        </w:rPr>
        <w:t xml:space="preserve">ТМККК – тегін медициналық көмектің кепілдік берілген көлемі </w:t>
      </w:r>
    </w:p>
    <w:p>
      <w:pPr>
        <w:spacing w:after="0"/>
        <w:ind w:left="0"/>
        <w:jc w:val="both"/>
      </w:pPr>
      <w:r>
        <w:rPr>
          <w:rFonts w:ascii="Times New Roman"/>
          <w:b w:val="false"/>
          <w:i w:val="false"/>
          <w:color w:val="000000"/>
          <w:sz w:val="28"/>
        </w:rPr>
        <w:t xml:space="preserve">ГОБМП – гарантированный объем бесплатной медицинской помощи  </w:t>
      </w:r>
    </w:p>
    <w:p>
      <w:pPr>
        <w:spacing w:after="0"/>
        <w:ind w:left="0"/>
        <w:jc w:val="both"/>
      </w:pPr>
      <w:r>
        <w:rPr>
          <w:rFonts w:ascii="Times New Roman"/>
          <w:b w:val="false"/>
          <w:i w:val="false"/>
          <w:color w:val="000000"/>
          <w:sz w:val="28"/>
        </w:rPr>
        <w:t xml:space="preserve">УДЗ – ультрадыбыстық зерттеу  </w:t>
      </w:r>
    </w:p>
    <w:p>
      <w:pPr>
        <w:spacing w:after="0"/>
        <w:ind w:left="0"/>
        <w:jc w:val="both"/>
      </w:pPr>
      <w:r>
        <w:rPr>
          <w:rFonts w:ascii="Times New Roman"/>
          <w:b w:val="false"/>
          <w:i w:val="false"/>
          <w:color w:val="000000"/>
          <w:sz w:val="28"/>
        </w:rPr>
        <w:t>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7381" w:id="7893"/>
    <w:p>
      <w:pPr>
        <w:spacing w:after="0"/>
        <w:ind w:left="0"/>
        <w:jc w:val="left"/>
      </w:pPr>
      <w:r>
        <w:rPr>
          <w:rFonts w:ascii="Times New Roman"/>
          <w:b/>
          <w:i w:val="false"/>
          <w:color w:val="000000"/>
        </w:rPr>
        <w:t xml:space="preserve"> Перечень приказов Министерства здравоохранения Республики Казахстан, признанных утратившими силу</w:t>
      </w:r>
    </w:p>
    <w:bookmarkEnd w:id="7893"/>
    <w:bookmarkStart w:name="z7382" w:id="789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опубликован 11 июня 2011 года в газете "Казахстанская правда" № 185-186 (26606-26607));</w:t>
      </w:r>
    </w:p>
    <w:bookmarkEnd w:id="7894"/>
    <w:bookmarkStart w:name="z7383" w:id="789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5 сентября 2011 года № 583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7239, опубликован в Бюллетене нормативных правовых актов центральных исполнительных и иных государственных органов Республики Казахстан, 2012 г., № 3, ст. 447);</w:t>
      </w:r>
    </w:p>
    <w:bookmarkEnd w:id="7895"/>
    <w:bookmarkStart w:name="z7384" w:id="789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28 июня 2012 года № 439 "О внесении изменения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7810, опубликован 12 сентября 2012 года в газете "Юридическая газета" № 136 (2318);</w:t>
      </w:r>
    </w:p>
    <w:bookmarkEnd w:id="7896"/>
    <w:bookmarkStart w:name="z7385" w:id="7897"/>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31 июля 2012 года № 514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7898, опубликован в газете "Казахстанская правда" от 19.02.2013 г., № 61-62 (27335-27336);</w:t>
      </w:r>
    </w:p>
    <w:bookmarkEnd w:id="7897"/>
    <w:bookmarkStart w:name="z7386" w:id="789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6 марта 2013 года № 127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8422, опубликован в газете "Казахстанская правда" от 26.10.2013 г. № 302 (27576);</w:t>
      </w:r>
    </w:p>
    <w:bookmarkEnd w:id="7898"/>
    <w:bookmarkStart w:name="z7387" w:id="7899"/>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19 марта 2015 года № 153 "О внесении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10570, опубликован 1 апреля 2015 года в Информационно-правовой системе "Әділет";</w:t>
      </w:r>
    </w:p>
    <w:bookmarkEnd w:id="7899"/>
    <w:bookmarkStart w:name="z7388" w:id="7900"/>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и социального развития Республики Казахстан от 29 июля 2016 года № 665 "О внесении дополнения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14204, опубликован 16 ноября 2016 года в Эталонном контрольном банке нормативных правовых актов РК в электронном виде);</w:t>
      </w:r>
    </w:p>
    <w:bookmarkEnd w:id="7900"/>
    <w:bookmarkStart w:name="z7389" w:id="7901"/>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24 марта 2017 года № 92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15051, опубликован 30 мая 2017 года в Эталонном контрольном банке нормативных правовых актов РК в электронном виде);</w:t>
      </w:r>
    </w:p>
    <w:bookmarkEnd w:id="7901"/>
    <w:bookmarkStart w:name="z7390" w:id="7902"/>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декабря 2018 года № ҚР ДСМ-48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18147, опубликован 14 января 2019 года в Эталонном контрольном банке нормативных правовых актов РК в электронном виде);</w:t>
      </w:r>
    </w:p>
    <w:bookmarkEnd w:id="7902"/>
    <w:bookmarkStart w:name="z7391" w:id="7903"/>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Подпункт 2)</w:t>
      </w:r>
      <w:r>
        <w:rPr>
          <w:rFonts w:ascii="Times New Roman"/>
          <w:b w:val="false"/>
          <w:i w:val="false"/>
          <w:color w:val="000000"/>
          <w:sz w:val="28"/>
        </w:rPr>
        <w:t xml:space="preserve"> пункта 1 приказа Министра здравоохранения Республики Казахстан от 19 июля 2019 года № ҚР ДСМ-106 "О внесении изменений и дополнение в некоторые приказы Министерства здравоохранения Республики Казахстан" (зарегистрирован в Реестре государственной регистрации нормативных правовых актов под № 19072, опубликован 31 июля 2019 года в Эталонном контрольном банке нормативных правовых актов РК в электронном виде);</w:t>
      </w:r>
    </w:p>
    <w:bookmarkEnd w:id="7903"/>
    <w:bookmarkStart w:name="z7392" w:id="7904"/>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29 ноября 2019 года № ҚР ДСМ-147 "О внесении изменений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19692, опубликован 10 декабря 2019 года в Эталонном контрольном банке нормативных правовых актов РК в электронном виде).</w:t>
      </w:r>
    </w:p>
    <w:bookmarkEnd w:id="79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приказу исполняющего </w:t>
            </w:r>
            <w:r>
              <w:br/>
            </w:r>
            <w:r>
              <w:rPr>
                <w:rFonts w:ascii="Times New Roman"/>
                <w:b w:val="false"/>
                <w:i w:val="false"/>
                <w:color w:val="000000"/>
                <w:sz w:val="20"/>
              </w:rPr>
              <w:t>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ДСМ-174/2020</w:t>
            </w:r>
          </w:p>
        </w:tc>
      </w:tr>
    </w:tbl>
    <w:bookmarkStart w:name="z7394" w:id="7905"/>
    <w:p>
      <w:pPr>
        <w:spacing w:after="0"/>
        <w:ind w:left="0"/>
        <w:jc w:val="left"/>
      </w:pPr>
      <w:r>
        <w:rPr>
          <w:rFonts w:ascii="Times New Roman"/>
          <w:b/>
          <w:i w:val="false"/>
          <w:color w:val="000000"/>
        </w:rPr>
        <w:t xml:space="preserve">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w:t>
      </w:r>
    </w:p>
    <w:bookmarkEnd w:id="7905"/>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здравоохранения РК от 01.07.2022 </w:t>
      </w:r>
      <w:r>
        <w:rPr>
          <w:rFonts w:ascii="Times New Roman"/>
          <w:b w:val="false"/>
          <w:i w:val="false"/>
          <w:color w:val="ff0000"/>
          <w:sz w:val="28"/>
        </w:rPr>
        <w:t>№ ҚР ДСМ-62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95" w:id="7906"/>
    <w:p>
      <w:pPr>
        <w:spacing w:after="0"/>
        <w:ind w:left="0"/>
        <w:jc w:val="left"/>
      </w:pPr>
      <w:r>
        <w:rPr>
          <w:rFonts w:ascii="Times New Roman"/>
          <w:b/>
          <w:i w:val="false"/>
          <w:color w:val="000000"/>
        </w:rPr>
        <w:t xml:space="preserve"> Глава 1. Общие положения</w:t>
      </w:r>
    </w:p>
    <w:bookmarkEnd w:id="7906"/>
    <w:bookmarkStart w:name="z7396" w:id="7907"/>
    <w:p>
      <w:pPr>
        <w:spacing w:after="0"/>
        <w:ind w:left="0"/>
        <w:jc w:val="both"/>
      </w:pPr>
      <w:r>
        <w:rPr>
          <w:rFonts w:ascii="Times New Roman"/>
          <w:b w:val="false"/>
          <w:i w:val="false"/>
          <w:color w:val="000000"/>
          <w:sz w:val="28"/>
        </w:rPr>
        <w:t xml:space="preserve">
      1. Настоящая инструкция по заполнению учетной документации для регистрации телесных повреждений и (или) психологического воздействия в результате жестокого обращения (далее – Инструкция) разработана в соответствии с </w:t>
      </w:r>
      <w:r>
        <w:rPr>
          <w:rFonts w:ascii="Times New Roman"/>
          <w:b w:val="false"/>
          <w:i w:val="false"/>
          <w:color w:val="000000"/>
          <w:sz w:val="28"/>
        </w:rPr>
        <w:t>пунктами 31)</w:t>
      </w:r>
      <w:r>
        <w:rPr>
          <w:rFonts w:ascii="Times New Roman"/>
          <w:b w:val="false"/>
          <w:i w:val="false"/>
          <w:color w:val="000000"/>
          <w:sz w:val="28"/>
        </w:rPr>
        <w:t xml:space="preserve"> и </w:t>
      </w:r>
      <w:r>
        <w:rPr>
          <w:rFonts w:ascii="Times New Roman"/>
          <w:b w:val="false"/>
          <w:i w:val="false"/>
          <w:color w:val="000000"/>
          <w:sz w:val="28"/>
        </w:rPr>
        <w:t>33)</w:t>
      </w:r>
      <w:r>
        <w:rPr>
          <w:rFonts w:ascii="Times New Roman"/>
          <w:b w:val="false"/>
          <w:i w:val="false"/>
          <w:color w:val="000000"/>
          <w:sz w:val="28"/>
        </w:rPr>
        <w:t xml:space="preserve"> статьи 7 Кодекса Республики Казахстан "О здоровье народа и системе здравоохранения",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присоединении Республики Казахстан к Конвенции против пыток и других жестоких, бесчеловечных и унижающих достоинство видов обращения и наказания"", а также в целях утверждения учетных форм по документированию телесных повреждений и (или) психологического воздействия в результате жестокого обращения.</w:t>
      </w:r>
    </w:p>
    <w:bookmarkEnd w:id="7907"/>
    <w:bookmarkStart w:name="z7397" w:id="7908"/>
    <w:p>
      <w:pPr>
        <w:spacing w:after="0"/>
        <w:ind w:left="0"/>
        <w:jc w:val="left"/>
      </w:pPr>
      <w:r>
        <w:rPr>
          <w:rFonts w:ascii="Times New Roman"/>
          <w:b/>
          <w:i w:val="false"/>
          <w:color w:val="000000"/>
        </w:rPr>
        <w:t xml:space="preserve"> Глава 2. Формы учетной документации, подлежащие заполнению для регистрации телесных повреждений и (или) психологического воздействия в результате жестокого обращения</w:t>
      </w:r>
    </w:p>
    <w:bookmarkEnd w:id="7908"/>
    <w:bookmarkStart w:name="z7398" w:id="7909"/>
    <w:p>
      <w:pPr>
        <w:spacing w:after="0"/>
        <w:ind w:left="0"/>
        <w:jc w:val="both"/>
      </w:pPr>
      <w:r>
        <w:rPr>
          <w:rFonts w:ascii="Times New Roman"/>
          <w:b w:val="false"/>
          <w:i w:val="false"/>
          <w:color w:val="000000"/>
          <w:sz w:val="28"/>
        </w:rPr>
        <w:t>
      2. При заполнении учетной документации для регистрации телесных повреждений и (или) психологического воздействия в результате жестокого обращения заполняются следующие формы учетной документации (далее – формы документации):</w:t>
      </w:r>
    </w:p>
    <w:bookmarkEnd w:id="7909"/>
    <w:bookmarkStart w:name="z7399" w:id="7910"/>
    <w:p>
      <w:pPr>
        <w:spacing w:after="0"/>
        <w:ind w:left="0"/>
        <w:jc w:val="both"/>
      </w:pPr>
      <w:r>
        <w:rPr>
          <w:rFonts w:ascii="Times New Roman"/>
          <w:b w:val="false"/>
          <w:i w:val="false"/>
          <w:color w:val="000000"/>
          <w:sz w:val="28"/>
        </w:rPr>
        <w:t>
      1) форма № 001/у ""Медицинская карта стационарного пациента" №___" вкладной лист 12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 согласно приложению 1 к настоящему приказу;</w:t>
      </w:r>
    </w:p>
    <w:bookmarkEnd w:id="7910"/>
    <w:bookmarkStart w:name="z7400" w:id="7911"/>
    <w:p>
      <w:pPr>
        <w:spacing w:after="0"/>
        <w:ind w:left="0"/>
        <w:jc w:val="both"/>
      </w:pPr>
      <w:r>
        <w:rPr>
          <w:rFonts w:ascii="Times New Roman"/>
          <w:b w:val="false"/>
          <w:i w:val="false"/>
          <w:color w:val="000000"/>
          <w:sz w:val="28"/>
        </w:rPr>
        <w:t>
      2) форма № 012/у ""Статистическая карта выбывшего из стационара" (круглосуточного, дневного) № _____" согласно приложению 2 к настоящему приказу;</w:t>
      </w:r>
    </w:p>
    <w:bookmarkEnd w:id="7911"/>
    <w:bookmarkStart w:name="z7401" w:id="7912"/>
    <w:p>
      <w:pPr>
        <w:spacing w:after="0"/>
        <w:ind w:left="0"/>
        <w:jc w:val="both"/>
      </w:pPr>
      <w:r>
        <w:rPr>
          <w:rFonts w:ascii="Times New Roman"/>
          <w:b w:val="false"/>
          <w:i w:val="false"/>
          <w:color w:val="000000"/>
          <w:sz w:val="28"/>
        </w:rPr>
        <w:t>
      3) форма № 052/у ""Медицинская карта амбулаторного пациента" № ___" вкладной лист 8 "Карта медицинского осмотра при обращении (поступлении) в организацию здравоохранения, оказывающую медицинскую помощь в амбулаторных условиях, по поводу получения телесных повреждений и (или) психологического воздействия в результате жестокого обращения" согласно приложению 6 к настоящему приказу;</w:t>
      </w:r>
    </w:p>
    <w:bookmarkEnd w:id="7912"/>
    <w:bookmarkStart w:name="z7402" w:id="7913"/>
    <w:p>
      <w:pPr>
        <w:spacing w:after="0"/>
        <w:ind w:left="0"/>
        <w:jc w:val="both"/>
      </w:pPr>
      <w:r>
        <w:rPr>
          <w:rFonts w:ascii="Times New Roman"/>
          <w:b w:val="false"/>
          <w:i w:val="false"/>
          <w:color w:val="000000"/>
          <w:sz w:val="28"/>
        </w:rPr>
        <w:t>
      4) форма № 054/у "Статистическая карта амбулаторного пациента" согласно приложению 7 к настоящему приказу.</w:t>
      </w:r>
    </w:p>
    <w:bookmarkEnd w:id="7913"/>
    <w:bookmarkStart w:name="z7403" w:id="7914"/>
    <w:p>
      <w:pPr>
        <w:spacing w:after="0"/>
        <w:ind w:left="0"/>
        <w:jc w:val="left"/>
      </w:pPr>
      <w:r>
        <w:rPr>
          <w:rFonts w:ascii="Times New Roman"/>
          <w:b/>
          <w:i w:val="false"/>
          <w:color w:val="000000"/>
        </w:rPr>
        <w:t xml:space="preserve"> Глава 3. Заполнение форм учетной документации</w:t>
      </w:r>
    </w:p>
    <w:bookmarkEnd w:id="7914"/>
    <w:bookmarkStart w:name="z7404" w:id="7915"/>
    <w:p>
      <w:pPr>
        <w:spacing w:after="0"/>
        <w:ind w:left="0"/>
        <w:jc w:val="both"/>
      </w:pPr>
      <w:r>
        <w:rPr>
          <w:rFonts w:ascii="Times New Roman"/>
          <w:b w:val="false"/>
          <w:i w:val="false"/>
          <w:color w:val="000000"/>
          <w:sz w:val="28"/>
        </w:rPr>
        <w:t>
      3. В карте медицинского осмотра при обращении (поступлении) в организацию здравоохранения, оказывающую медицинскую помощь в стационарных и (или) амбулаторных условиях, по поводу получения телесных повреждений и (или) психологического воздействия в результате жестокого обращения заполняются паспортные данные и общие сведения, где указываются индивидуальный идентификационный номер (далее -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7915"/>
    <w:bookmarkStart w:name="z7405" w:id="7916"/>
    <w:p>
      <w:pPr>
        <w:spacing w:after="0"/>
        <w:ind w:left="0"/>
        <w:jc w:val="both"/>
      </w:pPr>
      <w:r>
        <w:rPr>
          <w:rFonts w:ascii="Times New Roman"/>
          <w:b w:val="false"/>
          <w:i w:val="false"/>
          <w:color w:val="000000"/>
          <w:sz w:val="28"/>
        </w:rPr>
        <w:t>
      Указывается повод обращения: телесное повреждение и (или) психологическое воздействие.</w:t>
      </w:r>
    </w:p>
    <w:bookmarkEnd w:id="7916"/>
    <w:bookmarkStart w:name="z7406" w:id="7917"/>
    <w:p>
      <w:pPr>
        <w:spacing w:after="0"/>
        <w:ind w:left="0"/>
        <w:jc w:val="both"/>
      </w:pPr>
      <w:r>
        <w:rPr>
          <w:rFonts w:ascii="Times New Roman"/>
          <w:b w:val="false"/>
          <w:i w:val="false"/>
          <w:color w:val="000000"/>
          <w:sz w:val="28"/>
        </w:rPr>
        <w:t>
      Описываются жалобы и анамнез. При сборе анамнеза уточняются сведения о применении физического и (или) психологического насилия с указанием даты и места происшествия и применении оружия и (или) предметов, использованных в качестве оружия. Данные фиксируются в медицинской документации.</w:t>
      </w:r>
    </w:p>
    <w:bookmarkEnd w:id="7917"/>
    <w:bookmarkStart w:name="z7407" w:id="7918"/>
    <w:p>
      <w:pPr>
        <w:spacing w:after="0"/>
        <w:ind w:left="0"/>
        <w:jc w:val="both"/>
      </w:pPr>
      <w:r>
        <w:rPr>
          <w:rFonts w:ascii="Times New Roman"/>
          <w:b w:val="false"/>
          <w:i w:val="false"/>
          <w:color w:val="000000"/>
          <w:sz w:val="28"/>
        </w:rPr>
        <w:t>
      Описываются телесные повреждения:</w:t>
      </w:r>
    </w:p>
    <w:bookmarkEnd w:id="7918"/>
    <w:bookmarkStart w:name="z7408" w:id="7919"/>
    <w:p>
      <w:pPr>
        <w:spacing w:after="0"/>
        <w:ind w:left="0"/>
        <w:jc w:val="both"/>
      </w:pPr>
      <w:r>
        <w:rPr>
          <w:rFonts w:ascii="Times New Roman"/>
          <w:b w:val="false"/>
          <w:i w:val="false"/>
          <w:color w:val="000000"/>
          <w:sz w:val="28"/>
        </w:rPr>
        <w:t>
      1) ссадины;</w:t>
      </w:r>
    </w:p>
    <w:bookmarkEnd w:id="7919"/>
    <w:bookmarkStart w:name="z7409" w:id="7920"/>
    <w:p>
      <w:pPr>
        <w:spacing w:after="0"/>
        <w:ind w:left="0"/>
        <w:jc w:val="both"/>
      </w:pPr>
      <w:r>
        <w:rPr>
          <w:rFonts w:ascii="Times New Roman"/>
          <w:b w:val="false"/>
          <w:i w:val="false"/>
          <w:color w:val="000000"/>
          <w:sz w:val="28"/>
        </w:rPr>
        <w:t>
      2) кровоподтеки;</w:t>
      </w:r>
    </w:p>
    <w:bookmarkEnd w:id="7920"/>
    <w:bookmarkStart w:name="z7410" w:id="7921"/>
    <w:p>
      <w:pPr>
        <w:spacing w:after="0"/>
        <w:ind w:left="0"/>
        <w:jc w:val="both"/>
      </w:pPr>
      <w:r>
        <w:rPr>
          <w:rFonts w:ascii="Times New Roman"/>
          <w:b w:val="false"/>
          <w:i w:val="false"/>
          <w:color w:val="000000"/>
          <w:sz w:val="28"/>
        </w:rPr>
        <w:t>
      3) раны;</w:t>
      </w:r>
    </w:p>
    <w:bookmarkEnd w:id="7921"/>
    <w:bookmarkStart w:name="z7411" w:id="7922"/>
    <w:p>
      <w:pPr>
        <w:spacing w:after="0"/>
        <w:ind w:left="0"/>
        <w:jc w:val="both"/>
      </w:pPr>
      <w:r>
        <w:rPr>
          <w:rFonts w:ascii="Times New Roman"/>
          <w:b w:val="false"/>
          <w:i w:val="false"/>
          <w:color w:val="000000"/>
          <w:sz w:val="28"/>
        </w:rPr>
        <w:t>
      4) переломы.</w:t>
      </w:r>
    </w:p>
    <w:bookmarkEnd w:id="7922"/>
    <w:bookmarkStart w:name="z7412" w:id="7923"/>
    <w:p>
      <w:pPr>
        <w:spacing w:after="0"/>
        <w:ind w:left="0"/>
        <w:jc w:val="both"/>
      </w:pPr>
      <w:r>
        <w:rPr>
          <w:rFonts w:ascii="Times New Roman"/>
          <w:b w:val="false"/>
          <w:i w:val="false"/>
          <w:color w:val="000000"/>
          <w:sz w:val="28"/>
        </w:rPr>
        <w:t>
      4. При описании ссадин указываются:</w:t>
      </w:r>
    </w:p>
    <w:bookmarkEnd w:id="7923"/>
    <w:bookmarkStart w:name="z7413" w:id="7924"/>
    <w:p>
      <w:pPr>
        <w:spacing w:after="0"/>
        <w:ind w:left="0"/>
        <w:jc w:val="both"/>
      </w:pPr>
      <w:r>
        <w:rPr>
          <w:rFonts w:ascii="Times New Roman"/>
          <w:b w:val="false"/>
          <w:i w:val="false"/>
          <w:color w:val="000000"/>
          <w:sz w:val="28"/>
        </w:rPr>
        <w:t>
      точная анатомическая локализация;</w:t>
      </w:r>
    </w:p>
    <w:bookmarkEnd w:id="7924"/>
    <w:bookmarkStart w:name="z7414" w:id="7925"/>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7925"/>
    <w:bookmarkStart w:name="z7415" w:id="7926"/>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7926"/>
    <w:bookmarkStart w:name="z7416" w:id="7927"/>
    <w:p>
      <w:pPr>
        <w:spacing w:after="0"/>
        <w:ind w:left="0"/>
        <w:jc w:val="both"/>
      </w:pPr>
      <w:r>
        <w:rPr>
          <w:rFonts w:ascii="Times New Roman"/>
          <w:b w:val="false"/>
          <w:i w:val="false"/>
          <w:color w:val="000000"/>
          <w:sz w:val="28"/>
        </w:rPr>
        <w:t>
      размеры (длина, ширина в сантиметрах);</w:t>
      </w:r>
    </w:p>
    <w:bookmarkEnd w:id="7927"/>
    <w:bookmarkStart w:name="z7417" w:id="7928"/>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7928"/>
    <w:bookmarkStart w:name="z7418" w:id="7929"/>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7929"/>
    <w:bookmarkStart w:name="z7419" w:id="7930"/>
    <w:p>
      <w:pPr>
        <w:spacing w:after="0"/>
        <w:ind w:left="0"/>
        <w:jc w:val="both"/>
      </w:pPr>
      <w:r>
        <w:rPr>
          <w:rFonts w:ascii="Times New Roman"/>
          <w:b w:val="false"/>
          <w:i w:val="false"/>
          <w:color w:val="000000"/>
          <w:sz w:val="28"/>
        </w:rPr>
        <w:t xml:space="preserve">
      5. При описании кровоподтеков указываются: </w:t>
      </w:r>
    </w:p>
    <w:bookmarkEnd w:id="7930"/>
    <w:bookmarkStart w:name="z7420" w:id="7931"/>
    <w:p>
      <w:pPr>
        <w:spacing w:after="0"/>
        <w:ind w:left="0"/>
        <w:jc w:val="both"/>
      </w:pPr>
      <w:r>
        <w:rPr>
          <w:rFonts w:ascii="Times New Roman"/>
          <w:b w:val="false"/>
          <w:i w:val="false"/>
          <w:color w:val="000000"/>
          <w:sz w:val="28"/>
        </w:rPr>
        <w:t>
      точная анатомическая локализация;</w:t>
      </w:r>
    </w:p>
    <w:bookmarkEnd w:id="7931"/>
    <w:bookmarkStart w:name="z7421" w:id="7932"/>
    <w:p>
      <w:pPr>
        <w:spacing w:after="0"/>
        <w:ind w:left="0"/>
        <w:jc w:val="both"/>
      </w:pPr>
      <w:r>
        <w:rPr>
          <w:rFonts w:ascii="Times New Roman"/>
          <w:b w:val="false"/>
          <w:i w:val="false"/>
          <w:color w:val="000000"/>
          <w:sz w:val="28"/>
        </w:rPr>
        <w:t>
      форма: линейная, округлая, овальная, неправильная овальная, треугольная;</w:t>
      </w:r>
    </w:p>
    <w:bookmarkEnd w:id="7932"/>
    <w:bookmarkStart w:name="z7422" w:id="7933"/>
    <w:p>
      <w:pPr>
        <w:spacing w:after="0"/>
        <w:ind w:left="0"/>
        <w:jc w:val="both"/>
      </w:pPr>
      <w:r>
        <w:rPr>
          <w:rFonts w:ascii="Times New Roman"/>
          <w:b w:val="false"/>
          <w:i w:val="false"/>
          <w:color w:val="000000"/>
          <w:sz w:val="28"/>
        </w:rPr>
        <w:t>
      направление по отношению к продольной оси тела (вертикальное, горизонтальное, косо-вертикальное в направлении сверху вниз, слева направо);</w:t>
      </w:r>
    </w:p>
    <w:bookmarkEnd w:id="7933"/>
    <w:bookmarkStart w:name="z7423" w:id="7934"/>
    <w:p>
      <w:pPr>
        <w:spacing w:after="0"/>
        <w:ind w:left="0"/>
        <w:jc w:val="both"/>
      </w:pPr>
      <w:r>
        <w:rPr>
          <w:rFonts w:ascii="Times New Roman"/>
          <w:b w:val="false"/>
          <w:i w:val="false"/>
          <w:color w:val="000000"/>
          <w:sz w:val="28"/>
        </w:rPr>
        <w:t>
      размеры (длина, ширина в сантиметрах);</w:t>
      </w:r>
    </w:p>
    <w:bookmarkEnd w:id="7934"/>
    <w:bookmarkStart w:name="z7424" w:id="7935"/>
    <w:p>
      <w:pPr>
        <w:spacing w:after="0"/>
        <w:ind w:left="0"/>
        <w:jc w:val="both"/>
      </w:pPr>
      <w:r>
        <w:rPr>
          <w:rFonts w:ascii="Times New Roman"/>
          <w:b w:val="false"/>
          <w:i w:val="false"/>
          <w:color w:val="000000"/>
          <w:sz w:val="28"/>
        </w:rPr>
        <w:t>
      цвет (красно-багровый, синюшно-фиолетовый, бурый, зеленоватый, желтый);</w:t>
      </w:r>
    </w:p>
    <w:bookmarkEnd w:id="7935"/>
    <w:bookmarkStart w:name="z7425" w:id="7936"/>
    <w:p>
      <w:pPr>
        <w:spacing w:after="0"/>
        <w:ind w:left="0"/>
        <w:jc w:val="both"/>
      </w:pPr>
      <w:r>
        <w:rPr>
          <w:rFonts w:ascii="Times New Roman"/>
          <w:b w:val="false"/>
          <w:i w:val="false"/>
          <w:color w:val="000000"/>
          <w:sz w:val="28"/>
        </w:rPr>
        <w:t>
      состояние дна либо покрывающей корочки (влажная, западает по отношению к уровню окружающей кожи, на уровне или выше уровня окружающей кожи, отпадает по периферии, участок гипер и (или) гипопигментации);</w:t>
      </w:r>
    </w:p>
    <w:bookmarkEnd w:id="7936"/>
    <w:bookmarkStart w:name="z7426" w:id="7937"/>
    <w:p>
      <w:pPr>
        <w:spacing w:after="0"/>
        <w:ind w:left="0"/>
        <w:jc w:val="both"/>
      </w:pPr>
      <w:r>
        <w:rPr>
          <w:rFonts w:ascii="Times New Roman"/>
          <w:b w:val="false"/>
          <w:i w:val="false"/>
          <w:color w:val="000000"/>
          <w:sz w:val="28"/>
        </w:rPr>
        <w:t>
      состояние окружающих тканей: припухлость, гиперемия, с наложением крови, почвы.</w:t>
      </w:r>
    </w:p>
    <w:bookmarkEnd w:id="7937"/>
    <w:bookmarkStart w:name="z7427" w:id="7938"/>
    <w:p>
      <w:pPr>
        <w:spacing w:after="0"/>
        <w:ind w:left="0"/>
        <w:jc w:val="both"/>
      </w:pPr>
      <w:r>
        <w:rPr>
          <w:rFonts w:ascii="Times New Roman"/>
          <w:b w:val="false"/>
          <w:i w:val="false"/>
          <w:color w:val="000000"/>
          <w:sz w:val="28"/>
        </w:rPr>
        <w:t>
      6. При описании ран указываются:</w:t>
      </w:r>
    </w:p>
    <w:bookmarkEnd w:id="7938"/>
    <w:bookmarkStart w:name="z7428" w:id="7939"/>
    <w:p>
      <w:pPr>
        <w:spacing w:after="0"/>
        <w:ind w:left="0"/>
        <w:jc w:val="both"/>
      </w:pPr>
      <w:r>
        <w:rPr>
          <w:rFonts w:ascii="Times New Roman"/>
          <w:b w:val="false"/>
          <w:i w:val="false"/>
          <w:color w:val="000000"/>
          <w:sz w:val="28"/>
        </w:rPr>
        <w:t>
      точная анатомическая локализация;</w:t>
      </w:r>
    </w:p>
    <w:bookmarkEnd w:id="7939"/>
    <w:bookmarkStart w:name="z7429" w:id="7940"/>
    <w:p>
      <w:pPr>
        <w:spacing w:after="0"/>
        <w:ind w:left="0"/>
        <w:jc w:val="both"/>
      </w:pPr>
      <w:r>
        <w:rPr>
          <w:rFonts w:ascii="Times New Roman"/>
          <w:b w:val="false"/>
          <w:i w:val="false"/>
          <w:color w:val="000000"/>
          <w:sz w:val="28"/>
        </w:rPr>
        <w:t>
      форма и размеры раны при зиянии и сближении краев: линейная, веретеноообразная;</w:t>
      </w:r>
    </w:p>
    <w:bookmarkEnd w:id="7940"/>
    <w:bookmarkStart w:name="z7430" w:id="7941"/>
    <w:p>
      <w:pPr>
        <w:spacing w:after="0"/>
        <w:ind w:left="0"/>
        <w:jc w:val="both"/>
      </w:pPr>
      <w:r>
        <w:rPr>
          <w:rFonts w:ascii="Times New Roman"/>
          <w:b w:val="false"/>
          <w:i w:val="false"/>
          <w:color w:val="000000"/>
          <w:sz w:val="28"/>
        </w:rPr>
        <w:t>
      характер и особенности дефекта ткани, наличие дефекта "минус ткань";</w:t>
      </w:r>
    </w:p>
    <w:bookmarkEnd w:id="7941"/>
    <w:bookmarkStart w:name="z7431" w:id="7942"/>
    <w:p>
      <w:pPr>
        <w:spacing w:after="0"/>
        <w:ind w:left="0"/>
        <w:jc w:val="both"/>
      </w:pPr>
      <w:r>
        <w:rPr>
          <w:rFonts w:ascii="Times New Roman"/>
          <w:b w:val="false"/>
          <w:i w:val="false"/>
          <w:color w:val="000000"/>
          <w:sz w:val="28"/>
        </w:rPr>
        <w:t>
      особенности краев: осадненность, кровоподтечность, отслоенность, загрязненность, инородные включения;</w:t>
      </w:r>
    </w:p>
    <w:bookmarkEnd w:id="7942"/>
    <w:bookmarkStart w:name="z7432" w:id="7943"/>
    <w:p>
      <w:pPr>
        <w:spacing w:after="0"/>
        <w:ind w:left="0"/>
        <w:jc w:val="both"/>
      </w:pPr>
      <w:r>
        <w:rPr>
          <w:rFonts w:ascii="Times New Roman"/>
          <w:b w:val="false"/>
          <w:i w:val="false"/>
          <w:color w:val="000000"/>
          <w:sz w:val="28"/>
        </w:rPr>
        <w:t>
      рельеф скошенности стенок: ровные, гладкие, располагаются отвесно, скошена, подрыта;</w:t>
      </w:r>
    </w:p>
    <w:bookmarkEnd w:id="7943"/>
    <w:bookmarkStart w:name="z7433" w:id="7944"/>
    <w:p>
      <w:pPr>
        <w:spacing w:after="0"/>
        <w:ind w:left="0"/>
        <w:jc w:val="both"/>
      </w:pPr>
      <w:r>
        <w:rPr>
          <w:rFonts w:ascii="Times New Roman"/>
          <w:b w:val="false"/>
          <w:i w:val="false"/>
          <w:color w:val="000000"/>
          <w:sz w:val="28"/>
        </w:rPr>
        <w:t>
      осадненность концов;</w:t>
      </w:r>
    </w:p>
    <w:bookmarkEnd w:id="7944"/>
    <w:bookmarkStart w:name="z7434" w:id="7945"/>
    <w:p>
      <w:pPr>
        <w:spacing w:after="0"/>
        <w:ind w:left="0"/>
        <w:jc w:val="both"/>
      </w:pPr>
      <w:r>
        <w:rPr>
          <w:rFonts w:ascii="Times New Roman"/>
          <w:b w:val="false"/>
          <w:i w:val="false"/>
          <w:color w:val="000000"/>
          <w:sz w:val="28"/>
        </w:rPr>
        <w:t>
      особенности дна; наличие межтканевых соединительно-тканных перемычек, повреждений мышц, костей;</w:t>
      </w:r>
    </w:p>
    <w:bookmarkEnd w:id="7945"/>
    <w:bookmarkStart w:name="z7435" w:id="7946"/>
    <w:p>
      <w:pPr>
        <w:spacing w:after="0"/>
        <w:ind w:left="0"/>
        <w:jc w:val="both"/>
      </w:pPr>
      <w:r>
        <w:rPr>
          <w:rFonts w:ascii="Times New Roman"/>
          <w:b w:val="false"/>
          <w:i w:val="false"/>
          <w:color w:val="000000"/>
          <w:sz w:val="28"/>
        </w:rPr>
        <w:t>
      особенности повреждения волос в области раны: поперечно или косо пересечены в начальной и средней трети раны, в конечном отрезке волоса, с вывороченными луковицами;</w:t>
      </w:r>
    </w:p>
    <w:bookmarkEnd w:id="7946"/>
    <w:bookmarkStart w:name="z7436" w:id="7947"/>
    <w:p>
      <w:pPr>
        <w:spacing w:after="0"/>
        <w:ind w:left="0"/>
        <w:jc w:val="both"/>
      </w:pPr>
      <w:r>
        <w:rPr>
          <w:rFonts w:ascii="Times New Roman"/>
          <w:b w:val="false"/>
          <w:i w:val="false"/>
          <w:color w:val="000000"/>
          <w:sz w:val="28"/>
        </w:rPr>
        <w:t>
      особенности микрорельефа на плоскости разреза, разруба, распила хряща, кости: ровный, неровный, зазубренный.</w:t>
      </w:r>
    </w:p>
    <w:bookmarkEnd w:id="7947"/>
    <w:bookmarkStart w:name="z7437" w:id="7948"/>
    <w:p>
      <w:pPr>
        <w:spacing w:after="0"/>
        <w:ind w:left="0"/>
        <w:jc w:val="both"/>
      </w:pPr>
      <w:r>
        <w:rPr>
          <w:rFonts w:ascii="Times New Roman"/>
          <w:b w:val="false"/>
          <w:i w:val="false"/>
          <w:color w:val="000000"/>
          <w:sz w:val="28"/>
        </w:rPr>
        <w:t>
      7. При описании переломов (открытых) описываются:</w:t>
      </w:r>
    </w:p>
    <w:bookmarkEnd w:id="7948"/>
    <w:bookmarkStart w:name="z7438" w:id="7949"/>
    <w:p>
      <w:pPr>
        <w:spacing w:after="0"/>
        <w:ind w:left="0"/>
        <w:jc w:val="both"/>
      </w:pPr>
      <w:r>
        <w:rPr>
          <w:rFonts w:ascii="Times New Roman"/>
          <w:b w:val="false"/>
          <w:i w:val="false"/>
          <w:color w:val="000000"/>
          <w:sz w:val="28"/>
        </w:rPr>
        <w:t>
      точная анатомическая локализация;</w:t>
      </w:r>
    </w:p>
    <w:bookmarkEnd w:id="7949"/>
    <w:bookmarkStart w:name="z7439" w:id="7950"/>
    <w:p>
      <w:pPr>
        <w:spacing w:after="0"/>
        <w:ind w:left="0"/>
        <w:jc w:val="both"/>
      </w:pPr>
      <w:r>
        <w:rPr>
          <w:rFonts w:ascii="Times New Roman"/>
          <w:b w:val="false"/>
          <w:i w:val="false"/>
          <w:color w:val="000000"/>
          <w:sz w:val="28"/>
        </w:rPr>
        <w:t>
      форма (линейная, неправильная, многооскольчатая);</w:t>
      </w:r>
    </w:p>
    <w:bookmarkEnd w:id="7950"/>
    <w:bookmarkStart w:name="z7440" w:id="7951"/>
    <w:p>
      <w:pPr>
        <w:spacing w:after="0"/>
        <w:ind w:left="0"/>
        <w:jc w:val="both"/>
      </w:pPr>
      <w:r>
        <w:rPr>
          <w:rFonts w:ascii="Times New Roman"/>
          <w:b w:val="false"/>
          <w:i w:val="false"/>
          <w:color w:val="000000"/>
          <w:sz w:val="28"/>
        </w:rPr>
        <w:t>
      размеры;</w:t>
      </w:r>
    </w:p>
    <w:bookmarkEnd w:id="7951"/>
    <w:bookmarkStart w:name="z7441" w:id="7952"/>
    <w:p>
      <w:pPr>
        <w:spacing w:after="0"/>
        <w:ind w:left="0"/>
        <w:jc w:val="both"/>
      </w:pPr>
      <w:r>
        <w:rPr>
          <w:rFonts w:ascii="Times New Roman"/>
          <w:b w:val="false"/>
          <w:i w:val="false"/>
          <w:color w:val="000000"/>
          <w:sz w:val="28"/>
        </w:rPr>
        <w:t>
      направление линии перелома (вертикальное, горизонтальное, косо-вертикальное (сверху вниз, слева направо);</w:t>
      </w:r>
    </w:p>
    <w:bookmarkEnd w:id="7952"/>
    <w:bookmarkStart w:name="z7442" w:id="7953"/>
    <w:p>
      <w:pPr>
        <w:spacing w:after="0"/>
        <w:ind w:left="0"/>
        <w:jc w:val="both"/>
      </w:pPr>
      <w:r>
        <w:rPr>
          <w:rFonts w:ascii="Times New Roman"/>
          <w:b w:val="false"/>
          <w:i w:val="false"/>
          <w:color w:val="000000"/>
          <w:sz w:val="28"/>
        </w:rPr>
        <w:t>
      особенности повреждения позвоночника: локализация и свойства кровоизлияний в окружающих тканях, переломы тел, дужек и отростков позвонков, характер смещения, повреждения связочного аппарата, межпозвоночных дисков, надоболочных и подоболочных кровоизлияний, спинного мозга.</w:t>
      </w:r>
    </w:p>
    <w:bookmarkEnd w:id="7953"/>
    <w:bookmarkStart w:name="z7443" w:id="7954"/>
    <w:p>
      <w:pPr>
        <w:spacing w:after="0"/>
        <w:ind w:left="0"/>
        <w:jc w:val="both"/>
      </w:pPr>
      <w:r>
        <w:rPr>
          <w:rFonts w:ascii="Times New Roman"/>
          <w:b w:val="false"/>
          <w:i w:val="false"/>
          <w:color w:val="000000"/>
          <w:sz w:val="28"/>
        </w:rPr>
        <w:t>
      8. Описывается психическое состояние. Выявление симптомов психологического воздействия осуществляется путем выявления жалоб при опросе и наблюдения за поведением и состоянием пациента.</w:t>
      </w:r>
    </w:p>
    <w:bookmarkEnd w:id="7954"/>
    <w:bookmarkStart w:name="z7444" w:id="7955"/>
    <w:p>
      <w:pPr>
        <w:spacing w:after="0"/>
        <w:ind w:left="0"/>
        <w:jc w:val="both"/>
      </w:pPr>
      <w:r>
        <w:rPr>
          <w:rFonts w:ascii="Times New Roman"/>
          <w:b w:val="false"/>
          <w:i w:val="false"/>
          <w:color w:val="000000"/>
          <w:sz w:val="28"/>
        </w:rPr>
        <w:t>
      Описываются;</w:t>
      </w:r>
    </w:p>
    <w:bookmarkEnd w:id="7955"/>
    <w:bookmarkStart w:name="z7445" w:id="7956"/>
    <w:p>
      <w:pPr>
        <w:spacing w:after="0"/>
        <w:ind w:left="0"/>
        <w:jc w:val="both"/>
      </w:pPr>
      <w:r>
        <w:rPr>
          <w:rFonts w:ascii="Times New Roman"/>
          <w:b w:val="false"/>
          <w:i w:val="false"/>
          <w:color w:val="000000"/>
          <w:sz w:val="28"/>
        </w:rPr>
        <w:t>
      сознание (ясное, не нарушено, сознание нарушено, дезориентирован во времени, месте, собственной личности, при наличии дополнения и (или) разъяснения);</w:t>
      </w:r>
    </w:p>
    <w:bookmarkEnd w:id="7956"/>
    <w:bookmarkStart w:name="z7446" w:id="7957"/>
    <w:p>
      <w:pPr>
        <w:spacing w:after="0"/>
        <w:ind w:left="0"/>
        <w:jc w:val="both"/>
      </w:pPr>
      <w:r>
        <w:rPr>
          <w:rFonts w:ascii="Times New Roman"/>
          <w:b w:val="false"/>
          <w:i w:val="false"/>
          <w:color w:val="000000"/>
          <w:sz w:val="28"/>
        </w:rPr>
        <w:t>
      поведение (адекватный, пассивный, заторможенный, оцепенение, возбужденный, пугливый, плаксивый, при наличии дополнения и (или) разъяснения);</w:t>
      </w:r>
    </w:p>
    <w:bookmarkEnd w:id="7957"/>
    <w:bookmarkStart w:name="z7447" w:id="7958"/>
    <w:p>
      <w:pPr>
        <w:spacing w:after="0"/>
        <w:ind w:left="0"/>
        <w:jc w:val="both"/>
      </w:pPr>
      <w:r>
        <w:rPr>
          <w:rFonts w:ascii="Times New Roman"/>
          <w:b w:val="false"/>
          <w:i w:val="false"/>
          <w:color w:val="000000"/>
          <w:sz w:val="28"/>
        </w:rPr>
        <w:t>
      настроение и эмоции (ровный фон настроения, сниженный фон настроения (пассивность, уныние, пессимистичность, раздражительностьи (или) гневливость, повышенный фон настрения (жизнерадостность, бодрость, оптимистичность), страх, тревога, при наличии дополнения и (или) разъяснения);</w:t>
      </w:r>
    </w:p>
    <w:bookmarkEnd w:id="7958"/>
    <w:bookmarkStart w:name="z7448" w:id="7959"/>
    <w:p>
      <w:pPr>
        <w:spacing w:after="0"/>
        <w:ind w:left="0"/>
        <w:jc w:val="both"/>
      </w:pPr>
      <w:r>
        <w:rPr>
          <w:rFonts w:ascii="Times New Roman"/>
          <w:b w:val="false"/>
          <w:i w:val="false"/>
          <w:color w:val="000000"/>
          <w:sz w:val="28"/>
        </w:rPr>
        <w:t>
      мышление, память, речь (без особенностей, замедленное мышление и (или) речь, ускоренное мышление и (или) речь, обстоятельное и (или) детализированное мышление и (или) речь, бессвязное мышление, бредовые идеи, мысли о смерти, самоубийстве, нарушения памяти и внимания, при наличии дополнения и (или) разъяснения);</w:t>
      </w:r>
    </w:p>
    <w:bookmarkEnd w:id="7959"/>
    <w:bookmarkStart w:name="z7449" w:id="7960"/>
    <w:p>
      <w:pPr>
        <w:spacing w:after="0"/>
        <w:ind w:left="0"/>
        <w:jc w:val="both"/>
      </w:pPr>
      <w:r>
        <w:rPr>
          <w:rFonts w:ascii="Times New Roman"/>
          <w:b w:val="false"/>
          <w:i w:val="false"/>
          <w:color w:val="000000"/>
          <w:sz w:val="28"/>
        </w:rPr>
        <w:t>
      соматовегетативные расстройства (выявляются по жалобам больного): учащенное или усиленное сердцебиение, неприятные ощущения в области сердца, повышенная потливость, приливы жара или озноб, сухость во рту, дрожь в руках и (или) ногах и (или) теле, мышечное напряжение, неспособность расслабиться, чувство удушья или комка в горле, затрудненное дыхание, ощущение дискомфорта или боли в грудной клетке, "тяжесть в груди", головокружение, головные боли, чувство слабости, утомляемости, ощущение онемения и (или) покалывания, при наличии дополнения и (или) разъяснения);</w:t>
      </w:r>
    </w:p>
    <w:bookmarkEnd w:id="7960"/>
    <w:bookmarkStart w:name="z7450" w:id="7961"/>
    <w:p>
      <w:pPr>
        <w:spacing w:after="0"/>
        <w:ind w:left="0"/>
        <w:jc w:val="both"/>
      </w:pPr>
      <w:r>
        <w:rPr>
          <w:rFonts w:ascii="Times New Roman"/>
          <w:b w:val="false"/>
          <w:i w:val="false"/>
          <w:color w:val="000000"/>
          <w:sz w:val="28"/>
        </w:rPr>
        <w:t>
      не отраженные в вышеприведенных пунктах симптомы, выявленные медицинским работником симптомы: нарушения сна, аппетитта, наличие психотравмы, утрата интересов, скрытность, недоверчивость, сообщения об употреблении алкоголя, чувство отчаяния, галлюцинации (пациент озирается, разговаривает с невидимым собеседником), при наличии дополнения и (или) разъяснения).</w:t>
      </w:r>
    </w:p>
    <w:bookmarkEnd w:id="7961"/>
    <w:bookmarkStart w:name="z7451" w:id="7962"/>
    <w:p>
      <w:pPr>
        <w:spacing w:after="0"/>
        <w:ind w:left="0"/>
        <w:jc w:val="both"/>
      </w:pPr>
      <w:r>
        <w:rPr>
          <w:rFonts w:ascii="Times New Roman"/>
          <w:b w:val="false"/>
          <w:i w:val="false"/>
          <w:color w:val="000000"/>
          <w:sz w:val="28"/>
        </w:rPr>
        <w:t>
      9. В статистической карте выбывшего из стационара (круглосуточного и (или) дневного) с телесными повреждениями и (или) психологическим воздействием в результате жестокого обращения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w:t>
      </w:r>
    </w:p>
    <w:bookmarkEnd w:id="7962"/>
    <w:bookmarkStart w:name="z7452" w:id="7963"/>
    <w:p>
      <w:pPr>
        <w:spacing w:after="0"/>
        <w:ind w:left="0"/>
        <w:jc w:val="both"/>
      </w:pPr>
      <w:r>
        <w:rPr>
          <w:rFonts w:ascii="Times New Roman"/>
          <w:b w:val="false"/>
          <w:i w:val="false"/>
          <w:color w:val="000000"/>
          <w:sz w:val="28"/>
        </w:rPr>
        <w:t>
      Указывается тип госпитализации (экстренная, плановая), первичная или повторная госпитализация, код госпитализации.</w:t>
      </w:r>
    </w:p>
    <w:bookmarkEnd w:id="7963"/>
    <w:bookmarkStart w:name="z7453" w:id="7964"/>
    <w:p>
      <w:pPr>
        <w:spacing w:after="0"/>
        <w:ind w:left="0"/>
        <w:jc w:val="both"/>
      </w:pPr>
      <w:r>
        <w:rPr>
          <w:rFonts w:ascii="Times New Roman"/>
          <w:b w:val="false"/>
          <w:i w:val="false"/>
          <w:color w:val="000000"/>
          <w:sz w:val="28"/>
        </w:rPr>
        <w:t>
      Заполняются сведения о лицах, направивших на госпитализацию и наименование направившей медицинской организации.</w:t>
      </w:r>
    </w:p>
    <w:bookmarkEnd w:id="7964"/>
    <w:bookmarkStart w:name="z7454" w:id="7965"/>
    <w:p>
      <w:pPr>
        <w:spacing w:after="0"/>
        <w:ind w:left="0"/>
        <w:jc w:val="both"/>
      </w:pPr>
      <w:r>
        <w:rPr>
          <w:rFonts w:ascii="Times New Roman"/>
          <w:b w:val="false"/>
          <w:i w:val="false"/>
          <w:color w:val="000000"/>
          <w:sz w:val="28"/>
        </w:rPr>
        <w:t>
      Указывается диагноз направившей организации и диагноз при поступлении.</w:t>
      </w:r>
    </w:p>
    <w:bookmarkEnd w:id="7965"/>
    <w:bookmarkStart w:name="z7455" w:id="7966"/>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7966"/>
    <w:bookmarkStart w:name="z7456" w:id="7967"/>
    <w:p>
      <w:pPr>
        <w:spacing w:after="0"/>
        <w:ind w:left="0"/>
        <w:jc w:val="both"/>
      </w:pPr>
      <w:r>
        <w:rPr>
          <w:rFonts w:ascii="Times New Roman"/>
          <w:b w:val="false"/>
          <w:i w:val="false"/>
          <w:color w:val="000000"/>
          <w:sz w:val="28"/>
        </w:rPr>
        <w:t xml:space="preserve">
      Указываются сведения о госпитализации с лицом по уходу и (или) с кормящей матерью, дата и время госпитализации, отделение, номер палаты. </w:t>
      </w:r>
    </w:p>
    <w:bookmarkEnd w:id="7967"/>
    <w:bookmarkStart w:name="z7457" w:id="7968"/>
    <w:p>
      <w:pPr>
        <w:spacing w:after="0"/>
        <w:ind w:left="0"/>
        <w:jc w:val="both"/>
      </w:pPr>
      <w:r>
        <w:rPr>
          <w:rFonts w:ascii="Times New Roman"/>
          <w:b w:val="false"/>
          <w:i w:val="false"/>
          <w:color w:val="000000"/>
          <w:sz w:val="28"/>
        </w:rPr>
        <w:t xml:space="preserve">
      Заполняются сведения о нахождении в отделении реанимации, указывается профиль койки. </w:t>
      </w:r>
    </w:p>
    <w:bookmarkEnd w:id="7968"/>
    <w:bookmarkStart w:name="z7458" w:id="7969"/>
    <w:p>
      <w:pPr>
        <w:spacing w:after="0"/>
        <w:ind w:left="0"/>
        <w:jc w:val="both"/>
      </w:pPr>
      <w:r>
        <w:rPr>
          <w:rFonts w:ascii="Times New Roman"/>
          <w:b w:val="false"/>
          <w:i w:val="false"/>
          <w:color w:val="000000"/>
          <w:sz w:val="28"/>
        </w:rPr>
        <w:t>
      Сведения о виде транспортировки (самостоятельно, доставлен бригадой скорой помощи и (или) медицинской авиации, в сопровождении физических лиц).</w:t>
      </w:r>
    </w:p>
    <w:bookmarkEnd w:id="7969"/>
    <w:bookmarkStart w:name="z7459" w:id="7970"/>
    <w:p>
      <w:pPr>
        <w:spacing w:after="0"/>
        <w:ind w:left="0"/>
        <w:jc w:val="both"/>
      </w:pPr>
      <w:r>
        <w:rPr>
          <w:rFonts w:ascii="Times New Roman"/>
          <w:b w:val="false"/>
          <w:i w:val="false"/>
          <w:color w:val="000000"/>
          <w:sz w:val="28"/>
        </w:rPr>
        <w:t>
      Заполняются сведения о результатах исследования на ВИЧ-инфекцию, группа крови и резус-фактор, об аллергических реакциях и побочных действиях лекарственных средств.</w:t>
      </w:r>
    </w:p>
    <w:bookmarkEnd w:id="7970"/>
    <w:bookmarkStart w:name="z7460" w:id="7971"/>
    <w:p>
      <w:pPr>
        <w:spacing w:after="0"/>
        <w:ind w:left="0"/>
        <w:jc w:val="both"/>
      </w:pPr>
      <w:r>
        <w:rPr>
          <w:rFonts w:ascii="Times New Roman"/>
          <w:b w:val="false"/>
          <w:i w:val="false"/>
          <w:color w:val="000000"/>
          <w:sz w:val="28"/>
        </w:rPr>
        <w:t xml:space="preserve">
      Указывается заключительный диагноз, осложнения и сопутствующие заболевания. </w:t>
      </w:r>
    </w:p>
    <w:bookmarkEnd w:id="7971"/>
    <w:bookmarkStart w:name="z7461" w:id="7972"/>
    <w:p>
      <w:pPr>
        <w:spacing w:after="0"/>
        <w:ind w:left="0"/>
        <w:jc w:val="both"/>
      </w:pPr>
      <w:r>
        <w:rPr>
          <w:rFonts w:ascii="Times New Roman"/>
          <w:b w:val="false"/>
          <w:i w:val="false"/>
          <w:color w:val="000000"/>
          <w:sz w:val="28"/>
        </w:rPr>
        <w:t xml:space="preserve">
      Заполняются сведения о проведении хирургических операций. </w:t>
      </w:r>
    </w:p>
    <w:bookmarkEnd w:id="7972"/>
    <w:bookmarkStart w:name="z7462" w:id="7973"/>
    <w:p>
      <w:pPr>
        <w:spacing w:after="0"/>
        <w:ind w:left="0"/>
        <w:jc w:val="both"/>
      </w:pPr>
      <w:r>
        <w:rPr>
          <w:rFonts w:ascii="Times New Roman"/>
          <w:b w:val="false"/>
          <w:i w:val="false"/>
          <w:color w:val="000000"/>
          <w:sz w:val="28"/>
        </w:rPr>
        <w:t>
      Также указываются заключительные сведения (исходы пребывания и лечения, дата и время выписки (смерти), количество проведенных койко-дней, фамилия, имя, отчество (при наличии) лечащего врача и заведующего отделением).</w:t>
      </w:r>
    </w:p>
    <w:bookmarkEnd w:id="7973"/>
    <w:bookmarkStart w:name="z7463" w:id="7974"/>
    <w:p>
      <w:pPr>
        <w:spacing w:after="0"/>
        <w:ind w:left="0"/>
        <w:jc w:val="both"/>
      </w:pPr>
      <w:r>
        <w:rPr>
          <w:rFonts w:ascii="Times New Roman"/>
          <w:b w:val="false"/>
          <w:i w:val="false"/>
          <w:color w:val="000000"/>
          <w:sz w:val="28"/>
        </w:rPr>
        <w:t>
      10. В статистической карте пациента с телесными повреждениями и (или) психологическим воздействием в результате жестокого обращения, получившего помощь в амбулаторных условиях, заполняются паспортные данные и общие сведения, где указываются ИИН, фамилия, имя, отчество (при его наличии), дата рождения, пол, возраст, национальность, гражданство, адрес проживания, место работы и (или) учебы и (или) детского учреждения с указанием должности, образование, наименование страховой компании с указанием номера страхового полиса (в случае страхования), тип возмещения затрат, социальный статус, повод обращения (профилактический осмотр, заболевание, травма).</w:t>
      </w:r>
    </w:p>
    <w:bookmarkEnd w:id="7974"/>
    <w:bookmarkStart w:name="z7464" w:id="7975"/>
    <w:p>
      <w:pPr>
        <w:spacing w:after="0"/>
        <w:ind w:left="0"/>
        <w:jc w:val="both"/>
      </w:pPr>
      <w:r>
        <w:rPr>
          <w:rFonts w:ascii="Times New Roman"/>
          <w:b w:val="false"/>
          <w:i w:val="false"/>
          <w:color w:val="000000"/>
          <w:sz w:val="28"/>
        </w:rPr>
        <w:t xml:space="preserve">
      Указывается вид травмы (бытовая, уличная, дорожно-транспортная), школьная, спортивная), синдром жестокого обращения с уточнением (оставление без внимания или заброшенность, физическая, сексуальная, и (или) психологическая жестокость, другие синдромы жестокого обращения, синдром неуточненного жестокого обращения). </w:t>
      </w:r>
    </w:p>
    <w:bookmarkEnd w:id="7975"/>
    <w:bookmarkStart w:name="z7465" w:id="7976"/>
    <w:p>
      <w:pPr>
        <w:spacing w:after="0"/>
        <w:ind w:left="0"/>
        <w:jc w:val="both"/>
      </w:pPr>
      <w:r>
        <w:rPr>
          <w:rFonts w:ascii="Times New Roman"/>
          <w:b w:val="false"/>
          <w:i w:val="false"/>
          <w:color w:val="000000"/>
          <w:sz w:val="28"/>
        </w:rPr>
        <w:t>
      Вносятся данные о направившем лице, заключительный диагноз, а также сведения о проведенных операциях, манипуляциях.</w:t>
      </w:r>
    </w:p>
    <w:bookmarkEnd w:id="7976"/>
    <w:bookmarkStart w:name="z7466" w:id="7977"/>
    <w:p>
      <w:pPr>
        <w:spacing w:after="0"/>
        <w:ind w:left="0"/>
        <w:jc w:val="both"/>
      </w:pPr>
      <w:r>
        <w:rPr>
          <w:rFonts w:ascii="Times New Roman"/>
          <w:b w:val="false"/>
          <w:i w:val="false"/>
          <w:color w:val="000000"/>
          <w:sz w:val="28"/>
        </w:rPr>
        <w:t>
      Указывается исход обращения, подтверждение случаев поликлинического обращения и дата его завершения.</w:t>
      </w:r>
    </w:p>
    <w:bookmarkEnd w:id="7977"/>
    <w:bookmarkStart w:name="z7467" w:id="7978"/>
    <w:p>
      <w:pPr>
        <w:spacing w:after="0"/>
        <w:ind w:left="0"/>
        <w:jc w:val="both"/>
      </w:pPr>
      <w:r>
        <w:rPr>
          <w:rFonts w:ascii="Times New Roman"/>
          <w:b w:val="false"/>
          <w:i w:val="false"/>
          <w:color w:val="000000"/>
          <w:sz w:val="28"/>
        </w:rPr>
        <w:t>
      Вносятся сведения о враче (фамилия, имя, отчество (при его наличии), идентификатор).</w:t>
      </w:r>
    </w:p>
    <w:bookmarkEnd w:id="79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